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063" w:rsidRPr="003619A7" w:rsidRDefault="001A1063" w:rsidP="001A1063">
      <w:pPr>
        <w:autoSpaceDE w:val="0"/>
        <w:jc w:val="right"/>
        <w:rPr>
          <w:b/>
          <w:sz w:val="20"/>
          <w:szCs w:val="20"/>
        </w:rPr>
      </w:pPr>
      <w:r w:rsidRPr="003619A7">
        <w:rPr>
          <w:b/>
          <w:sz w:val="20"/>
          <w:szCs w:val="20"/>
        </w:rPr>
        <w:t xml:space="preserve">załącznik nr 5 do SIWZ </w:t>
      </w:r>
    </w:p>
    <w:p w:rsidR="001A1063" w:rsidRPr="00CD1759" w:rsidRDefault="001A1063" w:rsidP="001A1063">
      <w:r w:rsidRPr="00CD1759">
        <w:t xml:space="preserve">                      </w:t>
      </w:r>
    </w:p>
    <w:p w:rsidR="001A1063" w:rsidRPr="00F02008" w:rsidRDefault="001A1063" w:rsidP="001A1063">
      <w:pPr>
        <w:jc w:val="center"/>
        <w:rPr>
          <w:b/>
        </w:rPr>
      </w:pPr>
      <w:r w:rsidRPr="00F02008">
        <w:rPr>
          <w:b/>
        </w:rPr>
        <w:t xml:space="preserve">- wzór  umowy </w:t>
      </w:r>
    </w:p>
    <w:p w:rsidR="001A1063" w:rsidRPr="00CD1759" w:rsidRDefault="001A1063" w:rsidP="001A1063">
      <w:pPr>
        <w:jc w:val="center"/>
      </w:pPr>
    </w:p>
    <w:p w:rsidR="001A1063" w:rsidRPr="00CD1759" w:rsidRDefault="001A1063" w:rsidP="001A1063">
      <w:pPr>
        <w:jc w:val="both"/>
        <w:rPr>
          <w:b/>
          <w:bCs/>
        </w:rPr>
      </w:pPr>
      <w:r w:rsidRPr="00CD1759">
        <w:tab/>
      </w:r>
      <w:r w:rsidRPr="00CD1759">
        <w:tab/>
      </w:r>
      <w:r w:rsidRPr="00CD1759">
        <w:tab/>
      </w:r>
      <w:r w:rsidRPr="00CD1759">
        <w:tab/>
      </w:r>
      <w:r w:rsidRPr="00CD1759">
        <w:rPr>
          <w:b/>
          <w:bCs/>
        </w:rPr>
        <w:t>U M  O  W  A     NR    ....................</w:t>
      </w:r>
    </w:p>
    <w:p w:rsidR="001A1063" w:rsidRPr="00CD1759" w:rsidRDefault="001A1063" w:rsidP="001A1063">
      <w:pPr>
        <w:jc w:val="both"/>
      </w:pPr>
    </w:p>
    <w:p w:rsidR="001A1063" w:rsidRPr="00CD1759" w:rsidRDefault="001A1063" w:rsidP="001A1063">
      <w:pPr>
        <w:jc w:val="both"/>
      </w:pPr>
      <w:r w:rsidRPr="00CD1759">
        <w:t>zawarta w dniu  ...................... we Włocławku pomiędzy:</w:t>
      </w:r>
    </w:p>
    <w:p w:rsidR="001A1063" w:rsidRPr="00CD1759" w:rsidRDefault="001A1063" w:rsidP="001A1063">
      <w:pPr>
        <w:jc w:val="both"/>
      </w:pPr>
      <w:r w:rsidRPr="00374E29">
        <w:rPr>
          <w:b/>
        </w:rPr>
        <w:t>Gminą Włocławek ul. Królewiecka 7 87-800 Włocławek, NIP 8882878334</w:t>
      </w:r>
      <w:r w:rsidR="00AB7F94">
        <w:rPr>
          <w:b/>
        </w:rPr>
        <w:t xml:space="preserve">, REGON </w:t>
      </w:r>
      <w:r w:rsidR="00234451">
        <w:rPr>
          <w:b/>
        </w:rPr>
        <w:t xml:space="preserve">      </w:t>
      </w:r>
      <w:r w:rsidR="00AB7F94">
        <w:rPr>
          <w:b/>
        </w:rPr>
        <w:t>91</w:t>
      </w:r>
      <w:r w:rsidR="00234451">
        <w:rPr>
          <w:b/>
        </w:rPr>
        <w:t xml:space="preserve">0866904 </w:t>
      </w:r>
      <w:r w:rsidRPr="00CD1759">
        <w:t xml:space="preserve"> reprezentowaną przez :</w:t>
      </w:r>
    </w:p>
    <w:p w:rsidR="001A1063" w:rsidRPr="00CD1759" w:rsidRDefault="001A1063" w:rsidP="001A1063">
      <w:pPr>
        <w:jc w:val="both"/>
        <w:rPr>
          <w:b/>
          <w:bCs/>
        </w:rPr>
      </w:pPr>
      <w:r w:rsidRPr="00CD1759">
        <w:rPr>
          <w:b/>
          <w:bCs/>
        </w:rPr>
        <w:t xml:space="preserve">Panią </w:t>
      </w:r>
      <w:r w:rsidR="002C58A4">
        <w:rPr>
          <w:b/>
          <w:bCs/>
        </w:rPr>
        <w:t xml:space="preserve">Magdalenę </w:t>
      </w:r>
      <w:proofErr w:type="spellStart"/>
      <w:r w:rsidR="002C58A4">
        <w:rPr>
          <w:b/>
          <w:bCs/>
        </w:rPr>
        <w:t>Korpolak</w:t>
      </w:r>
      <w:proofErr w:type="spellEnd"/>
      <w:r w:rsidR="002C58A4">
        <w:rPr>
          <w:b/>
          <w:bCs/>
        </w:rPr>
        <w:t xml:space="preserve">  - Komorowską </w:t>
      </w:r>
      <w:r w:rsidRPr="00CD1759">
        <w:rPr>
          <w:b/>
          <w:bCs/>
        </w:rPr>
        <w:t xml:space="preserve">- Wójta Gminy  </w:t>
      </w:r>
      <w:r w:rsidRPr="00CD1759">
        <w:rPr>
          <w:b/>
          <w:bCs/>
        </w:rPr>
        <w:tab/>
      </w:r>
      <w:r w:rsidRPr="00CD1759">
        <w:rPr>
          <w:b/>
          <w:bCs/>
        </w:rPr>
        <w:tab/>
      </w:r>
      <w:r w:rsidRPr="00CD1759">
        <w:rPr>
          <w:b/>
          <w:bCs/>
        </w:rPr>
        <w:tab/>
      </w:r>
      <w:r w:rsidRPr="00CD1759">
        <w:rPr>
          <w:b/>
          <w:bCs/>
        </w:rPr>
        <w:tab/>
      </w:r>
    </w:p>
    <w:p w:rsidR="001A1063" w:rsidRPr="00CD1759" w:rsidRDefault="001A1063" w:rsidP="001A1063">
      <w:pPr>
        <w:jc w:val="both"/>
        <w:rPr>
          <w:b/>
          <w:bCs/>
        </w:rPr>
      </w:pPr>
      <w:r w:rsidRPr="00CD1759">
        <w:rPr>
          <w:b/>
          <w:bCs/>
        </w:rPr>
        <w:t xml:space="preserve">Przy kontrasygnacie Skarbnika Gminy Pani  </w:t>
      </w:r>
      <w:r w:rsidR="002C58A4">
        <w:rPr>
          <w:b/>
          <w:bCs/>
        </w:rPr>
        <w:t xml:space="preserve">Tatiany Kowalewskiej </w:t>
      </w:r>
      <w:r w:rsidRPr="00CD1759">
        <w:rPr>
          <w:b/>
          <w:bCs/>
        </w:rPr>
        <w:t xml:space="preserve"> </w:t>
      </w:r>
      <w:r w:rsidRPr="00CD1759">
        <w:rPr>
          <w:b/>
          <w:bCs/>
        </w:rPr>
        <w:tab/>
      </w:r>
    </w:p>
    <w:p w:rsidR="001A1063" w:rsidRPr="00CD1759" w:rsidRDefault="001A1063" w:rsidP="001A1063">
      <w:pPr>
        <w:jc w:val="both"/>
        <w:rPr>
          <w:b/>
          <w:bCs/>
        </w:rPr>
      </w:pPr>
    </w:p>
    <w:p w:rsidR="001A1063" w:rsidRPr="00CD1759" w:rsidRDefault="001A1063" w:rsidP="001A1063">
      <w:pPr>
        <w:jc w:val="both"/>
        <w:rPr>
          <w:b/>
          <w:bCs/>
          <w:i/>
          <w:iCs/>
        </w:rPr>
      </w:pPr>
      <w:r w:rsidRPr="00CD1759">
        <w:t>zwaną dalej „</w:t>
      </w:r>
      <w:r w:rsidRPr="00CD1759">
        <w:rPr>
          <w:b/>
          <w:bCs/>
          <w:i/>
          <w:iCs/>
        </w:rPr>
        <w:t>Zamawiającym”,</w:t>
      </w:r>
    </w:p>
    <w:p w:rsidR="001A1063" w:rsidRPr="00CD1759" w:rsidRDefault="001A1063" w:rsidP="001A1063">
      <w:pPr>
        <w:jc w:val="both"/>
      </w:pPr>
      <w:r w:rsidRPr="00CD1759">
        <w:rPr>
          <w:b/>
          <w:bCs/>
          <w:i/>
          <w:iCs/>
        </w:rPr>
        <w:t>a</w:t>
      </w:r>
    </w:p>
    <w:p w:rsidR="001A1063" w:rsidRPr="00CD1759" w:rsidRDefault="001A1063" w:rsidP="001A1063">
      <w:pPr>
        <w:pStyle w:val="Tekstdymka"/>
        <w:rPr>
          <w:sz w:val="24"/>
          <w:szCs w:val="24"/>
        </w:rPr>
      </w:pPr>
      <w:r w:rsidRPr="00CD1759">
        <w:rPr>
          <w:sz w:val="24"/>
          <w:szCs w:val="24"/>
        </w:rPr>
        <w:t>.................................................................................................................................................................................................,</w:t>
      </w:r>
    </w:p>
    <w:p w:rsidR="001A1063" w:rsidRPr="00CD1759" w:rsidRDefault="00AB7F94" w:rsidP="00AB7F94">
      <w:pPr>
        <w:pStyle w:val="Tekstdymka"/>
        <w:jc w:val="both"/>
        <w:rPr>
          <w:sz w:val="24"/>
          <w:szCs w:val="24"/>
        </w:rPr>
      </w:pPr>
      <w:r>
        <w:rPr>
          <w:sz w:val="24"/>
          <w:szCs w:val="24"/>
        </w:rPr>
        <w:t>………………………………………</w:t>
      </w:r>
      <w:r w:rsidR="001A1063" w:rsidRPr="00CD1759">
        <w:rPr>
          <w:sz w:val="24"/>
          <w:szCs w:val="24"/>
        </w:rPr>
        <w:t>. z siedzibą ……</w:t>
      </w:r>
      <w:r>
        <w:rPr>
          <w:sz w:val="24"/>
          <w:szCs w:val="24"/>
        </w:rPr>
        <w:t>…………….</w:t>
      </w:r>
      <w:r w:rsidR="001A1063" w:rsidRPr="00CD1759">
        <w:rPr>
          <w:sz w:val="24"/>
          <w:szCs w:val="24"/>
        </w:rPr>
        <w:t>adres</w:t>
      </w:r>
      <w:r>
        <w:rPr>
          <w:sz w:val="24"/>
          <w:szCs w:val="24"/>
        </w:rPr>
        <w:t xml:space="preserve">……………………. </w:t>
      </w:r>
      <w:r w:rsidR="001A1063" w:rsidRPr="00CD1759">
        <w:rPr>
          <w:sz w:val="24"/>
          <w:szCs w:val="24"/>
        </w:rPr>
        <w:t>………………………………………………………</w:t>
      </w:r>
      <w:r>
        <w:rPr>
          <w:sz w:val="24"/>
          <w:szCs w:val="24"/>
        </w:rPr>
        <w:t>,</w:t>
      </w:r>
      <w:r w:rsidR="001A1063" w:rsidRPr="00CD1759">
        <w:rPr>
          <w:sz w:val="24"/>
          <w:szCs w:val="24"/>
        </w:rPr>
        <w:t xml:space="preserve"> wpisaną do rejestru przedsiębiorstw prowadzonego przez Sąd Rejonowy w ………………………Wydział Gospodarczy ……………………………. Krajowego Rejestru Sądowego pod numerem ………..........…………..……., NIP……………………….……… reprezentowanym przez (zgodnie z wypisem z KRS):</w:t>
      </w:r>
    </w:p>
    <w:p w:rsidR="001A1063" w:rsidRPr="00CD1759" w:rsidRDefault="001A1063" w:rsidP="001A1063">
      <w:pPr>
        <w:pStyle w:val="Tekstdymka"/>
        <w:numPr>
          <w:ilvl w:val="0"/>
          <w:numId w:val="9"/>
        </w:numPr>
        <w:tabs>
          <w:tab w:val="clear" w:pos="1185"/>
          <w:tab w:val="num" w:pos="-3480"/>
        </w:tabs>
        <w:ind w:left="426" w:hanging="393"/>
        <w:rPr>
          <w:sz w:val="24"/>
          <w:szCs w:val="24"/>
        </w:rPr>
      </w:pPr>
      <w:r w:rsidRPr="00CD1759">
        <w:rPr>
          <w:sz w:val="24"/>
          <w:szCs w:val="24"/>
        </w:rPr>
        <w:t>…………..........................................................................................……………………….</w:t>
      </w:r>
    </w:p>
    <w:p w:rsidR="001A1063" w:rsidRPr="00CD1759" w:rsidRDefault="001A1063" w:rsidP="005E7D7B">
      <w:pPr>
        <w:pStyle w:val="Bezodstpw"/>
      </w:pPr>
      <w:r w:rsidRPr="00CD1759">
        <w:t xml:space="preserve">…………......................................................................................w przypadku Konsorcjum  </w:t>
      </w:r>
    </w:p>
    <w:p w:rsidR="001A1063" w:rsidRPr="00CD1759" w:rsidRDefault="001A1063" w:rsidP="005E7D7B">
      <w:pPr>
        <w:pStyle w:val="Bezodstpw"/>
      </w:pPr>
      <w:r w:rsidRPr="00CD1759">
        <w:t>a …………………………………………………………………………………………………</w:t>
      </w:r>
    </w:p>
    <w:p w:rsidR="001A1063" w:rsidRPr="00CD1759" w:rsidRDefault="001A1063" w:rsidP="005E7D7B">
      <w:pPr>
        <w:pStyle w:val="Bezodstpw"/>
      </w:pPr>
      <w:r w:rsidRPr="00CD1759">
        <w:t xml:space="preserve">zwanym „Liderem” </w:t>
      </w:r>
      <w:r w:rsidR="00AB7F94">
        <w:t>….</w:t>
      </w:r>
      <w:r w:rsidRPr="00CD1759">
        <w:t>…………………………………………………………………………</w:t>
      </w:r>
    </w:p>
    <w:p w:rsidR="001A1063" w:rsidRPr="00CD1759" w:rsidRDefault="001A1063" w:rsidP="005E7D7B">
      <w:pPr>
        <w:pStyle w:val="Bezodstpw"/>
      </w:pPr>
      <w:r w:rsidRPr="00CD1759">
        <w:t xml:space="preserve">Zwanym „Partnerem” , które to Konsorcjum reprezentuje w imieniu Lidera </w:t>
      </w:r>
      <w:r w:rsidR="00AB7F94">
        <w:t>…..</w:t>
      </w:r>
      <w:r w:rsidRPr="00CD1759">
        <w:t xml:space="preserve">…………….. </w:t>
      </w:r>
    </w:p>
    <w:p w:rsidR="001A1063" w:rsidRPr="00CD1759" w:rsidRDefault="001A1063" w:rsidP="005E7D7B">
      <w:pPr>
        <w:pStyle w:val="Bezodstpw"/>
      </w:pPr>
      <w:r w:rsidRPr="00CD1759">
        <w:t xml:space="preserve">Zwanym( zwaną)  dalej </w:t>
      </w:r>
      <w:r w:rsidRPr="00CD1759">
        <w:rPr>
          <w:b/>
          <w:bCs/>
        </w:rPr>
        <w:t>„</w:t>
      </w:r>
      <w:r w:rsidRPr="00CD1759">
        <w:rPr>
          <w:b/>
          <w:bCs/>
          <w:i/>
          <w:iCs/>
        </w:rPr>
        <w:t>Wykonawcą</w:t>
      </w:r>
      <w:r w:rsidRPr="00CD1759">
        <w:rPr>
          <w:b/>
          <w:bCs/>
        </w:rPr>
        <w:t>”,</w:t>
      </w:r>
    </w:p>
    <w:p w:rsidR="001A1063" w:rsidRDefault="001A1063" w:rsidP="001A1063">
      <w:pPr>
        <w:jc w:val="both"/>
        <w:rPr>
          <w:b/>
          <w:bCs/>
        </w:rPr>
      </w:pPr>
    </w:p>
    <w:p w:rsidR="001A1063" w:rsidRPr="00D64A05" w:rsidRDefault="001A1063" w:rsidP="001A1063">
      <w:pPr>
        <w:jc w:val="center"/>
        <w:rPr>
          <w:b/>
          <w:bCs/>
        </w:rPr>
      </w:pPr>
      <w:r>
        <w:rPr>
          <w:b/>
          <w:bCs/>
        </w:rPr>
        <w:t>§ 1</w:t>
      </w:r>
    </w:p>
    <w:p w:rsidR="001A1063" w:rsidRDefault="001A1063" w:rsidP="001A1063">
      <w:pPr>
        <w:pStyle w:val="Tekstpodstawowy"/>
      </w:pPr>
      <w:r w:rsidRPr="00CD1759">
        <w:t xml:space="preserve">W wyniku dokonania przez </w:t>
      </w:r>
      <w:r w:rsidRPr="00374E29">
        <w:rPr>
          <w:iCs/>
        </w:rPr>
        <w:t>Zamawiającego</w:t>
      </w:r>
      <w:r w:rsidRPr="00CD1759">
        <w:t xml:space="preserve"> wyboru oferty </w:t>
      </w:r>
      <w:r w:rsidRPr="00374E29">
        <w:rPr>
          <w:iCs/>
        </w:rPr>
        <w:t>Wykonawcy</w:t>
      </w:r>
      <w:r w:rsidRPr="00CD1759">
        <w:t xml:space="preserve"> w trybie przetargu nieograniczonego</w:t>
      </w:r>
      <w:r>
        <w:t xml:space="preserve">, </w:t>
      </w:r>
      <w:r w:rsidRPr="00CD1759">
        <w:t xml:space="preserve"> przeprowadzonego zgodnie z przepisami ustawy z dnia 29 stycznia 2004 r. Prawo zamówień publicznych </w:t>
      </w:r>
      <w:r w:rsidR="009F6566">
        <w:t>(</w:t>
      </w:r>
      <w:r w:rsidRPr="00CD1759">
        <w:t xml:space="preserve"> Dz. U. z 201</w:t>
      </w:r>
      <w:r w:rsidR="00324A0E">
        <w:t>8</w:t>
      </w:r>
      <w:r w:rsidRPr="00CD1759">
        <w:t xml:space="preserve"> r. poz. </w:t>
      </w:r>
      <w:r w:rsidR="009F6566">
        <w:t>1</w:t>
      </w:r>
      <w:r w:rsidR="00324A0E">
        <w:t xml:space="preserve">986 </w:t>
      </w:r>
      <w:r w:rsidR="00505740">
        <w:t>ze</w:t>
      </w:r>
      <w:r>
        <w:t xml:space="preserve"> zm.</w:t>
      </w:r>
      <w:r w:rsidRPr="00CD1759">
        <w:t>) dalej zwan</w:t>
      </w:r>
      <w:r>
        <w:t>ą</w:t>
      </w:r>
      <w:r w:rsidRPr="00CD1759">
        <w:t xml:space="preserve"> „ustawą </w:t>
      </w:r>
      <w:proofErr w:type="spellStart"/>
      <w:r w:rsidRPr="00CD1759">
        <w:t>P.z.p</w:t>
      </w:r>
      <w:proofErr w:type="spellEnd"/>
      <w:r w:rsidRPr="00CD1759">
        <w:t>.</w:t>
      </w:r>
      <w:r>
        <w:t>”</w:t>
      </w:r>
      <w:r w:rsidRPr="00CD1759">
        <w:t xml:space="preserve">  </w:t>
      </w:r>
      <w:r w:rsidR="00324A0E">
        <w:t xml:space="preserve">na zadanie </w:t>
      </w:r>
      <w:r w:rsidR="00324A0E" w:rsidRPr="00AB7F94">
        <w:rPr>
          <w:b/>
        </w:rPr>
        <w:t>„</w:t>
      </w:r>
      <w:r w:rsidR="00AB7F94" w:rsidRPr="00AB7F94">
        <w:rPr>
          <w:b/>
        </w:rPr>
        <w:t xml:space="preserve">Przebudowa </w:t>
      </w:r>
      <w:r w:rsidR="00234451">
        <w:rPr>
          <w:b/>
        </w:rPr>
        <w:t>dróg  na osiedlu w Smólniku</w:t>
      </w:r>
      <w:r w:rsidR="00AB7F94">
        <w:rPr>
          <w:b/>
        </w:rPr>
        <w:t>”</w:t>
      </w:r>
      <w:r>
        <w:rPr>
          <w:b/>
          <w:bCs/>
          <w:iCs/>
        </w:rPr>
        <w:t xml:space="preserve">, </w:t>
      </w:r>
      <w:r>
        <w:t>z</w:t>
      </w:r>
      <w:r w:rsidRPr="00CD1759">
        <w:t xml:space="preserve">ostała zawarta </w:t>
      </w:r>
      <w:r w:rsidR="00505740">
        <w:t>u</w:t>
      </w:r>
      <w:r w:rsidRPr="00CD1759">
        <w:t>mowa o następującej treści:</w:t>
      </w:r>
    </w:p>
    <w:p w:rsidR="001A1063" w:rsidRPr="004A20DB" w:rsidRDefault="001A1063" w:rsidP="001A1063">
      <w:pPr>
        <w:pStyle w:val="Tekstpodstawowy"/>
      </w:pPr>
    </w:p>
    <w:p w:rsidR="001A1063" w:rsidRPr="004A20DB" w:rsidRDefault="001A1063" w:rsidP="001A1063">
      <w:pPr>
        <w:jc w:val="center"/>
        <w:rPr>
          <w:b/>
          <w:bCs/>
        </w:rPr>
      </w:pPr>
      <w:r>
        <w:rPr>
          <w:b/>
          <w:bCs/>
        </w:rPr>
        <w:t>§ 2</w:t>
      </w:r>
    </w:p>
    <w:p w:rsidR="00234451" w:rsidRPr="00234451" w:rsidRDefault="001A1063" w:rsidP="00234451">
      <w:pPr>
        <w:pStyle w:val="Akapitzlist"/>
        <w:numPr>
          <w:ilvl w:val="1"/>
          <w:numId w:val="9"/>
        </w:numPr>
        <w:jc w:val="both"/>
        <w:rPr>
          <w:b/>
          <w:bCs/>
          <w:iCs/>
        </w:rPr>
      </w:pPr>
      <w:r w:rsidRPr="00514CB0">
        <w:t>Zamawiający zleca, a Wykonawc</w:t>
      </w:r>
      <w:r>
        <w:t xml:space="preserve">a przyjmuje do wykonania </w:t>
      </w:r>
      <w:r w:rsidRPr="00AB7F94">
        <w:rPr>
          <w:bCs/>
          <w:iCs/>
        </w:rPr>
        <w:t xml:space="preserve">roboty budowlane </w:t>
      </w:r>
      <w:r w:rsidR="00AB7F94" w:rsidRPr="00AB7F94">
        <w:rPr>
          <w:bCs/>
          <w:iCs/>
        </w:rPr>
        <w:t xml:space="preserve">przebudowie </w:t>
      </w:r>
      <w:r w:rsidR="00234451">
        <w:rPr>
          <w:bCs/>
          <w:iCs/>
        </w:rPr>
        <w:t>dróg na osiedlu w Smólniku.</w:t>
      </w:r>
    </w:p>
    <w:p w:rsidR="00234451" w:rsidRPr="00234451" w:rsidRDefault="00234451" w:rsidP="00234451">
      <w:pPr>
        <w:pStyle w:val="Akapitzlist"/>
        <w:numPr>
          <w:ilvl w:val="1"/>
          <w:numId w:val="9"/>
        </w:numPr>
        <w:jc w:val="both"/>
        <w:rPr>
          <w:b/>
          <w:bCs/>
          <w:iCs/>
        </w:rPr>
      </w:pPr>
      <w:r w:rsidRPr="00234451">
        <w:rPr>
          <w:sz w:val="22"/>
          <w:szCs w:val="22"/>
        </w:rPr>
        <w:t>Przebudowę dróg na osiedlu w Smólniku na terenie Gminy  obejmuje następujące ulice:</w:t>
      </w:r>
    </w:p>
    <w:p w:rsidR="00234451" w:rsidRPr="00234451" w:rsidRDefault="00234451" w:rsidP="00234451">
      <w:pPr>
        <w:rPr>
          <w:sz w:val="22"/>
          <w:szCs w:val="22"/>
        </w:rPr>
      </w:pPr>
      <w:r w:rsidRPr="00234451">
        <w:rPr>
          <w:sz w:val="22"/>
          <w:szCs w:val="22"/>
        </w:rPr>
        <w:t xml:space="preserve">   </w:t>
      </w:r>
      <w:r>
        <w:rPr>
          <w:sz w:val="22"/>
          <w:szCs w:val="22"/>
        </w:rPr>
        <w:t xml:space="preserve"> </w:t>
      </w:r>
      <w:r w:rsidRPr="00234451">
        <w:rPr>
          <w:sz w:val="22"/>
          <w:szCs w:val="22"/>
        </w:rPr>
        <w:t>- ulic</w:t>
      </w:r>
      <w:r>
        <w:rPr>
          <w:sz w:val="22"/>
          <w:szCs w:val="22"/>
        </w:rPr>
        <w:t>ę</w:t>
      </w:r>
      <w:r w:rsidRPr="00234451">
        <w:rPr>
          <w:sz w:val="22"/>
          <w:szCs w:val="22"/>
        </w:rPr>
        <w:t xml:space="preserve"> Akacjowej szer. 5,0m  dł. 231</w:t>
      </w:r>
      <w:r w:rsidR="00505740">
        <w:rPr>
          <w:sz w:val="22"/>
          <w:szCs w:val="22"/>
        </w:rPr>
        <w:t xml:space="preserve"> </w:t>
      </w:r>
      <w:r w:rsidRPr="00234451">
        <w:rPr>
          <w:sz w:val="22"/>
          <w:szCs w:val="22"/>
        </w:rPr>
        <w:t>m  od km 0+011,10  do km 0+242,10</w:t>
      </w:r>
    </w:p>
    <w:p w:rsidR="00234451" w:rsidRPr="00234451" w:rsidRDefault="00234451" w:rsidP="00234451">
      <w:pPr>
        <w:rPr>
          <w:sz w:val="22"/>
          <w:szCs w:val="22"/>
        </w:rPr>
      </w:pPr>
      <w:r w:rsidRPr="00234451">
        <w:rPr>
          <w:sz w:val="22"/>
          <w:szCs w:val="22"/>
        </w:rPr>
        <w:t xml:space="preserve">  </w:t>
      </w:r>
      <w:r>
        <w:rPr>
          <w:sz w:val="22"/>
          <w:szCs w:val="22"/>
        </w:rPr>
        <w:t xml:space="preserve"> </w:t>
      </w:r>
      <w:r w:rsidR="00505740">
        <w:rPr>
          <w:sz w:val="22"/>
          <w:szCs w:val="22"/>
        </w:rPr>
        <w:t xml:space="preserve"> </w:t>
      </w:r>
      <w:r w:rsidRPr="00234451">
        <w:rPr>
          <w:sz w:val="22"/>
          <w:szCs w:val="22"/>
        </w:rPr>
        <w:t>- ulic</w:t>
      </w:r>
      <w:r>
        <w:rPr>
          <w:sz w:val="22"/>
          <w:szCs w:val="22"/>
        </w:rPr>
        <w:t>ę</w:t>
      </w:r>
      <w:r w:rsidRPr="00234451">
        <w:rPr>
          <w:sz w:val="22"/>
          <w:szCs w:val="22"/>
        </w:rPr>
        <w:t xml:space="preserve"> Lipowej szer. 5,0m dł. 142m od km 0+000 do km 0+142  </w:t>
      </w:r>
    </w:p>
    <w:p w:rsidR="00234451" w:rsidRPr="00234451" w:rsidRDefault="00234451" w:rsidP="00234451">
      <w:pPr>
        <w:rPr>
          <w:sz w:val="22"/>
          <w:szCs w:val="22"/>
        </w:rPr>
      </w:pPr>
      <w:r w:rsidRPr="00234451">
        <w:rPr>
          <w:sz w:val="22"/>
          <w:szCs w:val="22"/>
        </w:rPr>
        <w:t xml:space="preserve">   </w:t>
      </w:r>
      <w:r w:rsidR="00505740">
        <w:rPr>
          <w:sz w:val="22"/>
          <w:szCs w:val="22"/>
        </w:rPr>
        <w:t xml:space="preserve"> </w:t>
      </w:r>
      <w:r w:rsidRPr="00234451">
        <w:rPr>
          <w:sz w:val="22"/>
          <w:szCs w:val="22"/>
        </w:rPr>
        <w:t>- ulic</w:t>
      </w:r>
      <w:r>
        <w:rPr>
          <w:sz w:val="22"/>
          <w:szCs w:val="22"/>
        </w:rPr>
        <w:t>ę</w:t>
      </w:r>
      <w:r w:rsidRPr="00234451">
        <w:rPr>
          <w:sz w:val="22"/>
          <w:szCs w:val="22"/>
        </w:rPr>
        <w:t xml:space="preserve"> Brzezinowej szer. 5m, dł.274</w:t>
      </w:r>
      <w:r w:rsidR="00505740">
        <w:rPr>
          <w:sz w:val="22"/>
          <w:szCs w:val="22"/>
        </w:rPr>
        <w:t xml:space="preserve"> </w:t>
      </w:r>
      <w:r w:rsidRPr="00234451">
        <w:rPr>
          <w:sz w:val="22"/>
          <w:szCs w:val="22"/>
        </w:rPr>
        <w:t>m od km 0+006 do km  0+280</w:t>
      </w:r>
    </w:p>
    <w:p w:rsidR="00234451" w:rsidRPr="00234451" w:rsidRDefault="00234451" w:rsidP="00234451">
      <w:pPr>
        <w:rPr>
          <w:sz w:val="22"/>
          <w:szCs w:val="22"/>
        </w:rPr>
      </w:pPr>
      <w:r>
        <w:rPr>
          <w:sz w:val="22"/>
          <w:szCs w:val="22"/>
        </w:rPr>
        <w:t xml:space="preserve"> </w:t>
      </w:r>
      <w:r w:rsidRPr="00234451">
        <w:rPr>
          <w:sz w:val="22"/>
          <w:szCs w:val="22"/>
        </w:rPr>
        <w:t xml:space="preserve"> </w:t>
      </w:r>
      <w:r>
        <w:rPr>
          <w:sz w:val="22"/>
          <w:szCs w:val="22"/>
        </w:rPr>
        <w:t xml:space="preserve"> </w:t>
      </w:r>
      <w:r w:rsidR="00505740">
        <w:rPr>
          <w:sz w:val="22"/>
          <w:szCs w:val="22"/>
        </w:rPr>
        <w:t xml:space="preserve"> </w:t>
      </w:r>
      <w:r w:rsidRPr="00234451">
        <w:rPr>
          <w:sz w:val="22"/>
          <w:szCs w:val="22"/>
        </w:rPr>
        <w:t>- ulic</w:t>
      </w:r>
      <w:r>
        <w:rPr>
          <w:sz w:val="22"/>
          <w:szCs w:val="22"/>
        </w:rPr>
        <w:t>ę</w:t>
      </w:r>
      <w:r w:rsidRPr="00234451">
        <w:rPr>
          <w:sz w:val="22"/>
          <w:szCs w:val="22"/>
        </w:rPr>
        <w:t xml:space="preserve"> Topolowa szer. 5m, dł.287,8mm od km 0+000  do km 0+290,3</w:t>
      </w:r>
    </w:p>
    <w:p w:rsidR="00234451" w:rsidRPr="00234451" w:rsidRDefault="00234451" w:rsidP="00234451">
      <w:pPr>
        <w:rPr>
          <w:sz w:val="22"/>
          <w:szCs w:val="22"/>
        </w:rPr>
      </w:pPr>
      <w:r w:rsidRPr="00234451">
        <w:rPr>
          <w:sz w:val="22"/>
          <w:szCs w:val="22"/>
        </w:rPr>
        <w:t xml:space="preserve">   </w:t>
      </w:r>
      <w:r w:rsidR="00505740">
        <w:rPr>
          <w:sz w:val="22"/>
          <w:szCs w:val="22"/>
        </w:rPr>
        <w:t xml:space="preserve"> </w:t>
      </w:r>
      <w:r w:rsidRPr="00234451">
        <w:rPr>
          <w:sz w:val="22"/>
          <w:szCs w:val="22"/>
        </w:rPr>
        <w:t>- ulic</w:t>
      </w:r>
      <w:r>
        <w:rPr>
          <w:sz w:val="22"/>
          <w:szCs w:val="22"/>
        </w:rPr>
        <w:t>ę</w:t>
      </w:r>
      <w:r w:rsidRPr="00234451">
        <w:rPr>
          <w:sz w:val="22"/>
          <w:szCs w:val="22"/>
        </w:rPr>
        <w:t xml:space="preserve"> Wierzbowa szer. 5,0m dł. 119,8</w:t>
      </w:r>
      <w:r w:rsidR="00505740">
        <w:rPr>
          <w:sz w:val="22"/>
          <w:szCs w:val="22"/>
        </w:rPr>
        <w:t xml:space="preserve"> </w:t>
      </w:r>
      <w:r w:rsidRPr="00234451">
        <w:rPr>
          <w:sz w:val="22"/>
          <w:szCs w:val="22"/>
        </w:rPr>
        <w:t>m od km 0+000 do 0+122,3</w:t>
      </w:r>
    </w:p>
    <w:p w:rsidR="00234451" w:rsidRDefault="00234451" w:rsidP="00234451">
      <w:pPr>
        <w:rPr>
          <w:sz w:val="22"/>
          <w:szCs w:val="22"/>
        </w:rPr>
      </w:pPr>
      <w:r w:rsidRPr="00234451">
        <w:rPr>
          <w:sz w:val="22"/>
          <w:szCs w:val="22"/>
        </w:rPr>
        <w:t xml:space="preserve">   </w:t>
      </w:r>
      <w:r w:rsidR="00505740">
        <w:rPr>
          <w:sz w:val="22"/>
          <w:szCs w:val="22"/>
        </w:rPr>
        <w:t xml:space="preserve"> </w:t>
      </w:r>
      <w:r w:rsidRPr="00234451">
        <w:rPr>
          <w:sz w:val="22"/>
          <w:szCs w:val="22"/>
        </w:rPr>
        <w:t>- drogi dojazdowe szer. 4,0m dł.60</w:t>
      </w:r>
      <w:r w:rsidR="00505740">
        <w:rPr>
          <w:sz w:val="22"/>
          <w:szCs w:val="22"/>
        </w:rPr>
        <w:t xml:space="preserve"> </w:t>
      </w:r>
      <w:r w:rsidRPr="00234451">
        <w:rPr>
          <w:sz w:val="22"/>
          <w:szCs w:val="22"/>
        </w:rPr>
        <w:t>m i 70</w:t>
      </w:r>
      <w:r w:rsidR="00505740">
        <w:rPr>
          <w:sz w:val="22"/>
          <w:szCs w:val="22"/>
        </w:rPr>
        <w:t xml:space="preserve"> </w:t>
      </w:r>
      <w:r w:rsidRPr="00234451">
        <w:rPr>
          <w:sz w:val="22"/>
          <w:szCs w:val="22"/>
        </w:rPr>
        <w:t>m.</w:t>
      </w:r>
    </w:p>
    <w:p w:rsidR="00234451" w:rsidRPr="00234451" w:rsidRDefault="00234451" w:rsidP="00234451">
      <w:pPr>
        <w:rPr>
          <w:sz w:val="22"/>
          <w:szCs w:val="22"/>
        </w:rPr>
      </w:pPr>
      <w:r>
        <w:rPr>
          <w:sz w:val="22"/>
          <w:szCs w:val="22"/>
        </w:rPr>
        <w:t xml:space="preserve">3. </w:t>
      </w:r>
      <w:r w:rsidRPr="00234451">
        <w:rPr>
          <w:sz w:val="22"/>
          <w:szCs w:val="22"/>
        </w:rPr>
        <w:t>Przebudowa  polega na:</w:t>
      </w:r>
    </w:p>
    <w:p w:rsidR="00505740" w:rsidRDefault="00234451" w:rsidP="00234451">
      <w:pPr>
        <w:rPr>
          <w:sz w:val="22"/>
          <w:szCs w:val="22"/>
        </w:rPr>
      </w:pPr>
      <w:r w:rsidRPr="00234451">
        <w:rPr>
          <w:sz w:val="22"/>
          <w:szCs w:val="22"/>
        </w:rPr>
        <w:t xml:space="preserve">  - utwardzeniu  istniejących pasów jezdnych (obecnie bitumicznych i żużlowo-tłuc</w:t>
      </w:r>
      <w:r>
        <w:rPr>
          <w:sz w:val="22"/>
          <w:szCs w:val="22"/>
        </w:rPr>
        <w:t>zniowych)</w:t>
      </w:r>
      <w:r w:rsidRPr="00234451">
        <w:rPr>
          <w:sz w:val="22"/>
          <w:szCs w:val="22"/>
        </w:rPr>
        <w:t xml:space="preserve">  poprzez  </w:t>
      </w:r>
      <w:r w:rsidR="00505740">
        <w:rPr>
          <w:sz w:val="22"/>
          <w:szCs w:val="22"/>
        </w:rPr>
        <w:t xml:space="preserve">  </w:t>
      </w:r>
    </w:p>
    <w:p w:rsidR="00505740" w:rsidRDefault="00505740" w:rsidP="00234451">
      <w:pPr>
        <w:rPr>
          <w:sz w:val="22"/>
          <w:szCs w:val="22"/>
        </w:rPr>
      </w:pPr>
      <w:r>
        <w:rPr>
          <w:sz w:val="22"/>
          <w:szCs w:val="22"/>
        </w:rPr>
        <w:t xml:space="preserve">    </w:t>
      </w:r>
      <w:r w:rsidR="00234451" w:rsidRPr="00234451">
        <w:rPr>
          <w:sz w:val="22"/>
          <w:szCs w:val="22"/>
        </w:rPr>
        <w:t xml:space="preserve">ułożenie kostki betonowej  na podbudowie tłuczniowej i betonowej przystosowanej   do ruchu KR1 </w:t>
      </w:r>
      <w:r>
        <w:rPr>
          <w:sz w:val="22"/>
          <w:szCs w:val="22"/>
        </w:rPr>
        <w:t xml:space="preserve"> </w:t>
      </w:r>
    </w:p>
    <w:p w:rsidR="00234451" w:rsidRDefault="00505740" w:rsidP="00234451">
      <w:pPr>
        <w:rPr>
          <w:sz w:val="22"/>
          <w:szCs w:val="22"/>
        </w:rPr>
      </w:pPr>
      <w:r>
        <w:rPr>
          <w:sz w:val="22"/>
          <w:szCs w:val="22"/>
        </w:rPr>
        <w:t xml:space="preserve">    </w:t>
      </w:r>
      <w:r w:rsidR="00234451" w:rsidRPr="00234451">
        <w:rPr>
          <w:sz w:val="22"/>
          <w:szCs w:val="22"/>
        </w:rPr>
        <w:t xml:space="preserve">i KR 3; </w:t>
      </w:r>
    </w:p>
    <w:p w:rsidR="00234451" w:rsidRDefault="00234451" w:rsidP="00234451">
      <w:pPr>
        <w:rPr>
          <w:sz w:val="22"/>
          <w:szCs w:val="22"/>
        </w:rPr>
      </w:pPr>
      <w:r w:rsidRPr="00234451">
        <w:rPr>
          <w:sz w:val="22"/>
          <w:szCs w:val="22"/>
        </w:rPr>
        <w:t xml:space="preserve">   - utwardzeniu tłuczniowych zjazdów z kostki betonowej na podbudowie betonowej;</w:t>
      </w:r>
    </w:p>
    <w:p w:rsidR="00234451" w:rsidRDefault="00234451" w:rsidP="00234451">
      <w:pPr>
        <w:rPr>
          <w:sz w:val="22"/>
          <w:szCs w:val="22"/>
        </w:rPr>
      </w:pPr>
      <w:r w:rsidRPr="00234451">
        <w:rPr>
          <w:sz w:val="22"/>
          <w:szCs w:val="22"/>
        </w:rPr>
        <w:lastRenderedPageBreak/>
        <w:t xml:space="preserve">       - oznakowaniu ulic.</w:t>
      </w:r>
    </w:p>
    <w:p w:rsidR="00AB7F94" w:rsidRDefault="00234451" w:rsidP="00234451">
      <w:pPr>
        <w:rPr>
          <w:u w:val="single"/>
        </w:rPr>
      </w:pPr>
      <w:r w:rsidRPr="00234451">
        <w:rPr>
          <w:sz w:val="22"/>
          <w:szCs w:val="22"/>
        </w:rPr>
        <w:t xml:space="preserve">        </w:t>
      </w:r>
      <w:r w:rsidR="001A1063" w:rsidRPr="00AB7F94">
        <w:t>4.</w:t>
      </w:r>
      <w:r w:rsidR="005E7D7B" w:rsidRPr="00AB7F94">
        <w:t xml:space="preserve"> </w:t>
      </w:r>
      <w:r w:rsidR="00AB7F94" w:rsidRPr="00234451">
        <w:rPr>
          <w:u w:val="single"/>
        </w:rPr>
        <w:t>Zakres robót obejmuje:</w:t>
      </w:r>
    </w:p>
    <w:p w:rsidR="00234451" w:rsidRPr="00234451" w:rsidRDefault="00234451" w:rsidP="00234451">
      <w:pPr>
        <w:pStyle w:val="Akapitzlist"/>
        <w:numPr>
          <w:ilvl w:val="0"/>
          <w:numId w:val="33"/>
        </w:numPr>
        <w:rPr>
          <w:sz w:val="22"/>
          <w:szCs w:val="22"/>
        </w:rPr>
      </w:pPr>
      <w:r w:rsidRPr="00234451">
        <w:rPr>
          <w:sz w:val="22"/>
          <w:szCs w:val="22"/>
        </w:rPr>
        <w:t>wykonanie robót przygotowawczych – prace geodezyjne, wycinka drzew w warunkach utrudnionych tj. z wysięgnika, karczowanie pni zasypanie dołów po korzeniach, wycinka krzewów wraz z wywiezieniem poza plac budowy,  pocięcie pni na dł. 1,2m i wywóz w miejsce wskazane przez Zamawiającego. Rozbiórka fragmentów nawierzchni bitumicznej z podbudową z kruszywa na wjeździe</w:t>
      </w:r>
      <w:r>
        <w:rPr>
          <w:sz w:val="22"/>
          <w:szCs w:val="22"/>
        </w:rPr>
        <w:t xml:space="preserve"> na ulicę wraz z wywozem gruzu;</w:t>
      </w:r>
      <w:r w:rsidRPr="00234451">
        <w:rPr>
          <w:sz w:val="22"/>
          <w:szCs w:val="22"/>
        </w:rPr>
        <w:t xml:space="preserve">   </w:t>
      </w:r>
    </w:p>
    <w:p w:rsidR="00234451" w:rsidRDefault="00234451" w:rsidP="00234451">
      <w:pPr>
        <w:numPr>
          <w:ilvl w:val="0"/>
          <w:numId w:val="33"/>
        </w:numPr>
        <w:tabs>
          <w:tab w:val="clear" w:pos="720"/>
        </w:tabs>
        <w:ind w:left="851" w:hanging="539"/>
        <w:jc w:val="both"/>
        <w:rPr>
          <w:sz w:val="22"/>
          <w:szCs w:val="22"/>
        </w:rPr>
      </w:pPr>
      <w:r>
        <w:rPr>
          <w:sz w:val="22"/>
          <w:szCs w:val="22"/>
        </w:rPr>
        <w:t>roboty ziemne – wykopy i korytowania pod potrzeby konstrukcji jezdni wraz z wywozem urobku poza plac budowy;</w:t>
      </w:r>
    </w:p>
    <w:p w:rsidR="00234451" w:rsidRDefault="00234451" w:rsidP="00234451">
      <w:pPr>
        <w:numPr>
          <w:ilvl w:val="0"/>
          <w:numId w:val="33"/>
        </w:numPr>
        <w:tabs>
          <w:tab w:val="clear" w:pos="720"/>
        </w:tabs>
        <w:ind w:left="851" w:hanging="539"/>
        <w:jc w:val="both"/>
        <w:rPr>
          <w:sz w:val="22"/>
          <w:szCs w:val="22"/>
        </w:rPr>
      </w:pPr>
      <w:r>
        <w:rPr>
          <w:sz w:val="22"/>
          <w:szCs w:val="22"/>
        </w:rPr>
        <w:t>ustawienie oporników 12*25 na ławie z oporem z bet.  C12/15 o przekroju 0,06m2 dł. łącznej 778,8mb;</w:t>
      </w:r>
    </w:p>
    <w:p w:rsidR="00234451" w:rsidRPr="00010A3D" w:rsidRDefault="00234451" w:rsidP="00234451">
      <w:pPr>
        <w:numPr>
          <w:ilvl w:val="0"/>
          <w:numId w:val="33"/>
        </w:numPr>
        <w:tabs>
          <w:tab w:val="clear" w:pos="720"/>
        </w:tabs>
        <w:ind w:left="851" w:hanging="539"/>
        <w:jc w:val="both"/>
        <w:rPr>
          <w:sz w:val="22"/>
          <w:szCs w:val="22"/>
        </w:rPr>
      </w:pPr>
      <w:r w:rsidRPr="00010A3D">
        <w:rPr>
          <w:sz w:val="22"/>
          <w:szCs w:val="22"/>
        </w:rPr>
        <w:t xml:space="preserve">ułożenie warstwy odsączającej grub.10cm </w:t>
      </w:r>
      <w:r>
        <w:rPr>
          <w:sz w:val="22"/>
          <w:szCs w:val="22"/>
        </w:rPr>
        <w:t xml:space="preserve"> ( dla jezdni 1929,1m</w:t>
      </w:r>
      <w:r w:rsidRPr="001708BF">
        <w:rPr>
          <w:sz w:val="22"/>
          <w:szCs w:val="22"/>
          <w:vertAlign w:val="superscript"/>
        </w:rPr>
        <w:t>2</w:t>
      </w:r>
      <w:r>
        <w:rPr>
          <w:sz w:val="22"/>
          <w:szCs w:val="22"/>
        </w:rPr>
        <w:t>, dla zjazdów 148,0m</w:t>
      </w:r>
      <w:r w:rsidRPr="001708BF">
        <w:rPr>
          <w:sz w:val="22"/>
          <w:szCs w:val="22"/>
          <w:vertAlign w:val="superscript"/>
        </w:rPr>
        <w:t>2</w:t>
      </w:r>
      <w:r>
        <w:rPr>
          <w:sz w:val="22"/>
          <w:szCs w:val="22"/>
        </w:rPr>
        <w:t>);</w:t>
      </w:r>
    </w:p>
    <w:p w:rsidR="00234451" w:rsidRDefault="00234451" w:rsidP="00234451">
      <w:pPr>
        <w:numPr>
          <w:ilvl w:val="0"/>
          <w:numId w:val="33"/>
        </w:numPr>
        <w:tabs>
          <w:tab w:val="clear" w:pos="720"/>
        </w:tabs>
        <w:ind w:left="851" w:hanging="539"/>
        <w:jc w:val="both"/>
        <w:rPr>
          <w:sz w:val="22"/>
          <w:szCs w:val="22"/>
        </w:rPr>
      </w:pPr>
      <w:r>
        <w:rPr>
          <w:sz w:val="22"/>
          <w:szCs w:val="22"/>
        </w:rPr>
        <w:t xml:space="preserve">wykonanie  wzmocnienia podłoża z gruntu stabilizowanego cementem </w:t>
      </w:r>
      <w:proofErr w:type="spellStart"/>
      <w:r>
        <w:rPr>
          <w:sz w:val="22"/>
          <w:szCs w:val="22"/>
        </w:rPr>
        <w:t>Rm</w:t>
      </w:r>
      <w:proofErr w:type="spellEnd"/>
      <w:r>
        <w:rPr>
          <w:sz w:val="22"/>
          <w:szCs w:val="22"/>
        </w:rPr>
        <w:t>=2,5MPa grub. 12cm dla ulic Brzezinowej i Topolowej o pow. 1598,7m</w:t>
      </w:r>
      <w:r w:rsidRPr="001708BF">
        <w:rPr>
          <w:sz w:val="22"/>
          <w:szCs w:val="22"/>
          <w:vertAlign w:val="superscript"/>
        </w:rPr>
        <w:t>2</w:t>
      </w:r>
      <w:r>
        <w:rPr>
          <w:sz w:val="22"/>
          <w:szCs w:val="22"/>
        </w:rPr>
        <w:t>;</w:t>
      </w:r>
    </w:p>
    <w:p w:rsidR="00234451" w:rsidRDefault="00234451" w:rsidP="00234451">
      <w:pPr>
        <w:numPr>
          <w:ilvl w:val="0"/>
          <w:numId w:val="33"/>
        </w:numPr>
        <w:tabs>
          <w:tab w:val="clear" w:pos="720"/>
        </w:tabs>
        <w:ind w:left="851" w:hanging="539"/>
        <w:jc w:val="both"/>
        <w:rPr>
          <w:sz w:val="22"/>
          <w:szCs w:val="22"/>
        </w:rPr>
      </w:pPr>
      <w:r>
        <w:rPr>
          <w:sz w:val="22"/>
          <w:szCs w:val="22"/>
        </w:rPr>
        <w:t>wykonanie podbudowy z betonu C8/10 grub. 20cm o pw. 1598,7m</w:t>
      </w:r>
      <w:r w:rsidRPr="001708BF">
        <w:rPr>
          <w:sz w:val="22"/>
          <w:szCs w:val="22"/>
          <w:vertAlign w:val="superscript"/>
        </w:rPr>
        <w:t>2</w:t>
      </w:r>
      <w:r>
        <w:rPr>
          <w:sz w:val="22"/>
          <w:szCs w:val="22"/>
        </w:rPr>
        <w:t>;</w:t>
      </w:r>
    </w:p>
    <w:p w:rsidR="00234451" w:rsidRDefault="00234451" w:rsidP="00234451">
      <w:pPr>
        <w:numPr>
          <w:ilvl w:val="0"/>
          <w:numId w:val="33"/>
        </w:numPr>
        <w:tabs>
          <w:tab w:val="clear" w:pos="720"/>
        </w:tabs>
        <w:ind w:left="851" w:hanging="539"/>
        <w:jc w:val="both"/>
        <w:rPr>
          <w:sz w:val="22"/>
          <w:szCs w:val="22"/>
        </w:rPr>
      </w:pPr>
      <w:r>
        <w:rPr>
          <w:sz w:val="22"/>
          <w:szCs w:val="22"/>
        </w:rPr>
        <w:t>wykonanie podbudowy tłuczniowej dla ul. Wierzbowej – dolna w-</w:t>
      </w:r>
      <w:proofErr w:type="spellStart"/>
      <w:r>
        <w:rPr>
          <w:sz w:val="22"/>
          <w:szCs w:val="22"/>
        </w:rPr>
        <w:t>wa</w:t>
      </w:r>
      <w:proofErr w:type="spellEnd"/>
      <w:r>
        <w:rPr>
          <w:sz w:val="22"/>
          <w:szCs w:val="22"/>
        </w:rPr>
        <w:t xml:space="preserve"> podbudowy z mieszanki żwirowo tłuczniowej 0/31,5 grub. 15cm, górna warstwa podbudowy z tłucznia 0/31,5 twardego pochodzenia magmowego rozłożona rozściełaczem grub. 6cm  o pow. 330,4m</w:t>
      </w:r>
      <w:r w:rsidRPr="001708BF">
        <w:rPr>
          <w:sz w:val="22"/>
          <w:szCs w:val="22"/>
          <w:vertAlign w:val="superscript"/>
        </w:rPr>
        <w:t>2</w:t>
      </w:r>
      <w:r>
        <w:rPr>
          <w:sz w:val="22"/>
          <w:szCs w:val="22"/>
        </w:rPr>
        <w:t>;</w:t>
      </w:r>
    </w:p>
    <w:p w:rsidR="00234451" w:rsidRDefault="00234451" w:rsidP="00234451">
      <w:pPr>
        <w:numPr>
          <w:ilvl w:val="0"/>
          <w:numId w:val="33"/>
        </w:numPr>
        <w:tabs>
          <w:tab w:val="clear" w:pos="720"/>
        </w:tabs>
        <w:ind w:left="851" w:hanging="539"/>
        <w:jc w:val="both"/>
        <w:rPr>
          <w:sz w:val="22"/>
          <w:szCs w:val="22"/>
        </w:rPr>
      </w:pPr>
      <w:r>
        <w:rPr>
          <w:sz w:val="22"/>
          <w:szCs w:val="22"/>
        </w:rPr>
        <w:t xml:space="preserve">ułożenie kostki betonowej grub. 8cm szarej na podsypce </w:t>
      </w:r>
      <w:proofErr w:type="spellStart"/>
      <w:r>
        <w:rPr>
          <w:sz w:val="22"/>
          <w:szCs w:val="22"/>
        </w:rPr>
        <w:t>cem</w:t>
      </w:r>
      <w:proofErr w:type="spellEnd"/>
      <w:r>
        <w:rPr>
          <w:sz w:val="22"/>
          <w:szCs w:val="22"/>
        </w:rPr>
        <w:t>. piaskowej w ilości 1487,0m</w:t>
      </w:r>
      <w:r w:rsidRPr="001708BF">
        <w:rPr>
          <w:sz w:val="22"/>
          <w:szCs w:val="22"/>
          <w:vertAlign w:val="superscript"/>
        </w:rPr>
        <w:t>2</w:t>
      </w:r>
      <w:r>
        <w:rPr>
          <w:sz w:val="22"/>
          <w:szCs w:val="22"/>
        </w:rPr>
        <w:t xml:space="preserve"> i czerwonej w ilości 442,1m</w:t>
      </w:r>
      <w:r w:rsidRPr="001708BF">
        <w:rPr>
          <w:sz w:val="22"/>
          <w:szCs w:val="22"/>
          <w:vertAlign w:val="superscript"/>
        </w:rPr>
        <w:t>2</w:t>
      </w:r>
      <w:r>
        <w:rPr>
          <w:sz w:val="22"/>
          <w:szCs w:val="22"/>
        </w:rPr>
        <w:t>, z której zostaną wykonane na jezdni obustronnie pasy szer. 0,6m;</w:t>
      </w:r>
    </w:p>
    <w:p w:rsidR="00234451" w:rsidRDefault="00234451" w:rsidP="00234451">
      <w:pPr>
        <w:numPr>
          <w:ilvl w:val="0"/>
          <w:numId w:val="33"/>
        </w:numPr>
        <w:tabs>
          <w:tab w:val="clear" w:pos="720"/>
        </w:tabs>
        <w:ind w:left="851" w:hanging="539"/>
        <w:jc w:val="both"/>
        <w:rPr>
          <w:sz w:val="22"/>
          <w:szCs w:val="22"/>
        </w:rPr>
      </w:pPr>
      <w:r>
        <w:rPr>
          <w:sz w:val="22"/>
          <w:szCs w:val="22"/>
        </w:rPr>
        <w:t>ustawienie obrzeży na bocznych krawędziach zjazdów obrzeży 8*30 z oporem 0,04m</w:t>
      </w:r>
      <w:r w:rsidRPr="001708BF">
        <w:rPr>
          <w:sz w:val="22"/>
          <w:szCs w:val="22"/>
          <w:vertAlign w:val="superscript"/>
        </w:rPr>
        <w:t>2</w:t>
      </w:r>
      <w:r>
        <w:rPr>
          <w:sz w:val="22"/>
          <w:szCs w:val="22"/>
        </w:rPr>
        <w:t xml:space="preserve"> z betonu C8/10;</w:t>
      </w:r>
    </w:p>
    <w:p w:rsidR="00234451" w:rsidRDefault="00234451" w:rsidP="00234451">
      <w:pPr>
        <w:numPr>
          <w:ilvl w:val="0"/>
          <w:numId w:val="33"/>
        </w:numPr>
        <w:tabs>
          <w:tab w:val="clear" w:pos="720"/>
        </w:tabs>
        <w:ind w:left="851" w:hanging="539"/>
        <w:jc w:val="both"/>
        <w:rPr>
          <w:sz w:val="22"/>
          <w:szCs w:val="22"/>
        </w:rPr>
      </w:pPr>
      <w:r>
        <w:rPr>
          <w:sz w:val="22"/>
          <w:szCs w:val="22"/>
        </w:rPr>
        <w:t>wykonanie konstrukcji zjazdów o szer. 5,0m–  w-</w:t>
      </w:r>
      <w:proofErr w:type="spellStart"/>
      <w:r>
        <w:rPr>
          <w:sz w:val="22"/>
          <w:szCs w:val="22"/>
        </w:rPr>
        <w:t>wa</w:t>
      </w:r>
      <w:proofErr w:type="spellEnd"/>
      <w:r>
        <w:rPr>
          <w:sz w:val="22"/>
          <w:szCs w:val="22"/>
        </w:rPr>
        <w:t xml:space="preserve"> odsączająca grub. 10cm, dolna w-</w:t>
      </w:r>
      <w:proofErr w:type="spellStart"/>
      <w:r>
        <w:rPr>
          <w:sz w:val="22"/>
          <w:szCs w:val="22"/>
        </w:rPr>
        <w:t>wa</w:t>
      </w:r>
      <w:proofErr w:type="spellEnd"/>
      <w:r>
        <w:rPr>
          <w:sz w:val="22"/>
          <w:szCs w:val="22"/>
        </w:rPr>
        <w:t xml:space="preserve"> podbudowy z mieszanki żwirowo-tłuczniowej grub. 15cm, górna warstwa podbudowy z tłucznia twardego 0/31,5 pochodzenia magmowego grub. 5cm, ułożenie kostki grub. 8cm w kolorze grafitowym   o pow. 148,0m</w:t>
      </w:r>
      <w:r w:rsidRPr="001708BF">
        <w:rPr>
          <w:sz w:val="22"/>
          <w:szCs w:val="22"/>
          <w:vertAlign w:val="superscript"/>
        </w:rPr>
        <w:t>2</w:t>
      </w:r>
      <w:r>
        <w:rPr>
          <w:sz w:val="22"/>
          <w:szCs w:val="22"/>
        </w:rPr>
        <w:t>;</w:t>
      </w:r>
    </w:p>
    <w:p w:rsidR="00234451" w:rsidRDefault="00234451" w:rsidP="00234451">
      <w:pPr>
        <w:numPr>
          <w:ilvl w:val="0"/>
          <w:numId w:val="33"/>
        </w:numPr>
        <w:tabs>
          <w:tab w:val="clear" w:pos="720"/>
        </w:tabs>
        <w:ind w:left="851" w:hanging="539"/>
        <w:jc w:val="both"/>
        <w:rPr>
          <w:sz w:val="22"/>
          <w:szCs w:val="22"/>
        </w:rPr>
      </w:pPr>
      <w:r>
        <w:rPr>
          <w:sz w:val="22"/>
          <w:szCs w:val="22"/>
        </w:rPr>
        <w:t>ustawienie znaków pionowych typ S – A-7 szt. 3 i typ M – D-1 szt.1, T-1 – szt.2;</w:t>
      </w:r>
    </w:p>
    <w:p w:rsidR="00234451" w:rsidRPr="002830D1" w:rsidRDefault="00234451" w:rsidP="00234451">
      <w:pPr>
        <w:numPr>
          <w:ilvl w:val="0"/>
          <w:numId w:val="33"/>
        </w:numPr>
        <w:tabs>
          <w:tab w:val="clear" w:pos="720"/>
        </w:tabs>
        <w:ind w:left="851" w:hanging="539"/>
        <w:jc w:val="both"/>
        <w:rPr>
          <w:sz w:val="22"/>
          <w:szCs w:val="22"/>
        </w:rPr>
      </w:pPr>
      <w:r>
        <w:rPr>
          <w:sz w:val="22"/>
          <w:szCs w:val="22"/>
        </w:rPr>
        <w:t>roboty wykończeniowe – regulacja zasuw wodociągowych  szt.5 i plantowanie terenu na pow. 710m</w:t>
      </w:r>
      <w:r w:rsidRPr="0097261A">
        <w:rPr>
          <w:sz w:val="22"/>
          <w:szCs w:val="22"/>
          <w:vertAlign w:val="superscript"/>
        </w:rPr>
        <w:t>2</w:t>
      </w:r>
      <w:r>
        <w:rPr>
          <w:sz w:val="22"/>
          <w:szCs w:val="22"/>
        </w:rPr>
        <w:t>.</w:t>
      </w:r>
    </w:p>
    <w:p w:rsidR="00AB7F94" w:rsidRPr="00AB7F94" w:rsidRDefault="00AB7F94" w:rsidP="00234451">
      <w:pPr>
        <w:jc w:val="both"/>
      </w:pPr>
    </w:p>
    <w:p w:rsidR="00AB7F94" w:rsidRPr="00AB7F94" w:rsidRDefault="00AB7F94" w:rsidP="00AB7F94">
      <w:pPr>
        <w:autoSpaceDE w:val="0"/>
        <w:jc w:val="both"/>
        <w:rPr>
          <w:b/>
        </w:rPr>
      </w:pPr>
      <w:r w:rsidRPr="00AB7F94">
        <w:rPr>
          <w:b/>
        </w:rPr>
        <w:t>Szczegółowy opis przedmiotu zamówienia, a w tym technologie i zakres robót, określone zostały w dokumentacji projektowej.</w:t>
      </w:r>
    </w:p>
    <w:p w:rsidR="00AB7F94" w:rsidRPr="00D11F1E" w:rsidRDefault="00AB7F94" w:rsidP="00AB7F94">
      <w:pPr>
        <w:jc w:val="both"/>
        <w:rPr>
          <w:b/>
          <w:sz w:val="22"/>
          <w:szCs w:val="22"/>
        </w:rPr>
      </w:pPr>
    </w:p>
    <w:p w:rsidR="001A1063" w:rsidRPr="007E4DF9" w:rsidRDefault="001A1063" w:rsidP="001A1063">
      <w:pPr>
        <w:pStyle w:val="Default"/>
        <w:tabs>
          <w:tab w:val="left" w:pos="426"/>
        </w:tabs>
        <w:spacing w:line="276" w:lineRule="auto"/>
        <w:ind w:left="426" w:hanging="284"/>
        <w:jc w:val="both"/>
      </w:pPr>
      <w:r w:rsidRPr="005E7D7B">
        <w:t>5.</w:t>
      </w:r>
      <w:r>
        <w:t xml:space="preserve"> </w:t>
      </w:r>
      <w:r w:rsidR="005E7D7B">
        <w:t xml:space="preserve"> </w:t>
      </w:r>
      <w:r w:rsidRPr="007E4DF9">
        <w:t>Wykonawca zobowiązuje się wykonać przedmiot zamówienia zgodnie z:</w:t>
      </w:r>
    </w:p>
    <w:p w:rsidR="001A1063" w:rsidRPr="007E4DF9" w:rsidRDefault="001A1063" w:rsidP="001A1063">
      <w:pPr>
        <w:numPr>
          <w:ilvl w:val="0"/>
          <w:numId w:val="14"/>
        </w:numPr>
        <w:suppressAutoHyphens/>
        <w:jc w:val="both"/>
        <w:rPr>
          <w:color w:val="000000"/>
        </w:rPr>
      </w:pPr>
      <w:r w:rsidRPr="007E4DF9">
        <w:rPr>
          <w:color w:val="000000"/>
        </w:rPr>
        <w:t xml:space="preserve">Specyfikacją Istotnych Warunków Zamówienia, stanowiącą załącznik nr 1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dokumentacją projektową, stanowiącą załącznik nr 2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kosztorysem ofertowym Wykonawcy, stanowiącym załącznik nr 3 do niniejszej umowy, </w:t>
      </w:r>
    </w:p>
    <w:p w:rsidR="001A1063" w:rsidRPr="007E4DF9" w:rsidRDefault="001A1063" w:rsidP="001A1063">
      <w:pPr>
        <w:numPr>
          <w:ilvl w:val="0"/>
          <w:numId w:val="14"/>
        </w:numPr>
        <w:suppressAutoHyphens/>
        <w:jc w:val="both"/>
        <w:rPr>
          <w:color w:val="000000"/>
        </w:rPr>
      </w:pPr>
      <w:r w:rsidRPr="007E4DF9">
        <w:rPr>
          <w:color w:val="000000"/>
        </w:rPr>
        <w:t xml:space="preserve">złożoną ofertą, stanowiącą załącznik nr </w:t>
      </w:r>
      <w:r>
        <w:rPr>
          <w:color w:val="000000"/>
        </w:rPr>
        <w:t>4</w:t>
      </w:r>
      <w:r w:rsidRPr="007E4DF9">
        <w:rPr>
          <w:color w:val="000000"/>
        </w:rPr>
        <w:t xml:space="preserve"> do niniejszej umowy,</w:t>
      </w:r>
    </w:p>
    <w:p w:rsidR="001A1063" w:rsidRPr="00681621" w:rsidRDefault="001A1063" w:rsidP="001A1063">
      <w:pPr>
        <w:numPr>
          <w:ilvl w:val="0"/>
          <w:numId w:val="14"/>
        </w:numPr>
        <w:suppressAutoHyphens/>
        <w:jc w:val="both"/>
        <w:rPr>
          <w:rFonts w:ascii="Arial Narrow" w:hAnsi="Arial Narrow"/>
        </w:rPr>
      </w:pPr>
      <w:r w:rsidRPr="007E4DF9">
        <w:t>obowiązującymi przepisami i normami oraz na ustalonych niniejszą umową warunkach</w:t>
      </w:r>
      <w:r w:rsidRPr="00681621">
        <w:rPr>
          <w:rFonts w:ascii="Arial Narrow" w:hAnsi="Arial Narrow"/>
        </w:rPr>
        <w:t>.</w:t>
      </w:r>
    </w:p>
    <w:p w:rsidR="001A1063" w:rsidRDefault="001A1063" w:rsidP="001A1063">
      <w:pPr>
        <w:suppressAutoHyphens/>
        <w:ind w:left="426" w:hanging="426"/>
        <w:jc w:val="both"/>
        <w:rPr>
          <w:kern w:val="28"/>
          <w:szCs w:val="20"/>
        </w:rPr>
      </w:pPr>
      <w:r w:rsidRPr="005E7D7B">
        <w:t>5.</w:t>
      </w:r>
      <w:r>
        <w:t xml:space="preserve"> </w:t>
      </w:r>
      <w:r w:rsidRPr="007E4DF9">
        <w:rPr>
          <w:kern w:val="28"/>
          <w:szCs w:val="20"/>
        </w:rPr>
        <w:t>Wykonawca oświadcza, że zapoznał się z zakresem robót budowlanych, stanowiących zakres przedmiotu zamówienia.</w:t>
      </w:r>
    </w:p>
    <w:p w:rsidR="001A1063" w:rsidRPr="00833F5F" w:rsidRDefault="001A1063" w:rsidP="001A1063">
      <w:pPr>
        <w:suppressAutoHyphens/>
        <w:ind w:left="284" w:hanging="284"/>
        <w:jc w:val="both"/>
        <w:rPr>
          <w:kern w:val="28"/>
          <w:szCs w:val="20"/>
        </w:rPr>
      </w:pPr>
      <w:r>
        <w:rPr>
          <w:kern w:val="28"/>
          <w:szCs w:val="20"/>
        </w:rPr>
        <w:t xml:space="preserve">6. </w:t>
      </w:r>
      <w:r w:rsidRPr="007E4DF9">
        <w:rPr>
          <w:kern w:val="28"/>
          <w:szCs w:val="20"/>
        </w:rPr>
        <w:t xml:space="preserve">Wykonawca uznaje, że dokumentacja projektowa, o której mowa w ust. </w:t>
      </w:r>
      <w:r>
        <w:rPr>
          <w:kern w:val="28"/>
          <w:szCs w:val="20"/>
        </w:rPr>
        <w:t>4</w:t>
      </w:r>
      <w:r w:rsidRPr="007E4DF9">
        <w:rPr>
          <w:kern w:val="28"/>
          <w:szCs w:val="20"/>
        </w:rPr>
        <w:t xml:space="preserve"> pkt 2 będąca załącznikiem nr 2 do niniejszej umowy jest kompletna z punktu widzenia celu, jakiemu ma służyć i w związku z tym zobowiązuje się do wykonania przedmiotu umowy zgodnie ze złożoną ofertą.</w:t>
      </w:r>
    </w:p>
    <w:p w:rsidR="001A1063" w:rsidRDefault="001A1063" w:rsidP="001A1063">
      <w:pPr>
        <w:jc w:val="center"/>
        <w:rPr>
          <w:b/>
          <w:bCs/>
        </w:rPr>
      </w:pPr>
      <w:r w:rsidRPr="00D33BE0">
        <w:rPr>
          <w:b/>
          <w:bCs/>
        </w:rPr>
        <w:t>§ 3</w:t>
      </w:r>
    </w:p>
    <w:p w:rsidR="00AB7F94" w:rsidRPr="00AB7F94" w:rsidRDefault="001A1063" w:rsidP="001A1063">
      <w:pPr>
        <w:pStyle w:val="Tekstpodstawowy"/>
        <w:ind w:left="284" w:hanging="284"/>
        <w:rPr>
          <w:b/>
          <w:bCs/>
        </w:rPr>
      </w:pPr>
      <w:r w:rsidRPr="0064319F">
        <w:t>1</w:t>
      </w:r>
      <w:r w:rsidRPr="00AB7F94">
        <w:t>.</w:t>
      </w:r>
      <w:r w:rsidRPr="00AB7F94">
        <w:rPr>
          <w:rFonts w:ascii="Cambria" w:hAnsi="Cambria"/>
          <w:b/>
          <w:bCs/>
        </w:rPr>
        <w:t xml:space="preserve">  </w:t>
      </w:r>
      <w:r w:rsidRPr="00AB7F94">
        <w:rPr>
          <w:bCs/>
        </w:rPr>
        <w:t xml:space="preserve">Wykonawca zobowiązuje się wykonać przedmiot zamówienia </w:t>
      </w:r>
      <w:r w:rsidR="00AB7F94" w:rsidRPr="00AB7F94">
        <w:rPr>
          <w:b/>
          <w:bCs/>
        </w:rPr>
        <w:t xml:space="preserve">do dnia 30 marca 2020 r. </w:t>
      </w:r>
    </w:p>
    <w:p w:rsidR="00324A0E" w:rsidRPr="00234451" w:rsidRDefault="001A1063" w:rsidP="00234451">
      <w:pPr>
        <w:pStyle w:val="Tekstpodstawowy"/>
        <w:ind w:left="284" w:hanging="284"/>
        <w:rPr>
          <w:color w:val="FF0000"/>
        </w:rPr>
      </w:pPr>
      <w:r>
        <w:t xml:space="preserve">2. </w:t>
      </w:r>
      <w:r w:rsidRPr="003D7FB3">
        <w:t xml:space="preserve">Zamawiający dopuszcza możliwość wprowadzania zmiany terminu </w:t>
      </w:r>
      <w:r>
        <w:t xml:space="preserve">wykonania przedmiotu zamówienia wskazanego w ust.1 </w:t>
      </w:r>
      <w:r w:rsidRPr="003D7FB3">
        <w:t xml:space="preserve">i zmiany umowy w tym zakresie w przypadku zaistnienia </w:t>
      </w:r>
      <w:r w:rsidRPr="003D7FB3">
        <w:lastRenderedPageBreak/>
        <w:t>okoliczności niemożliwych do przewidzenia w chwili zawarcia umowy, w szczególności w sytuacj</w:t>
      </w:r>
      <w:r>
        <w:t xml:space="preserve">ach wskazanych </w:t>
      </w:r>
      <w:r w:rsidRPr="004A20DB">
        <w:t>w § 17 umowy</w:t>
      </w:r>
      <w:r w:rsidRPr="00833F5F">
        <w:rPr>
          <w:color w:val="FF0000"/>
        </w:rPr>
        <w:t>.</w:t>
      </w:r>
    </w:p>
    <w:p w:rsidR="001A1063" w:rsidRPr="0010292C" w:rsidRDefault="001A1063" w:rsidP="005D0DF9">
      <w:pPr>
        <w:jc w:val="center"/>
        <w:rPr>
          <w:b/>
          <w:bCs/>
        </w:rPr>
      </w:pPr>
      <w:r w:rsidRPr="0010292C">
        <w:rPr>
          <w:b/>
          <w:bCs/>
        </w:rPr>
        <w:t>§ 4</w:t>
      </w:r>
    </w:p>
    <w:p w:rsidR="005D0DF9" w:rsidRDefault="001A1063" w:rsidP="005D0DF9">
      <w:pPr>
        <w:numPr>
          <w:ilvl w:val="1"/>
          <w:numId w:val="1"/>
        </w:numPr>
        <w:tabs>
          <w:tab w:val="num" w:pos="426"/>
        </w:tabs>
        <w:autoSpaceDE w:val="0"/>
        <w:autoSpaceDN w:val="0"/>
        <w:adjustRightInd w:val="0"/>
        <w:ind w:left="426" w:hanging="426"/>
        <w:jc w:val="both"/>
      </w:pPr>
      <w:r w:rsidRPr="0010292C">
        <w:t>Wykonawca wykona siłami własnymi następujący zakres robót stanowiących przedmiot umowy</w:t>
      </w:r>
      <w:r w:rsidR="005D0DF9">
        <w:t>………………………….</w:t>
      </w:r>
    </w:p>
    <w:p w:rsidR="001A1063" w:rsidRDefault="001A1063" w:rsidP="00B82428">
      <w:pPr>
        <w:numPr>
          <w:ilvl w:val="1"/>
          <w:numId w:val="1"/>
        </w:numPr>
        <w:tabs>
          <w:tab w:val="num" w:pos="426"/>
        </w:tabs>
        <w:autoSpaceDE w:val="0"/>
        <w:autoSpaceDN w:val="0"/>
        <w:adjustRightInd w:val="0"/>
        <w:ind w:left="426" w:hanging="426"/>
        <w:jc w:val="both"/>
      </w:pPr>
      <w:r w:rsidRPr="0010292C">
        <w:t>Wykonawca powierzy Podwykonawcom następujący zakres robót stanowiących</w:t>
      </w:r>
      <w:r>
        <w:t xml:space="preserve"> przedmiot umowy:……………………………………</w:t>
      </w:r>
    </w:p>
    <w:p w:rsidR="001A1063" w:rsidRDefault="001A1063" w:rsidP="00BE128F">
      <w:pPr>
        <w:numPr>
          <w:ilvl w:val="1"/>
          <w:numId w:val="32"/>
        </w:numPr>
        <w:tabs>
          <w:tab w:val="num" w:pos="426"/>
        </w:tabs>
        <w:autoSpaceDE w:val="0"/>
        <w:autoSpaceDN w:val="0"/>
        <w:adjustRightInd w:val="0"/>
        <w:ind w:left="426" w:hanging="426"/>
        <w:jc w:val="both"/>
      </w:pPr>
      <w:r w:rsidRPr="00F93E14">
        <w:t>Wykonawca ponosi wobec Zamawiającego pełną odpowiedzialność za przedmiot umowy, który wykonuje przy pomocy Podwykonawcy, w szczególności zgodnie z przepisami ustawy z dnia 7 lipca 1994r. Prawo budowlane oraz z art. 415, 429, 430 i 474 ustawy z dnia 23 kwietnia 1964 r. Kodeks Cywilny oraz na zasadach określonych w ustawie prawo zamówień publicznych.</w:t>
      </w:r>
    </w:p>
    <w:p w:rsidR="001A1063" w:rsidRPr="00F93E14" w:rsidRDefault="001A1063" w:rsidP="00BE128F">
      <w:pPr>
        <w:numPr>
          <w:ilvl w:val="1"/>
          <w:numId w:val="32"/>
        </w:numPr>
        <w:tabs>
          <w:tab w:val="num" w:pos="426"/>
        </w:tabs>
        <w:autoSpaceDE w:val="0"/>
        <w:autoSpaceDN w:val="0"/>
        <w:adjustRightInd w:val="0"/>
        <w:ind w:left="426" w:hanging="426"/>
        <w:jc w:val="both"/>
      </w:pPr>
      <w:r w:rsidRPr="00603F47">
        <w:rPr>
          <w:bCs/>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1A1063" w:rsidRDefault="001A1063" w:rsidP="001A1063">
      <w:pPr>
        <w:jc w:val="center"/>
        <w:rPr>
          <w:b/>
          <w:bCs/>
        </w:rPr>
      </w:pPr>
    </w:p>
    <w:p w:rsidR="001A1063" w:rsidRPr="00E01E7B" w:rsidRDefault="001A1063" w:rsidP="005D0DF9">
      <w:pPr>
        <w:jc w:val="center"/>
        <w:rPr>
          <w:b/>
          <w:bCs/>
        </w:rPr>
      </w:pPr>
      <w:r>
        <w:rPr>
          <w:b/>
          <w:bCs/>
        </w:rPr>
        <w:t>§ 5</w:t>
      </w:r>
    </w:p>
    <w:p w:rsidR="001A1063" w:rsidRPr="00F93E14" w:rsidRDefault="001A1063" w:rsidP="001A1063">
      <w:pPr>
        <w:autoSpaceDE w:val="0"/>
        <w:autoSpaceDN w:val="0"/>
        <w:adjustRightInd w:val="0"/>
        <w:ind w:left="426" w:hanging="284"/>
        <w:jc w:val="both"/>
      </w:pPr>
      <w:r>
        <w:t xml:space="preserve">1. </w:t>
      </w:r>
      <w:r w:rsidRPr="00F93E14">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A1063" w:rsidRPr="00F93E14" w:rsidRDefault="001A1063" w:rsidP="001A1063">
      <w:pPr>
        <w:tabs>
          <w:tab w:val="left" w:pos="426"/>
        </w:tabs>
        <w:autoSpaceDE w:val="0"/>
        <w:autoSpaceDN w:val="0"/>
        <w:adjustRightInd w:val="0"/>
        <w:ind w:left="426" w:hanging="284"/>
        <w:jc w:val="both"/>
      </w:pPr>
      <w:r w:rsidRPr="00F93E14">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A1063" w:rsidRPr="00F93E14" w:rsidRDefault="001A1063" w:rsidP="001A1063">
      <w:pPr>
        <w:autoSpaceDE w:val="0"/>
        <w:autoSpaceDN w:val="0"/>
        <w:adjustRightInd w:val="0"/>
        <w:ind w:left="426" w:hanging="284"/>
        <w:jc w:val="both"/>
      </w:pPr>
      <w:r>
        <w:t>3.</w:t>
      </w:r>
      <w:r w:rsidRPr="00F93E14">
        <w:t>Zamawiający, w terminie 14 dni od daty otrzymania projektu umowy                                              o podwykonawstwo, zgłasza pisemne zastrzeżenia do projektu umowy   o podwykonawstwo, której przedmiotem są roboty budowlane:</w:t>
      </w:r>
    </w:p>
    <w:p w:rsidR="001A1063" w:rsidRPr="00F93E14" w:rsidRDefault="001A1063" w:rsidP="001A1063">
      <w:pPr>
        <w:autoSpaceDE w:val="0"/>
        <w:autoSpaceDN w:val="0"/>
        <w:adjustRightInd w:val="0"/>
        <w:ind w:left="284" w:hanging="142"/>
        <w:jc w:val="both"/>
      </w:pPr>
      <w:r w:rsidRPr="00F93E14">
        <w:t>1) niespełniającej wymagań określonych w specyfikacji istotnych warunków zamówienia;</w:t>
      </w:r>
    </w:p>
    <w:p w:rsidR="001A1063" w:rsidRPr="00F93E14" w:rsidRDefault="001A1063" w:rsidP="001A1063">
      <w:pPr>
        <w:autoSpaceDE w:val="0"/>
        <w:autoSpaceDN w:val="0"/>
        <w:adjustRightInd w:val="0"/>
        <w:ind w:left="284" w:hanging="142"/>
        <w:jc w:val="both"/>
      </w:pPr>
      <w:r w:rsidRPr="00F93E14">
        <w:t>2) gdy przewiduje termin zapłaty wynagrodzenia dłuższy niż określony w ust. 2.</w:t>
      </w:r>
    </w:p>
    <w:p w:rsidR="001A1063" w:rsidRPr="00F93E14" w:rsidRDefault="001A1063" w:rsidP="001A1063">
      <w:pPr>
        <w:autoSpaceDE w:val="0"/>
        <w:autoSpaceDN w:val="0"/>
        <w:adjustRightInd w:val="0"/>
        <w:ind w:left="426" w:hanging="284"/>
        <w:jc w:val="both"/>
      </w:pPr>
      <w:r w:rsidRPr="00F93E14">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1A1063" w:rsidRPr="00F93E14" w:rsidRDefault="001A1063" w:rsidP="001A1063">
      <w:pPr>
        <w:autoSpaceDE w:val="0"/>
        <w:autoSpaceDN w:val="0"/>
        <w:adjustRightInd w:val="0"/>
        <w:ind w:left="426" w:hanging="284"/>
        <w:jc w:val="both"/>
      </w:pPr>
      <w:r w:rsidRPr="00F93E14">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A1063" w:rsidRPr="00F93E14" w:rsidRDefault="001A1063" w:rsidP="001A1063">
      <w:pPr>
        <w:autoSpaceDE w:val="0"/>
        <w:autoSpaceDN w:val="0"/>
        <w:adjustRightInd w:val="0"/>
        <w:ind w:left="426" w:hanging="284"/>
        <w:jc w:val="both"/>
      </w:pPr>
      <w:r w:rsidRPr="00F93E14">
        <w:t>6. Zamawiający, w terminie 14 dni od daty otrzymania umowy o podwykonawstwo, zgłasza pisemny sprzeciw do umowy o podwykonawstwo, której przedmiotem są roboty budowlane, w przypadkach, o których mowa w ust. 3.</w:t>
      </w:r>
    </w:p>
    <w:p w:rsidR="001A1063" w:rsidRPr="00F93E14" w:rsidRDefault="001A1063" w:rsidP="001A1063">
      <w:pPr>
        <w:autoSpaceDE w:val="0"/>
        <w:autoSpaceDN w:val="0"/>
        <w:adjustRightInd w:val="0"/>
        <w:ind w:left="426" w:hanging="284"/>
        <w:jc w:val="both"/>
      </w:pPr>
      <w:r w:rsidRPr="00F93E14">
        <w:lastRenderedPageBreak/>
        <w:t>7. Niezgłoszenie pisemnego sprzeciwu do przedłożonej umowy o podwykonawstwo, której przedmiotem są roboty budowlane, w terminie 14 dni od daty otrzymania umowy o podwykonawstwo, uważa się za akceptację umowy przez zamawiającego.</w:t>
      </w:r>
    </w:p>
    <w:p w:rsidR="001A1063" w:rsidRPr="00F93E14" w:rsidRDefault="001A1063" w:rsidP="001A1063">
      <w:pPr>
        <w:autoSpaceDE w:val="0"/>
        <w:autoSpaceDN w:val="0"/>
        <w:adjustRightInd w:val="0"/>
        <w:ind w:left="426" w:hanging="284"/>
        <w:jc w:val="both"/>
      </w:pPr>
      <w:r w:rsidRPr="00F93E14">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1A1063" w:rsidRPr="00F93E14" w:rsidRDefault="001A1063" w:rsidP="001A1063">
      <w:pPr>
        <w:autoSpaceDE w:val="0"/>
        <w:autoSpaceDN w:val="0"/>
        <w:adjustRightInd w:val="0"/>
        <w:ind w:left="360" w:hanging="360"/>
        <w:jc w:val="both"/>
      </w:pPr>
      <w:r w:rsidRPr="00F93E14">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1A1063" w:rsidRPr="00F93E14" w:rsidRDefault="001A1063" w:rsidP="001A1063">
      <w:pPr>
        <w:autoSpaceDE w:val="0"/>
        <w:autoSpaceDN w:val="0"/>
        <w:adjustRightInd w:val="0"/>
        <w:jc w:val="both"/>
      </w:pPr>
      <w:r w:rsidRPr="00F93E14">
        <w:t>10. Przepisy ust. 1– 9 stosuje się odpowiednio do zmian tej umowy o podwykonawstwo.</w:t>
      </w:r>
    </w:p>
    <w:p w:rsidR="001A1063" w:rsidRPr="00603F47" w:rsidRDefault="001A1063" w:rsidP="001A1063">
      <w:pPr>
        <w:numPr>
          <w:ilvl w:val="0"/>
          <w:numId w:val="25"/>
        </w:numPr>
        <w:autoSpaceDE w:val="0"/>
        <w:autoSpaceDN w:val="0"/>
        <w:adjustRightInd w:val="0"/>
        <w:ind w:left="426" w:hanging="426"/>
        <w:jc w:val="both"/>
      </w:pPr>
      <w:r w:rsidRPr="00F93E14">
        <w:t>Zamawiający nie wyraża zgody na zawarcie umowy z Podwykonawcą lub dalszym Podwykonawcą, której treść będzie sprzeczna z postanowieniami niniejszej umowy lub odrębnymi przepisami</w:t>
      </w:r>
      <w:r>
        <w:t>.</w:t>
      </w:r>
    </w:p>
    <w:p w:rsidR="001A1063" w:rsidRPr="00E01E7B" w:rsidRDefault="001A1063" w:rsidP="001A1063">
      <w:pPr>
        <w:jc w:val="both"/>
      </w:pPr>
    </w:p>
    <w:p w:rsidR="001A1063" w:rsidRPr="00D33BE0" w:rsidRDefault="001A1063" w:rsidP="00C951DD">
      <w:pPr>
        <w:pStyle w:val="Akapitzlist2"/>
        <w:autoSpaceDE w:val="0"/>
        <w:autoSpaceDN w:val="0"/>
        <w:adjustRightInd w:val="0"/>
        <w:ind w:left="426" w:hanging="284"/>
        <w:jc w:val="center"/>
        <w:rPr>
          <w:b/>
          <w:bCs/>
        </w:rPr>
      </w:pPr>
      <w:r w:rsidRPr="00E01E7B">
        <w:t xml:space="preserve"> </w:t>
      </w:r>
      <w:r>
        <w:rPr>
          <w:b/>
          <w:bCs/>
        </w:rPr>
        <w:t>§ 6</w:t>
      </w:r>
    </w:p>
    <w:p w:rsidR="001A1063" w:rsidRPr="00D33BE0" w:rsidRDefault="001A1063" w:rsidP="001A1063">
      <w:pPr>
        <w:jc w:val="both"/>
      </w:pPr>
      <w:r w:rsidRPr="00D33BE0">
        <w:t>Do obowiązków Zamawiającego należy</w:t>
      </w:r>
      <w:r>
        <w:t>:</w:t>
      </w:r>
    </w:p>
    <w:p w:rsidR="001A1063" w:rsidRPr="00D33BE0" w:rsidRDefault="001A1063" w:rsidP="001A1063">
      <w:pPr>
        <w:pStyle w:val="Akapitzlist2"/>
        <w:numPr>
          <w:ilvl w:val="0"/>
          <w:numId w:val="2"/>
        </w:numPr>
        <w:jc w:val="both"/>
      </w:pPr>
      <w:r>
        <w:t xml:space="preserve">protokolarne </w:t>
      </w:r>
      <w:r w:rsidRPr="00D33BE0">
        <w:t>przekazanie pla</w:t>
      </w:r>
      <w:r>
        <w:t>cu ( terenu) budowy</w:t>
      </w:r>
      <w:r w:rsidR="00B82428">
        <w:t xml:space="preserve"> w terminie </w:t>
      </w:r>
      <w:bookmarkStart w:id="0" w:name="_GoBack"/>
      <w:bookmarkEnd w:id="0"/>
      <w:r w:rsidR="001B48CF">
        <w:t>10</w:t>
      </w:r>
      <w:r w:rsidRPr="00D33BE0">
        <w:t xml:space="preserve"> dni </w:t>
      </w:r>
      <w:r w:rsidR="00B82428">
        <w:t>roboczych po podpisaniu umowy</w:t>
      </w:r>
      <w:r>
        <w:t>,</w:t>
      </w:r>
    </w:p>
    <w:p w:rsidR="001A1063" w:rsidRPr="00D33BE0" w:rsidRDefault="001A1063" w:rsidP="001A1063">
      <w:pPr>
        <w:numPr>
          <w:ilvl w:val="0"/>
          <w:numId w:val="2"/>
        </w:numPr>
        <w:jc w:val="both"/>
      </w:pPr>
      <w:r>
        <w:t>wskazanie miejsc poboru energii elektrycznej i wody ( opłaty za zużytą wodę i energię za czas prowadzenie robót ponosi Wykonawca – jeżeli dotyczy),</w:t>
      </w:r>
    </w:p>
    <w:p w:rsidR="001A1063" w:rsidRDefault="001A1063" w:rsidP="001A1063">
      <w:pPr>
        <w:numPr>
          <w:ilvl w:val="0"/>
          <w:numId w:val="2"/>
        </w:numPr>
        <w:jc w:val="both"/>
      </w:pPr>
      <w:r w:rsidRPr="00D33BE0">
        <w:t xml:space="preserve"> wskazania in</w:t>
      </w:r>
      <w:r>
        <w:t>spektora nadzoru budowlanego</w:t>
      </w:r>
      <w:r w:rsidRPr="00D33BE0">
        <w:t xml:space="preserve">, który będzie upoważniony przez Zamawiającego poza pełnieniem swoich obowiązków wynikających z </w:t>
      </w:r>
      <w:r>
        <w:t>u</w:t>
      </w:r>
      <w:r w:rsidRPr="00D33BE0">
        <w:t xml:space="preserve">stawy </w:t>
      </w:r>
      <w:r>
        <w:t xml:space="preserve">Prawo budowlane do podejmowania decyzji dotyczących </w:t>
      </w:r>
      <w:r w:rsidRPr="0010292C">
        <w:t xml:space="preserve"> zmian wynikających z nieprzewidzianych okoliczności w zakresie robót objętych niniejszą umową</w:t>
      </w:r>
      <w:r>
        <w:t>.</w:t>
      </w:r>
    </w:p>
    <w:p w:rsidR="001A1063" w:rsidRPr="0010292C" w:rsidRDefault="001A1063" w:rsidP="001A1063">
      <w:pPr>
        <w:numPr>
          <w:ilvl w:val="0"/>
          <w:numId w:val="2"/>
        </w:numPr>
        <w:jc w:val="both"/>
      </w:pPr>
      <w:r w:rsidRPr="0010292C">
        <w:t>odebrania przedmiotu umowy i zapłacenia wynagrodzenia umownego.</w:t>
      </w:r>
    </w:p>
    <w:p w:rsidR="001A1063" w:rsidRPr="0010292C" w:rsidRDefault="001A1063" w:rsidP="001A1063">
      <w:pPr>
        <w:jc w:val="both"/>
        <w:rPr>
          <w:b/>
          <w:bCs/>
        </w:rPr>
      </w:pPr>
    </w:p>
    <w:p w:rsidR="001A1063" w:rsidRDefault="001A1063" w:rsidP="001A1063">
      <w:pPr>
        <w:jc w:val="center"/>
        <w:rPr>
          <w:b/>
          <w:bCs/>
        </w:rPr>
      </w:pPr>
    </w:p>
    <w:p w:rsidR="001A1063" w:rsidRPr="0010292C" w:rsidRDefault="001A1063" w:rsidP="001A1063">
      <w:pPr>
        <w:jc w:val="center"/>
        <w:rPr>
          <w:b/>
          <w:bCs/>
        </w:rPr>
      </w:pPr>
      <w:r w:rsidRPr="0010292C">
        <w:rPr>
          <w:b/>
          <w:bCs/>
        </w:rPr>
        <w:t xml:space="preserve">§ </w:t>
      </w:r>
      <w:r>
        <w:rPr>
          <w:b/>
          <w:bCs/>
        </w:rPr>
        <w:t>7</w:t>
      </w:r>
    </w:p>
    <w:p w:rsidR="0007787E" w:rsidRDefault="00110768" w:rsidP="00BE128F">
      <w:pPr>
        <w:pStyle w:val="Akapitzlist"/>
        <w:numPr>
          <w:ilvl w:val="3"/>
          <w:numId w:val="32"/>
        </w:numPr>
        <w:ind w:left="426" w:hanging="426"/>
        <w:jc w:val="both"/>
      </w:pPr>
      <w:r>
        <w:t xml:space="preserve">Wszystkie prace budowlano-montażowe oraz rozbiórkowe należy prowadzić </w:t>
      </w:r>
      <w:r w:rsidR="0007787E">
        <w:t>ze szczególną ostrożnością , zachowaniem przepisów bhp i ppoż. poszanowaniem mienia</w:t>
      </w:r>
      <w:r w:rsidR="004C1B99">
        <w:t>,</w:t>
      </w:r>
      <w:r w:rsidR="0007787E">
        <w:t xml:space="preserve"> zgodnie z zasadami sztuki budowlanej oraz obowiązującymi wymaganiami prawa budowlanego.</w:t>
      </w:r>
    </w:p>
    <w:p w:rsidR="00AB7F94" w:rsidRDefault="00AB7F94" w:rsidP="00BE128F">
      <w:pPr>
        <w:pStyle w:val="Akapitzlist"/>
        <w:numPr>
          <w:ilvl w:val="3"/>
          <w:numId w:val="32"/>
        </w:numPr>
        <w:ind w:left="426" w:hanging="426"/>
        <w:jc w:val="both"/>
      </w:pPr>
      <w:r w:rsidRPr="00AB7F94">
        <w:t>Wszystkie prace powinny być zrealizowane zgodnie z dokumentacją projektową, szczegółowymi specyfikacjami technicznymi wykonania i odbioru robót budowlanych (</w:t>
      </w:r>
      <w:proofErr w:type="spellStart"/>
      <w:r w:rsidRPr="00AB7F94">
        <w:t>SSTWiORB</w:t>
      </w:r>
      <w:proofErr w:type="spellEnd"/>
      <w:r w:rsidRPr="00AB7F94">
        <w:t>), obowiązującymi normami, wiedzą budowlaną, przepisami BHP, przeciwpożarowymi, zasadami bezpieczeństwa oraz zgodnie z zaleceniami inspektorów nadzoru inwestorskiego i nadzoru autorskiego</w:t>
      </w:r>
      <w:r w:rsidR="003B05D8">
        <w:t>.</w:t>
      </w:r>
    </w:p>
    <w:p w:rsidR="003B05D8" w:rsidRDefault="003B05D8" w:rsidP="00BE128F">
      <w:pPr>
        <w:pStyle w:val="Akapitzlist"/>
        <w:numPr>
          <w:ilvl w:val="3"/>
          <w:numId w:val="32"/>
        </w:numPr>
        <w:ind w:left="426" w:hanging="426"/>
        <w:jc w:val="both"/>
      </w:pPr>
      <w:r w:rsidRPr="005C60DF">
        <w:t>Wykonawca urządzi zaplecze i plac budowy w miejscu uzgodnionym z Zamawiającym</w:t>
      </w:r>
      <w:r>
        <w:t xml:space="preserve"> </w:t>
      </w:r>
      <w:r w:rsidRPr="005C60DF">
        <w:t>i Inspektorem Nadzoru Inwestorskiego.</w:t>
      </w:r>
    </w:p>
    <w:p w:rsidR="003B05D8" w:rsidRPr="004C1B99" w:rsidRDefault="003B05D8" w:rsidP="00BE128F">
      <w:pPr>
        <w:pStyle w:val="Akapitzlist"/>
        <w:numPr>
          <w:ilvl w:val="3"/>
          <w:numId w:val="32"/>
        </w:numPr>
        <w:ind w:left="426" w:hanging="426"/>
        <w:jc w:val="both"/>
      </w:pPr>
      <w:r w:rsidRPr="004C1B99">
        <w:t xml:space="preserve">Wykonawca wykona wszelkie niezbędne roboty przygotowawcze i zabezpieczające </w:t>
      </w:r>
      <w:r w:rsidRPr="004C1B99">
        <w:br/>
        <w:t xml:space="preserve">w szczególności dotyczące bezpieczeństwa i ochrony zdrowia. </w:t>
      </w:r>
      <w:r w:rsidR="004C1B99">
        <w:t>K</w:t>
      </w:r>
      <w:r w:rsidRPr="004C1B99">
        <w:t>ierownik budowy sporządzi Plan Bezpieczeństwa i Ochrony Zdrowia i w terminie nie późniejszym niż w dniu przekazania placu budowy przedłoży go do wglądu inspektorowi nadzoru.</w:t>
      </w:r>
    </w:p>
    <w:p w:rsidR="003B05D8" w:rsidRPr="004C1B99" w:rsidRDefault="003B05D8" w:rsidP="00BE128F">
      <w:pPr>
        <w:pStyle w:val="Akapitzlist"/>
        <w:numPr>
          <w:ilvl w:val="3"/>
          <w:numId w:val="32"/>
        </w:numPr>
        <w:ind w:left="426" w:hanging="426"/>
        <w:jc w:val="both"/>
      </w:pPr>
      <w:r w:rsidRPr="004C1B99">
        <w:lastRenderedPageBreak/>
        <w:t>Wykonawca dokona wszelkich koniecznych zgłoszeń i powiadomień w zakresie infrastruktury branżowej i innych wynikających z przepisów prawa budowlanego.</w:t>
      </w:r>
    </w:p>
    <w:p w:rsidR="003B05D8" w:rsidRPr="004C1B99" w:rsidRDefault="003B05D8" w:rsidP="00BE128F">
      <w:pPr>
        <w:pStyle w:val="Akapitzlist"/>
        <w:numPr>
          <w:ilvl w:val="3"/>
          <w:numId w:val="32"/>
        </w:numPr>
        <w:ind w:left="426" w:hanging="426"/>
        <w:jc w:val="both"/>
      </w:pPr>
      <w:r w:rsidRPr="004C1B99">
        <w:t xml:space="preserve">Wykonawca wykona wszystkie niezbędne badania kontrolne wskazane w </w:t>
      </w:r>
      <w:proofErr w:type="spellStart"/>
      <w:r w:rsidRPr="004C1B99">
        <w:t>SSTWiORB</w:t>
      </w:r>
      <w:proofErr w:type="spellEnd"/>
      <w:r w:rsidRPr="004C1B99">
        <w:t xml:space="preserve"> </w:t>
      </w:r>
      <w:r w:rsidRPr="004C1B99">
        <w:br/>
        <w:t>oraz inne niezbędne do prawidłowego wykonania przedmiotu zamówienia,</w:t>
      </w:r>
    </w:p>
    <w:p w:rsidR="001A1063" w:rsidRPr="0010292C" w:rsidRDefault="001A1063" w:rsidP="00BE128F">
      <w:pPr>
        <w:pStyle w:val="Akapitzlist"/>
        <w:numPr>
          <w:ilvl w:val="3"/>
          <w:numId w:val="32"/>
        </w:numPr>
        <w:ind w:left="426" w:hanging="426"/>
        <w:jc w:val="both"/>
      </w:pPr>
      <w:r w:rsidRPr="0010292C">
        <w:t>Do obowiązków Wykonawcy należy</w:t>
      </w:r>
      <w:r>
        <w:t xml:space="preserve"> w szczególności</w:t>
      </w:r>
      <w:r w:rsidRPr="0010292C">
        <w:t>:</w:t>
      </w:r>
    </w:p>
    <w:p w:rsidR="004C1B99" w:rsidRDefault="001A1063" w:rsidP="001A1063">
      <w:pPr>
        <w:pStyle w:val="Akapitzlist2"/>
        <w:numPr>
          <w:ilvl w:val="0"/>
          <w:numId w:val="3"/>
        </w:numPr>
        <w:jc w:val="both"/>
      </w:pPr>
      <w:r w:rsidRPr="0010292C">
        <w:t>przejęcie terenu robót od Zamawiającego</w:t>
      </w:r>
      <w:r w:rsidR="00B82428">
        <w:t xml:space="preserve"> w terminie </w:t>
      </w:r>
      <w:r w:rsidR="0073557D">
        <w:t>wskazanym przez Zamawiającego nie dłuższym niż 7 dni roboczych od podpisania umowy</w:t>
      </w:r>
      <w:r w:rsidR="004C1B99">
        <w:t>,</w:t>
      </w:r>
    </w:p>
    <w:p w:rsidR="001A1063" w:rsidRPr="0010292C" w:rsidRDefault="004C1B99" w:rsidP="001A1063">
      <w:pPr>
        <w:pStyle w:val="Akapitzlist2"/>
        <w:numPr>
          <w:ilvl w:val="0"/>
          <w:numId w:val="3"/>
        </w:numPr>
        <w:jc w:val="both"/>
      </w:pPr>
      <w:r>
        <w:t xml:space="preserve">urządzenie zaplecza i placu budowy w miejscu uzgodnionym z </w:t>
      </w:r>
      <w:r w:rsidR="00B82428">
        <w:t>Z</w:t>
      </w:r>
      <w:r>
        <w:t xml:space="preserve">amawiającym </w:t>
      </w:r>
      <w:r w:rsidR="00B82428">
        <w:t xml:space="preserve">             </w:t>
      </w:r>
      <w:r>
        <w:t>i Inspektorem Nadzoru oraz ich zapewni</w:t>
      </w:r>
      <w:r w:rsidR="00A0792E">
        <w:t>ć</w:t>
      </w:r>
      <w:r>
        <w:t xml:space="preserve"> utrzymywać na własny koszt niezbędne pomieszczenia i urządzenia </w:t>
      </w:r>
      <w:r w:rsidR="00A0792E">
        <w:t>zaplecza budowy dla potrzeb własnych,</w:t>
      </w:r>
      <w:r w:rsidR="001A1063" w:rsidRPr="0010292C">
        <w:t xml:space="preserve"> </w:t>
      </w:r>
    </w:p>
    <w:p w:rsidR="001A1063" w:rsidRDefault="001A1063" w:rsidP="001A1063">
      <w:pPr>
        <w:numPr>
          <w:ilvl w:val="0"/>
          <w:numId w:val="3"/>
        </w:numPr>
        <w:jc w:val="both"/>
      </w:pPr>
      <w:r w:rsidRPr="0010292C">
        <w:t>zapewnienie dozoru mienia  na terenie robót na własny koszt,</w:t>
      </w:r>
    </w:p>
    <w:p w:rsidR="001A1063" w:rsidRPr="00A77645" w:rsidRDefault="001A1063" w:rsidP="001A1063">
      <w:pPr>
        <w:numPr>
          <w:ilvl w:val="0"/>
          <w:numId w:val="3"/>
        </w:numPr>
        <w:jc w:val="both"/>
      </w:pPr>
      <w:r w:rsidRPr="00A77645">
        <w:rPr>
          <w:color w:val="000000"/>
          <w:kern w:val="28"/>
        </w:rPr>
        <w:t>złożenie najpóźniej w dniu przekazania placu budowy oświadczeń o podjęciu obowiązków przez kierownika budowy</w:t>
      </w:r>
      <w:r>
        <w:rPr>
          <w:color w:val="000000"/>
          <w:kern w:val="28"/>
        </w:rPr>
        <w:t>,</w:t>
      </w:r>
    </w:p>
    <w:p w:rsidR="001A1063" w:rsidRPr="0010292C" w:rsidRDefault="001A1063" w:rsidP="001A1063">
      <w:pPr>
        <w:numPr>
          <w:ilvl w:val="0"/>
          <w:numId w:val="3"/>
        </w:numPr>
        <w:jc w:val="both"/>
      </w:pPr>
      <w:r w:rsidRPr="0010292C">
        <w:t xml:space="preserve">wykonania przedmiotu umowy z materiałów odpowiadających wymaganiom określonym w </w:t>
      </w:r>
      <w:r>
        <w:t xml:space="preserve"> przepisach   </w:t>
      </w:r>
      <w:r w:rsidRPr="0010292C">
        <w:t>Praw</w:t>
      </w:r>
      <w:r>
        <w:t xml:space="preserve">a </w:t>
      </w:r>
      <w:r w:rsidRPr="0010292C">
        <w:t>budowlane</w:t>
      </w:r>
      <w:r>
        <w:t>go i ustawy o wyrobach budowlanych,</w:t>
      </w:r>
    </w:p>
    <w:p w:rsidR="001A1063" w:rsidRDefault="001A1063" w:rsidP="001A1063">
      <w:pPr>
        <w:numPr>
          <w:ilvl w:val="0"/>
          <w:numId w:val="3"/>
        </w:numPr>
        <w:jc w:val="both"/>
      </w:pPr>
      <w:r w:rsidRPr="0010292C">
        <w:t xml:space="preserve">wykonanie robót </w:t>
      </w:r>
      <w:r>
        <w:t xml:space="preserve">budowlanych  </w:t>
      </w:r>
      <w:r w:rsidRPr="0010292C">
        <w:t>zgodnie</w:t>
      </w:r>
      <w:r>
        <w:t xml:space="preserve"> ze sztuką budowlaną, SIWZ, niniejszą umową oraz przygotowanie robót do  odbioru,</w:t>
      </w:r>
    </w:p>
    <w:p w:rsidR="004C1B99" w:rsidRDefault="004C1B99" w:rsidP="001A1063">
      <w:pPr>
        <w:numPr>
          <w:ilvl w:val="0"/>
          <w:numId w:val="3"/>
        </w:numPr>
        <w:jc w:val="both"/>
      </w:pPr>
      <w:r>
        <w:t>zapewnienie na swój koszt bieżącej obsługi geodezyjnej robót,</w:t>
      </w:r>
    </w:p>
    <w:p w:rsidR="001A1063" w:rsidRPr="00A77645" w:rsidRDefault="001A1063" w:rsidP="001A1063">
      <w:pPr>
        <w:numPr>
          <w:ilvl w:val="0"/>
          <w:numId w:val="3"/>
        </w:numPr>
        <w:suppressAutoHyphens/>
        <w:jc w:val="both"/>
        <w:rPr>
          <w:color w:val="000000"/>
          <w:kern w:val="28"/>
        </w:rPr>
      </w:pPr>
      <w:r w:rsidRPr="00A77645">
        <w:rPr>
          <w:color w:val="000000"/>
          <w:kern w:val="28"/>
        </w:rPr>
        <w:t>dostarczenie certyfikatów i atestów na materiały wbudowane przez Wykonawcę,</w:t>
      </w:r>
    </w:p>
    <w:p w:rsidR="001A1063" w:rsidRDefault="001A1063" w:rsidP="001A1063">
      <w:pPr>
        <w:numPr>
          <w:ilvl w:val="0"/>
          <w:numId w:val="3"/>
        </w:numPr>
        <w:jc w:val="both"/>
      </w:pPr>
      <w:r>
        <w:t>zapewnienia na własny koszt transportu odpadów do miejsc ich wykorzystania lub utylizacji, łącznie z kosztami utylizacji,</w:t>
      </w:r>
    </w:p>
    <w:p w:rsidR="001A1063" w:rsidRDefault="001A1063" w:rsidP="001A1063">
      <w:pPr>
        <w:numPr>
          <w:ilvl w:val="0"/>
          <w:numId w:val="3"/>
        </w:numPr>
        <w:jc w:val="both"/>
      </w:pPr>
      <w:r w:rsidRPr="00D33BE0">
        <w:t xml:space="preserve">przekazanie przedmiotu umowy, </w:t>
      </w:r>
      <w:r>
        <w:t xml:space="preserve">w terminie określonym w </w:t>
      </w:r>
      <w:r w:rsidRPr="0010292C">
        <w:t>§ 3 umowy</w:t>
      </w:r>
      <w:r w:rsidRPr="00D33BE0">
        <w:t xml:space="preserve">  </w:t>
      </w:r>
      <w:r>
        <w:t xml:space="preserve">zgodnie </w:t>
      </w:r>
      <w:r w:rsidR="00B82428">
        <w:t xml:space="preserve">           </w:t>
      </w:r>
      <w:r>
        <w:t xml:space="preserve">z </w:t>
      </w:r>
      <w:r w:rsidRPr="00D33BE0">
        <w:t xml:space="preserve"> ustaleniami</w:t>
      </w:r>
      <w:r>
        <w:t>, zasadami wiedzy technicznej,</w:t>
      </w:r>
      <w:r w:rsidRPr="00D33BE0">
        <w:t xml:space="preserve"> obowiązującymi przepisami oraz normami,</w:t>
      </w:r>
    </w:p>
    <w:p w:rsidR="001A1063" w:rsidRPr="00D33BE0" w:rsidRDefault="001A1063" w:rsidP="001A1063">
      <w:pPr>
        <w:numPr>
          <w:ilvl w:val="0"/>
          <w:numId w:val="3"/>
        </w:numPr>
        <w:jc w:val="both"/>
      </w:pPr>
      <w:r w:rsidRPr="00D33BE0">
        <w:t xml:space="preserve"> przestrzeganie przepisów BHP </w:t>
      </w:r>
      <w:r w:rsidR="00B82428">
        <w:t>i p.poż. oraz prawa budowlanego,</w:t>
      </w:r>
    </w:p>
    <w:p w:rsidR="001A1063" w:rsidRDefault="004C1B99" w:rsidP="001A1063">
      <w:pPr>
        <w:numPr>
          <w:ilvl w:val="0"/>
          <w:numId w:val="3"/>
        </w:numPr>
        <w:jc w:val="both"/>
      </w:pPr>
      <w:r>
        <w:t xml:space="preserve"> </w:t>
      </w:r>
      <w:r w:rsidR="001A1063" w:rsidRPr="00555BCF">
        <w:t>naprawa uszkodzonych w trakcie prowadzenia robót urządzeń,</w:t>
      </w:r>
    </w:p>
    <w:p w:rsidR="001A1063" w:rsidRDefault="001A1063" w:rsidP="001A1063">
      <w:pPr>
        <w:numPr>
          <w:ilvl w:val="0"/>
          <w:numId w:val="3"/>
        </w:numPr>
        <w:jc w:val="both"/>
      </w:pPr>
      <w:r>
        <w:t xml:space="preserve"> </w:t>
      </w:r>
      <w:r w:rsidRPr="000C37D3">
        <w:t>naprawienie uszkodzenia nawierzchni drogi spowodowanego sprzętem budowlanym lub składowaniem materiałów budowlanych podczas prowadzenia robót polegającego na</w:t>
      </w:r>
      <w:r>
        <w:t xml:space="preserve"> </w:t>
      </w:r>
      <w:r w:rsidRPr="00555BCF">
        <w:t>oczyszczeniu istniejącej nawierzchni drogi wraz z uzupełnieniem istn</w:t>
      </w:r>
      <w:r>
        <w:t>iejących warstw i zagęszczeniem - w przypadku jeżeli sytuacja taka wystąpi,</w:t>
      </w:r>
    </w:p>
    <w:p w:rsidR="001A1063" w:rsidRPr="00D33BE0" w:rsidRDefault="001A1063" w:rsidP="001A1063">
      <w:pPr>
        <w:numPr>
          <w:ilvl w:val="0"/>
          <w:numId w:val="3"/>
        </w:numPr>
        <w:jc w:val="both"/>
      </w:pPr>
      <w:r w:rsidRPr="00D33BE0">
        <w:t>pisemne uprzedzenie Zamawiającego o każdej groźbie opóźnienia robót powstałej z obowiązków ciążących na Zamawiającym</w:t>
      </w:r>
      <w:r>
        <w:t>.</w:t>
      </w:r>
    </w:p>
    <w:p w:rsidR="001A1063" w:rsidRDefault="001A1063" w:rsidP="001A1063">
      <w:pPr>
        <w:numPr>
          <w:ilvl w:val="0"/>
          <w:numId w:val="3"/>
        </w:numPr>
        <w:jc w:val="both"/>
      </w:pPr>
      <w:r>
        <w:t xml:space="preserve"> </w:t>
      </w:r>
      <w:r w:rsidRPr="00D33BE0">
        <w:t>utrzymanie terenu budowy w stanie wolnym od przeszkód komunikacyjnych oraz usuwanie i składowanie wszelkich urządzeń pomocniczych i zbędnych materiałów, odpadów i śmieci w miejscu wskazanym przez Zamawiającego,</w:t>
      </w:r>
    </w:p>
    <w:p w:rsidR="00A0792E" w:rsidRPr="00A0792E" w:rsidRDefault="00A0792E" w:rsidP="00A0792E">
      <w:pPr>
        <w:numPr>
          <w:ilvl w:val="0"/>
          <w:numId w:val="3"/>
        </w:numPr>
        <w:suppressAutoHyphens/>
        <w:jc w:val="both"/>
      </w:pPr>
      <w:r w:rsidRPr="00A0792E">
        <w:t>wyznaczenie w terenie granic działek na odcinkach przyległych do zakresu prowadzonych robót i dba</w:t>
      </w:r>
      <w:r>
        <w:t>nie</w:t>
      </w:r>
      <w:r w:rsidRPr="00A0792E">
        <w:t xml:space="preserve"> o zachowanie znaków granicznych. W przypadku zniszczenia ww. znaków w trakcie lub w wyniku prowadzenia robót, obowiązkiem Wykonawcy jest wznowienie (i ponowna stabilizacja) punktów granicznych po zakończeniu robót budowlanych. W przypadku braku dokumentacji (np. fotograficznej) potwierdzającej stan znaków przed prowadzeniem robót, wszelkie roszczenia w sprawie usunięcia / zniszczenia znaków będą traktowane jako wynikłe z winy Wykonawcy,</w:t>
      </w:r>
    </w:p>
    <w:p w:rsidR="00A0792E" w:rsidRPr="00A0792E" w:rsidRDefault="00A0792E" w:rsidP="00A0792E">
      <w:pPr>
        <w:numPr>
          <w:ilvl w:val="0"/>
          <w:numId w:val="3"/>
        </w:numPr>
        <w:suppressAutoHyphens/>
        <w:jc w:val="both"/>
      </w:pPr>
      <w:r>
        <w:rPr>
          <w:rFonts w:ascii="Arial Narrow" w:hAnsi="Arial Narrow" w:cs="Arial Narrow"/>
        </w:rPr>
        <w:t xml:space="preserve"> </w:t>
      </w:r>
      <w:r w:rsidRPr="00A0792E">
        <w:t>zgłaszanie  inspektorowi nadzoru do odbioru wszelkich wykonanych robót zanikających (ulegających zakryciu) i sporządzania na własny koszt dokumentacji fotograficznej tych robót,</w:t>
      </w:r>
    </w:p>
    <w:p w:rsidR="00A0792E" w:rsidRPr="00A0792E" w:rsidRDefault="00A0792E" w:rsidP="00A0792E">
      <w:pPr>
        <w:numPr>
          <w:ilvl w:val="0"/>
          <w:numId w:val="3"/>
        </w:numPr>
        <w:suppressAutoHyphens/>
        <w:jc w:val="both"/>
      </w:pPr>
      <w:r w:rsidRPr="00A0792E">
        <w:t xml:space="preserve"> stworzenie właściwych i bezpiecznych warunków pracy dla zatrudnionych osób,</w:t>
      </w:r>
    </w:p>
    <w:p w:rsidR="00A0792E" w:rsidRPr="00A0792E" w:rsidRDefault="00A0792E" w:rsidP="00A0792E">
      <w:pPr>
        <w:numPr>
          <w:ilvl w:val="0"/>
          <w:numId w:val="3"/>
        </w:numPr>
        <w:suppressAutoHyphens/>
        <w:jc w:val="both"/>
      </w:pPr>
      <w:r w:rsidRPr="00A0792E">
        <w:t>podjęcie środków zabezpieczających obszar wykonywania robót i zabezpieczenia przed ewentualnymi szkodami osób trzecich,</w:t>
      </w:r>
    </w:p>
    <w:p w:rsidR="00A0792E" w:rsidRPr="00A0792E" w:rsidRDefault="00A0792E" w:rsidP="00A0792E">
      <w:pPr>
        <w:numPr>
          <w:ilvl w:val="0"/>
          <w:numId w:val="3"/>
        </w:numPr>
        <w:suppressAutoHyphens/>
        <w:jc w:val="both"/>
      </w:pPr>
      <w:r w:rsidRPr="00A0792E">
        <w:t>obowiązek ochrony istniejącego uzbrojenia, roślinności i wód,</w:t>
      </w:r>
    </w:p>
    <w:p w:rsidR="00A0792E" w:rsidRDefault="00A0792E" w:rsidP="001A1063">
      <w:pPr>
        <w:numPr>
          <w:ilvl w:val="0"/>
          <w:numId w:val="3"/>
        </w:numPr>
        <w:jc w:val="both"/>
      </w:pPr>
      <w:r w:rsidRPr="00A0792E">
        <w:lastRenderedPageBreak/>
        <w:t xml:space="preserve">ponoszenie  koszt naprawy urządzeń sieci uzbrojenia podziemnego i naziemnego oraz budowli / urządzeń / elementów zagospodarowania terenu znajdujących się </w:t>
      </w:r>
      <w:r w:rsidRPr="00A0792E">
        <w:br/>
        <w:t xml:space="preserve">w sąsiedztwie prowadzonych robót, których uszkodzenia są wynikiem prowadzenia robot budowlanych bądź zaniechania działań. Przed rozpoczęciem robót Wykonawca zobowiązany jest do sporządzenia dokumentacji fotograficznej wszystkich budowli sąsiadujących z pasem drogowym zlokalizowanych w strefie, w której narażone są </w:t>
      </w:r>
      <w:r w:rsidRPr="00A0792E">
        <w:br/>
        <w:t>na ewentualne uszkodzenia związane z pracami budowlanymi,</w:t>
      </w:r>
    </w:p>
    <w:p w:rsidR="00A0792E" w:rsidRPr="002F7911" w:rsidRDefault="00A0792E" w:rsidP="00A0792E">
      <w:pPr>
        <w:numPr>
          <w:ilvl w:val="0"/>
          <w:numId w:val="3"/>
        </w:numPr>
        <w:suppressAutoHyphens/>
        <w:jc w:val="both"/>
      </w:pPr>
      <w:r w:rsidRPr="002F7911">
        <w:t xml:space="preserve"> wykonanie na własny koszt wszelkich tablic informacyjnych  budowy i ogrodzenia placu budowy,</w:t>
      </w:r>
    </w:p>
    <w:p w:rsidR="00A0792E" w:rsidRPr="002F7911" w:rsidRDefault="00A0792E" w:rsidP="00A0792E">
      <w:pPr>
        <w:numPr>
          <w:ilvl w:val="0"/>
          <w:numId w:val="3"/>
        </w:numPr>
        <w:suppressAutoHyphens/>
        <w:jc w:val="both"/>
      </w:pPr>
      <w:r w:rsidRPr="002F7911">
        <w:t>wykonanie  na własny koszt pełną dokumentację fotograficzną poszczególnych etapów robót od początku do zakończenia robót, jako załącznik do dokumentacji powykonawczej,</w:t>
      </w:r>
    </w:p>
    <w:p w:rsidR="00A0792E" w:rsidRPr="002F7911" w:rsidRDefault="00A0792E" w:rsidP="00A0792E">
      <w:pPr>
        <w:numPr>
          <w:ilvl w:val="0"/>
          <w:numId w:val="3"/>
        </w:numPr>
        <w:suppressAutoHyphens/>
        <w:jc w:val="both"/>
      </w:pPr>
      <w:r w:rsidRPr="002F7911">
        <w:t xml:space="preserve">w przypadku wystąpienia takiej potrzeby </w:t>
      </w:r>
      <w:r w:rsidR="002F7911" w:rsidRPr="002F7911">
        <w:t xml:space="preserve">i na pisemny wniosek Zamawiającego prowadzenie </w:t>
      </w:r>
      <w:r w:rsidRPr="002F7911">
        <w:t>rob</w:t>
      </w:r>
      <w:r w:rsidR="002F7911" w:rsidRPr="002F7911">
        <w:t>ót</w:t>
      </w:r>
      <w:r w:rsidRPr="002F7911">
        <w:t xml:space="preserve"> w systemie wielozmianowym oraz w dniach wolnych od pracy,</w:t>
      </w:r>
    </w:p>
    <w:p w:rsidR="00A0792E" w:rsidRPr="002F7911" w:rsidRDefault="002F7911" w:rsidP="00A0792E">
      <w:pPr>
        <w:numPr>
          <w:ilvl w:val="0"/>
          <w:numId w:val="3"/>
        </w:numPr>
        <w:suppressAutoHyphens/>
        <w:jc w:val="both"/>
      </w:pPr>
      <w:r w:rsidRPr="002F7911">
        <w:t xml:space="preserve">zorganizowanie prac </w:t>
      </w:r>
      <w:r w:rsidR="00A0792E" w:rsidRPr="002F7911">
        <w:t xml:space="preserve"> w taki sposób, aby do minimum ograniczyć czas zamknięcia odcinka przyległej drogi dla ruchu kołowego i pieszego. Wykonawca zobowiązany jest w miarę możliwości i potrzeb zapewnić przejezdność przez plac budowy dla użytkowników działek przyleg</w:t>
      </w:r>
      <w:r w:rsidRPr="002F7911">
        <w:t xml:space="preserve">łych do placu budowy. Wykonawca </w:t>
      </w:r>
      <w:r w:rsidR="00A0792E" w:rsidRPr="002F7911">
        <w:t xml:space="preserve">na własny koszt wybuduje (na potrzeby czasowej organizacji ruchu i obsługi terenu budowy) drogi tymczasowe, objazdowe itp. Wykonawca w całym okresie trwania umowy będzie utrzymywał przejezdność ww. dróg oraz dokonywał naprawy odcinków jezdni, chodników, po których odbywa się ruch drogowy wynikający z czasowej organizacji ruchu na czas trwania robót, jak i również bieżące utrzymanie i naprawy ulic wyznaczonych do trasy objazdu. </w:t>
      </w:r>
    </w:p>
    <w:p w:rsidR="00A0792E" w:rsidRPr="002F7911" w:rsidRDefault="002F7911" w:rsidP="00A0792E">
      <w:pPr>
        <w:numPr>
          <w:ilvl w:val="0"/>
          <w:numId w:val="3"/>
        </w:numPr>
        <w:suppressAutoHyphens/>
        <w:jc w:val="both"/>
      </w:pPr>
      <w:bookmarkStart w:id="1" w:name="_Ref442877383"/>
      <w:r w:rsidRPr="002F7911">
        <w:t>uzgodnienie</w:t>
      </w:r>
      <w:r w:rsidR="00A0792E" w:rsidRPr="002F7911">
        <w:t xml:space="preserve"> z Zamawiającym i Inspektorem Nadzoru przebieg tras technologicznych – dowozu i wywozu materiałów do i z terenu budowy i będzie odpowiedzialny za usunięcie wszelkich zniszczeń i uszkodzeń substancji drogowej, powstałych w wyniku ruchu sprzętu i pojazdów obsługujących budowę</w:t>
      </w:r>
      <w:r w:rsidR="00A0792E" w:rsidRPr="002F7911">
        <w:rPr>
          <w:color w:val="0000FF"/>
        </w:rPr>
        <w:t xml:space="preserve">. </w:t>
      </w:r>
      <w:r w:rsidR="00A0792E" w:rsidRPr="002F7911">
        <w:t>W przypadku braku dokumentacji (np. fotograficznej) potwierdzającej stan ulic przed prowadzeniem robót, wszelkie roszczenia w sprawie zniszczeń i uszkodzeń będą traktowane jako wynikłe z winy Wykonawcy,</w:t>
      </w:r>
      <w:bookmarkStart w:id="2" w:name="_Ref440979491"/>
      <w:bookmarkStart w:id="3" w:name="_Ref442877387"/>
      <w:bookmarkEnd w:id="1"/>
    </w:p>
    <w:bookmarkEnd w:id="2"/>
    <w:bookmarkEnd w:id="3"/>
    <w:p w:rsidR="002F7911" w:rsidRPr="00263D07" w:rsidRDefault="002F7911" w:rsidP="002F7911">
      <w:pPr>
        <w:numPr>
          <w:ilvl w:val="0"/>
          <w:numId w:val="3"/>
        </w:numPr>
        <w:suppressAutoHyphens/>
        <w:jc w:val="both"/>
      </w:pPr>
      <w:r w:rsidRPr="00263D07">
        <w:t>powiadomienie podmiotów  prowadzące działalność gospodarczą oraz mieszkańców w rejonie objętym zmianą organizacji ruchu drogowego o wprowadzeniu utrudnień w ruchu drogowym z tygodniowym wyprzedzeniem,</w:t>
      </w:r>
    </w:p>
    <w:p w:rsidR="002F7911" w:rsidRPr="00263D07" w:rsidRDefault="002F7911" w:rsidP="002F7911">
      <w:pPr>
        <w:numPr>
          <w:ilvl w:val="0"/>
          <w:numId w:val="3"/>
        </w:numPr>
        <w:suppressAutoHyphens/>
        <w:jc w:val="both"/>
      </w:pPr>
      <w:r w:rsidRPr="00263D07">
        <w:t xml:space="preserve">jeśli przy realizacji przedmiotu zamówienia zaistnieje konieczność przebudowy </w:t>
      </w:r>
      <w:r w:rsidRPr="00263D07">
        <w:br/>
        <w:t>bądź usunięcia awarii mediów Wykonawca jest zobowiązany każdorazowo udostępnić plac budowy właściwemu gestorowi sieci.</w:t>
      </w:r>
    </w:p>
    <w:p w:rsidR="00263D07" w:rsidRPr="00263D07" w:rsidRDefault="00263D07" w:rsidP="00263D07">
      <w:pPr>
        <w:numPr>
          <w:ilvl w:val="0"/>
          <w:numId w:val="3"/>
        </w:numPr>
        <w:suppressAutoHyphens/>
        <w:jc w:val="both"/>
      </w:pPr>
      <w:r w:rsidRPr="00263D07">
        <w:t xml:space="preserve">Wykonawca ma obowiązek – w terminie nie dłuższym niż </w:t>
      </w:r>
      <w:r w:rsidR="0073557D">
        <w:t>7</w:t>
      </w:r>
      <w:r w:rsidRPr="00263D07">
        <w:t xml:space="preserve"> dni robocz</w:t>
      </w:r>
      <w:r w:rsidR="00A44EE4">
        <w:t xml:space="preserve">ych od dnia podpisania umowy </w:t>
      </w:r>
      <w:r w:rsidRPr="00263D07">
        <w:t xml:space="preserve"> dostarczyć Zamawiającemu do akceptacji </w:t>
      </w:r>
      <w:r w:rsidR="00A44EE4">
        <w:t xml:space="preserve">i zatwierdzenia </w:t>
      </w:r>
      <w:r w:rsidR="00A44EE4" w:rsidRPr="00263D07">
        <w:t>harmonogram rzeczowo – finansowy</w:t>
      </w:r>
      <w:r w:rsidR="00A44EE4" w:rsidRPr="00263D07">
        <w:t xml:space="preserve"> </w:t>
      </w:r>
      <w:r w:rsidR="00A44EE4">
        <w:t xml:space="preserve">oraz </w:t>
      </w:r>
      <w:r w:rsidRPr="00263D07">
        <w:t>kosztorys ofertowy</w:t>
      </w:r>
      <w:r w:rsidR="00A44EE4">
        <w:t>,</w:t>
      </w:r>
    </w:p>
    <w:p w:rsidR="00A0792E" w:rsidRPr="002F7911" w:rsidRDefault="002F7911" w:rsidP="00263D07">
      <w:pPr>
        <w:numPr>
          <w:ilvl w:val="0"/>
          <w:numId w:val="3"/>
        </w:numPr>
        <w:suppressAutoHyphens/>
        <w:jc w:val="both"/>
      </w:pPr>
      <w:r>
        <w:rPr>
          <w:rFonts w:ascii="Arial Narrow" w:hAnsi="Arial Narrow" w:cs="Arial"/>
        </w:rPr>
        <w:t xml:space="preserve"> </w:t>
      </w:r>
      <w:r w:rsidRPr="00263D07">
        <w:t>uzyskani</w:t>
      </w:r>
      <w:r w:rsidR="00263D07" w:rsidRPr="00263D07">
        <w:t>e</w:t>
      </w:r>
      <w:r w:rsidRPr="00263D07">
        <w:t xml:space="preserve"> pisemnego potwierdzenia od Zamawiającego, stwierdzającego uporządkowanie terenu budowy przez Wykonawcę po zakończeniu robót </w:t>
      </w:r>
      <w:r w:rsidRPr="00263D07">
        <w:br/>
        <w:t xml:space="preserve">na poszczególnych odcinkach podlegających rozliczeniu. Niniejsze potwierdzenie </w:t>
      </w:r>
      <w:r w:rsidRPr="00263D07">
        <w:br/>
        <w:t>jest wymagane każdorazowo jako załącznik do faktury.</w:t>
      </w:r>
    </w:p>
    <w:p w:rsidR="001A1063" w:rsidRPr="005F7A3F" w:rsidRDefault="001A1063" w:rsidP="001A1063">
      <w:pPr>
        <w:numPr>
          <w:ilvl w:val="0"/>
          <w:numId w:val="3"/>
        </w:numPr>
        <w:suppressAutoHyphens/>
        <w:jc w:val="both"/>
        <w:rPr>
          <w:kern w:val="28"/>
          <w:szCs w:val="20"/>
        </w:rPr>
      </w:pPr>
      <w:r w:rsidRPr="005F7A3F">
        <w:rPr>
          <w:color w:val="000000"/>
          <w:kern w:val="28"/>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rsidR="001A1063" w:rsidRPr="005F7A3F" w:rsidRDefault="001A1063" w:rsidP="001A1063">
      <w:pPr>
        <w:numPr>
          <w:ilvl w:val="0"/>
          <w:numId w:val="3"/>
        </w:numPr>
        <w:suppressAutoHyphens/>
        <w:jc w:val="both"/>
        <w:rPr>
          <w:kern w:val="28"/>
          <w:szCs w:val="20"/>
        </w:rPr>
      </w:pPr>
      <w:r w:rsidRPr="005F7A3F">
        <w:rPr>
          <w:kern w:val="28"/>
          <w:szCs w:val="20"/>
        </w:rPr>
        <w:lastRenderedPageBreak/>
        <w:t>przedkładanie Zamawiającemu poświadczonej za zgodność z oryginałem kopii zawartych umów o podwykonawstwo, których przedmiotem są dostawy lub usługi, oraz ich zmian.</w:t>
      </w:r>
    </w:p>
    <w:p w:rsidR="001A1063" w:rsidRDefault="001A1063" w:rsidP="001A1063">
      <w:pPr>
        <w:numPr>
          <w:ilvl w:val="0"/>
          <w:numId w:val="3"/>
        </w:numPr>
        <w:jc w:val="both"/>
      </w:pPr>
      <w:r>
        <w:t xml:space="preserve"> </w:t>
      </w:r>
      <w:r w:rsidRPr="00D33BE0">
        <w:t>posiadanie aktualnego ubezpieczenia OC w ramach prowadzonej działalności</w:t>
      </w:r>
      <w:r>
        <w:t>,</w:t>
      </w:r>
    </w:p>
    <w:p w:rsidR="001A1063" w:rsidRDefault="001A1063" w:rsidP="001A1063">
      <w:pPr>
        <w:numPr>
          <w:ilvl w:val="0"/>
          <w:numId w:val="3"/>
        </w:numPr>
        <w:jc w:val="both"/>
      </w:pPr>
      <w:r w:rsidRPr="005B3F32">
        <w:t xml:space="preserve">wymagane prawem oświadczenia kierownika budowy. </w:t>
      </w:r>
    </w:p>
    <w:p w:rsidR="001A1063" w:rsidRDefault="001A1063" w:rsidP="00BE128F">
      <w:pPr>
        <w:pStyle w:val="Bezodstpw"/>
        <w:numPr>
          <w:ilvl w:val="1"/>
          <w:numId w:val="32"/>
        </w:numPr>
        <w:jc w:val="both"/>
        <w:rPr>
          <w:rFonts w:eastAsiaTheme="minorHAnsi"/>
          <w:lang w:eastAsia="en-US"/>
        </w:rPr>
      </w:pPr>
      <w:r>
        <w:t xml:space="preserve">Wykonawca zobowiązuje się do </w:t>
      </w:r>
      <w:r w:rsidRPr="002E571F">
        <w:rPr>
          <w:rFonts w:eastAsiaTheme="minorHAnsi"/>
          <w:lang w:eastAsia="en-US"/>
        </w:rPr>
        <w:t>zatrudnienia  na podstawie umowy o pracę</w:t>
      </w:r>
      <w:r>
        <w:rPr>
          <w:rFonts w:eastAsiaTheme="minorHAnsi"/>
          <w:lang w:eastAsia="en-US"/>
        </w:rPr>
        <w:t>,</w:t>
      </w:r>
      <w:r w:rsidRPr="002E571F">
        <w:rPr>
          <w:rFonts w:eastAsiaTheme="minorHAnsi"/>
          <w:lang w:eastAsia="en-US"/>
        </w:rPr>
        <w:t xml:space="preserve"> osób wykonujących czynności w zakresie realizacji zamówienia w rozumieniu przepisów ustawy z dnia 26 czerwca 1974 r. – Kodeks pracy (Dz. U. z 201</w:t>
      </w:r>
      <w:r w:rsidR="00263D07">
        <w:rPr>
          <w:rFonts w:eastAsiaTheme="minorHAnsi"/>
          <w:lang w:eastAsia="en-US"/>
        </w:rPr>
        <w:t>9</w:t>
      </w:r>
      <w:r w:rsidRPr="002E571F">
        <w:rPr>
          <w:rFonts w:eastAsiaTheme="minorHAnsi"/>
          <w:lang w:eastAsia="en-US"/>
        </w:rPr>
        <w:t xml:space="preserve"> r. poz. </w:t>
      </w:r>
      <w:r w:rsidR="00263D07">
        <w:rPr>
          <w:rFonts w:eastAsiaTheme="minorHAnsi"/>
          <w:lang w:eastAsia="en-US"/>
        </w:rPr>
        <w:t>1040</w:t>
      </w:r>
      <w:r w:rsidRPr="002E571F">
        <w:rPr>
          <w:rFonts w:eastAsiaTheme="minorHAnsi"/>
          <w:lang w:eastAsia="en-US"/>
        </w:rPr>
        <w:t xml:space="preserve"> z</w:t>
      </w:r>
      <w:r>
        <w:rPr>
          <w:rFonts w:eastAsiaTheme="minorHAnsi"/>
          <w:lang w:eastAsia="en-US"/>
        </w:rPr>
        <w:t>e zm.</w:t>
      </w:r>
      <w:r w:rsidRPr="002E571F">
        <w:rPr>
          <w:rFonts w:eastAsiaTheme="minorHAnsi"/>
          <w:lang w:eastAsia="en-US"/>
        </w:rPr>
        <w:t>)</w:t>
      </w:r>
      <w:r>
        <w:rPr>
          <w:rFonts w:eastAsiaTheme="minorHAnsi"/>
          <w:lang w:eastAsia="en-US"/>
        </w:rPr>
        <w:t xml:space="preserve"> osób które będą wykonywać wszelkie czynności związane z wykonywaniem ręcznych robót ziemnych </w:t>
      </w:r>
      <w:r w:rsidR="00263D07">
        <w:rPr>
          <w:rFonts w:eastAsiaTheme="minorHAnsi"/>
          <w:lang w:eastAsia="en-US"/>
        </w:rPr>
        <w:t xml:space="preserve">, robót brukarskich </w:t>
      </w:r>
      <w:r>
        <w:rPr>
          <w:rFonts w:eastAsiaTheme="minorHAnsi"/>
          <w:lang w:eastAsia="en-US"/>
        </w:rPr>
        <w:t xml:space="preserve">wchodzących - tzw. pracowników fizycznych. </w:t>
      </w:r>
    </w:p>
    <w:p w:rsidR="001A1063" w:rsidRDefault="001A1063" w:rsidP="00BE128F">
      <w:pPr>
        <w:pStyle w:val="Bezodstpw"/>
        <w:numPr>
          <w:ilvl w:val="1"/>
          <w:numId w:val="32"/>
        </w:numPr>
        <w:jc w:val="both"/>
      </w:pPr>
      <w:r>
        <w:rPr>
          <w:rFonts w:eastAsiaTheme="minorHAnsi"/>
          <w:lang w:eastAsia="en-US"/>
        </w:rPr>
        <w:t>Obowiązek ten dotyczy również podwykonawców oraz dalszych podwykonawców. Wykonawca jest zobowiązany zawrzeć w każdej umowie o podwykonawstwo stosowne zapisy  zobowiązujące podwykonawców do zatrudnienia na umowę o pracę wszystkich osób wykonujących czynności wskazane w ust.2.</w:t>
      </w:r>
    </w:p>
    <w:p w:rsidR="001A1063" w:rsidRPr="008C5FE2" w:rsidRDefault="001A1063" w:rsidP="001A1063">
      <w:pPr>
        <w:ind w:left="284" w:hanging="284"/>
        <w:jc w:val="both"/>
      </w:pPr>
      <w:r>
        <w:t xml:space="preserve">4. </w:t>
      </w:r>
      <w:r w:rsidRPr="008C5FE2">
        <w:t xml:space="preserve">Wykonawca </w:t>
      </w:r>
      <w:r>
        <w:t xml:space="preserve">w trakcie realizacji umowy </w:t>
      </w:r>
      <w:r w:rsidRPr="008C5FE2">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1A1063" w:rsidRDefault="001A1063" w:rsidP="001A1063">
      <w:pPr>
        <w:suppressAutoHyphens/>
        <w:contextualSpacing/>
        <w:jc w:val="both"/>
        <w:rPr>
          <w:bCs/>
          <w:color w:val="000000"/>
          <w:lang w:eastAsia="ar-SA"/>
        </w:rPr>
      </w:pPr>
      <w:r>
        <w:rPr>
          <w:bCs/>
          <w:color w:val="000000"/>
          <w:lang w:eastAsia="ar-SA"/>
        </w:rPr>
        <w:t xml:space="preserve">5. </w:t>
      </w:r>
      <w:r w:rsidRPr="006608FE">
        <w:rPr>
          <w:bCs/>
          <w:color w:val="000000"/>
          <w:lang w:eastAsia="ar-SA"/>
        </w:rPr>
        <w:t xml:space="preserve">Oświadczenie </w:t>
      </w:r>
      <w:r>
        <w:rPr>
          <w:bCs/>
          <w:color w:val="000000"/>
          <w:lang w:eastAsia="ar-SA"/>
        </w:rPr>
        <w:t xml:space="preserve"> - raport</w:t>
      </w:r>
      <w:r w:rsidRPr="006608FE">
        <w:rPr>
          <w:bCs/>
          <w:color w:val="000000"/>
          <w:lang w:eastAsia="ar-SA"/>
        </w:rPr>
        <w:t xml:space="preserve"> powin</w:t>
      </w:r>
      <w:r>
        <w:rPr>
          <w:bCs/>
          <w:color w:val="000000"/>
          <w:lang w:eastAsia="ar-SA"/>
        </w:rPr>
        <w:t>ien</w:t>
      </w:r>
      <w:r w:rsidRPr="006608FE">
        <w:rPr>
          <w:bCs/>
          <w:color w:val="000000"/>
          <w:lang w:eastAsia="ar-SA"/>
        </w:rPr>
        <w:t xml:space="preserve"> zawierać w szczególności: </w:t>
      </w:r>
    </w:p>
    <w:p w:rsidR="001A1063" w:rsidRPr="006608FE" w:rsidRDefault="001A1063" w:rsidP="001A1063">
      <w:pPr>
        <w:suppressAutoHyphens/>
        <w:ind w:left="284" w:hanging="284"/>
        <w:contextualSpacing/>
        <w:jc w:val="both"/>
        <w:rPr>
          <w:bCs/>
          <w:color w:val="000000"/>
          <w:lang w:eastAsia="ar-SA"/>
        </w:rPr>
      </w:pPr>
      <w:r>
        <w:rPr>
          <w:bCs/>
          <w:color w:val="000000"/>
          <w:lang w:eastAsia="ar-SA"/>
        </w:rPr>
        <w:t xml:space="preserve">1) </w:t>
      </w:r>
      <w:r w:rsidRPr="006608FE">
        <w:rPr>
          <w:bCs/>
          <w:color w:val="000000"/>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1A1063" w:rsidRPr="006608FE" w:rsidRDefault="001A1063" w:rsidP="001A1063">
      <w:pPr>
        <w:suppressAutoHyphens/>
        <w:ind w:left="360" w:hanging="360"/>
        <w:contextualSpacing/>
        <w:jc w:val="both"/>
        <w:rPr>
          <w:bCs/>
          <w:color w:val="000000"/>
          <w:lang w:eastAsia="ar-SA"/>
        </w:rPr>
      </w:pPr>
      <w:r w:rsidRPr="006608FE">
        <w:rPr>
          <w:bCs/>
          <w:color w:val="000000"/>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w:t>
      </w:r>
      <w:r w:rsidRPr="005405FF">
        <w:t>rozporządzeni</w:t>
      </w:r>
      <w:r>
        <w:t>a</w:t>
      </w:r>
      <w:r w:rsidRPr="005405FF">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t xml:space="preserve"> (</w:t>
      </w:r>
      <w:r w:rsidRPr="005405FF">
        <w:rPr>
          <w:color w:val="000000"/>
        </w:rPr>
        <w:t>RODO</w:t>
      </w:r>
      <w:r>
        <w:rPr>
          <w:color w:val="000000"/>
        </w:rPr>
        <w:t xml:space="preserve">) i </w:t>
      </w:r>
      <w:r>
        <w:rPr>
          <w:color w:val="000000"/>
          <w:vertAlign w:val="superscript"/>
        </w:rPr>
        <w:t xml:space="preserve"> </w:t>
      </w:r>
      <w:r w:rsidRPr="006608FE">
        <w:rPr>
          <w:bCs/>
          <w:color w:val="000000"/>
          <w:lang w:eastAsia="ar-SA"/>
        </w:rPr>
        <w:t xml:space="preserve">ustawy z dnia </w:t>
      </w:r>
      <w:r>
        <w:rPr>
          <w:bCs/>
          <w:color w:val="000000"/>
          <w:lang w:eastAsia="ar-SA"/>
        </w:rPr>
        <w:t xml:space="preserve">10 maja 2018 r. </w:t>
      </w:r>
      <w:r w:rsidRPr="006608FE">
        <w:rPr>
          <w:bCs/>
          <w:color w:val="000000"/>
          <w:lang w:eastAsia="ar-SA"/>
        </w:rPr>
        <w:t xml:space="preserve"> </w:t>
      </w:r>
      <w:r w:rsidRPr="006608FE">
        <w:rPr>
          <w:bCs/>
          <w:lang w:eastAsia="ar-SA"/>
        </w:rPr>
        <w:t>o ochronie danych osobowych</w:t>
      </w:r>
      <w:r>
        <w:rPr>
          <w:bCs/>
          <w:lang w:eastAsia="ar-SA"/>
        </w:rPr>
        <w:t xml:space="preserve"> (Dz.U. z 2018 r. poz. 1000)</w:t>
      </w:r>
      <w:r w:rsidRPr="006608FE">
        <w:rPr>
          <w:bCs/>
          <w:lang w:eastAsia="ar-SA"/>
        </w:rPr>
        <w:t xml:space="preserve">. Imię i nazwisko pracownika nie podlega </w:t>
      </w:r>
      <w:proofErr w:type="spellStart"/>
      <w:r w:rsidRPr="006608FE">
        <w:rPr>
          <w:bCs/>
          <w:lang w:eastAsia="ar-SA"/>
        </w:rPr>
        <w:t>anonimizacji</w:t>
      </w:r>
      <w:proofErr w:type="spellEnd"/>
      <w:r w:rsidRPr="006608FE">
        <w:rPr>
          <w:bCs/>
          <w:lang w:eastAsia="ar-SA"/>
        </w:rPr>
        <w:t>.</w:t>
      </w:r>
      <w:r w:rsidRPr="006608FE">
        <w:rPr>
          <w:bCs/>
          <w:color w:val="000000"/>
          <w:lang w:eastAsia="ar-SA"/>
        </w:rPr>
        <w:t xml:space="preserve"> Informacje takie jak: data zawarcia umowy, rodzaj umowy o pracę i wymiar etatu powinny być możliwe do zidentyfikowania;</w:t>
      </w:r>
    </w:p>
    <w:p w:rsidR="001A1063" w:rsidRDefault="001A1063" w:rsidP="001A1063">
      <w:pPr>
        <w:suppressAutoHyphens/>
        <w:ind w:left="360" w:hanging="360"/>
        <w:contextualSpacing/>
        <w:jc w:val="both"/>
        <w:rPr>
          <w:bCs/>
          <w:color w:val="000000"/>
          <w:lang w:eastAsia="ar-SA"/>
        </w:rPr>
      </w:pPr>
      <w:r w:rsidRPr="006608FE">
        <w:rPr>
          <w:bCs/>
          <w:color w:val="000000"/>
          <w:lang w:eastAsia="ar-SA"/>
        </w:rPr>
        <w:t>3) zaświadczenie właściwego oddziału ZUS, potwierdzające opłacanie przez Wykonawcę lub podwykonawcę składek na ubezpieczenia społeczne i zdrowotne z tytułu zatrudnienia na podstawie umów o pracę za ostatni okres rozliczeniowy</w:t>
      </w:r>
      <w:r>
        <w:rPr>
          <w:bCs/>
          <w:color w:val="000000"/>
          <w:lang w:eastAsia="ar-SA"/>
        </w:rPr>
        <w:t>.</w:t>
      </w:r>
    </w:p>
    <w:p w:rsidR="001A1063" w:rsidRPr="00A81328" w:rsidRDefault="001A1063" w:rsidP="001A1063">
      <w:pPr>
        <w:suppressAutoHyphens/>
        <w:ind w:left="426" w:hanging="426"/>
        <w:contextualSpacing/>
        <w:jc w:val="both"/>
        <w:rPr>
          <w:bCs/>
          <w:lang w:eastAsia="ar-SA"/>
        </w:rPr>
      </w:pPr>
      <w:r>
        <w:rPr>
          <w:bCs/>
          <w:color w:val="000000"/>
          <w:lang w:eastAsia="ar-SA"/>
        </w:rPr>
        <w:t xml:space="preserve">6.  </w:t>
      </w:r>
      <w:r w:rsidRPr="009D4DE4">
        <w:rPr>
          <w:bCs/>
          <w:color w:val="000000"/>
          <w:lang w:eastAsia="ar-SA"/>
        </w:rPr>
        <w:t xml:space="preserve">Z tytułu niespełnienia przez Wykonawcę lub podwykonawcę wymogu zatrudnienia na podstawie umowy o pracę osób wykonujących wskazane w ust. </w:t>
      </w:r>
      <w:r>
        <w:rPr>
          <w:bCs/>
          <w:color w:val="000000"/>
          <w:lang w:eastAsia="ar-SA"/>
        </w:rPr>
        <w:t xml:space="preserve">2 </w:t>
      </w:r>
      <w:r w:rsidRPr="009D4DE4">
        <w:rPr>
          <w:bCs/>
          <w:color w:val="000000"/>
          <w:lang w:eastAsia="ar-SA"/>
        </w:rPr>
        <w:t xml:space="preserve"> czynności</w:t>
      </w:r>
      <w:r>
        <w:rPr>
          <w:bCs/>
          <w:color w:val="000000"/>
          <w:lang w:eastAsia="ar-SA"/>
        </w:rPr>
        <w:t>,</w:t>
      </w:r>
      <w:r w:rsidRPr="009D4DE4">
        <w:rPr>
          <w:bCs/>
          <w:color w:val="000000"/>
          <w:lang w:eastAsia="ar-SA"/>
        </w:rPr>
        <w:t xml:space="preserve"> Zamawiający przewiduje sankcję w postaci obowiązku zapłaty przez Wykonawcę kary umownej </w:t>
      </w:r>
      <w:r w:rsidRPr="009D4DE4">
        <w:rPr>
          <w:bCs/>
          <w:lang w:eastAsia="ar-SA"/>
        </w:rPr>
        <w:t xml:space="preserve">w wysokości określonej </w:t>
      </w:r>
      <w:r w:rsidRPr="00A81328">
        <w:rPr>
          <w:bCs/>
          <w:lang w:eastAsia="ar-SA"/>
        </w:rPr>
        <w:t>w § 14  ust.2 pkt 6 niniejszej umowy.</w:t>
      </w:r>
      <w:r w:rsidRPr="009D4DE4">
        <w:rPr>
          <w:bCs/>
          <w:color w:val="FF0000"/>
          <w:lang w:eastAsia="ar-SA"/>
        </w:rPr>
        <w:t xml:space="preserve"> </w:t>
      </w:r>
      <w:r w:rsidRPr="009D4DE4">
        <w:rPr>
          <w:bCs/>
          <w:lang w:eastAsia="ar-SA"/>
        </w:rPr>
        <w:t>Niezłożenie przez Wykonawcę w</w:t>
      </w:r>
      <w:r w:rsidRPr="009D4DE4">
        <w:rPr>
          <w:bCs/>
          <w:color w:val="000000"/>
          <w:lang w:eastAsia="ar-SA"/>
        </w:rPr>
        <w:t xml:space="preserve"> wyznaczonym przez Zamawiającego terminie żądanych przez </w:t>
      </w:r>
      <w:r w:rsidRPr="009D4DE4">
        <w:rPr>
          <w:bCs/>
          <w:color w:val="000000"/>
          <w:lang w:eastAsia="ar-SA"/>
        </w:rPr>
        <w:lastRenderedPageBreak/>
        <w:t xml:space="preserve">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Pr>
          <w:bCs/>
          <w:color w:val="000000"/>
          <w:lang w:eastAsia="ar-SA"/>
        </w:rPr>
        <w:t>2</w:t>
      </w:r>
      <w:r w:rsidRPr="009D4DE4">
        <w:rPr>
          <w:bCs/>
          <w:color w:val="000000"/>
          <w:lang w:eastAsia="ar-SA"/>
        </w:rPr>
        <w:t xml:space="preserve"> czynności</w:t>
      </w:r>
      <w:r>
        <w:rPr>
          <w:bCs/>
          <w:color w:val="000000"/>
          <w:lang w:eastAsia="ar-SA"/>
        </w:rPr>
        <w:t xml:space="preserve"> i Zamawiający </w:t>
      </w:r>
      <w:r w:rsidRPr="009D4DE4">
        <w:rPr>
          <w:bCs/>
          <w:color w:val="000000"/>
          <w:lang w:eastAsia="ar-SA"/>
        </w:rPr>
        <w:t xml:space="preserve">przewiduje sankcję w postaci obowiązku zapłaty przez Wykonawcę kary umownej </w:t>
      </w:r>
      <w:r w:rsidRPr="009D4DE4">
        <w:rPr>
          <w:bCs/>
          <w:lang w:eastAsia="ar-SA"/>
        </w:rPr>
        <w:t xml:space="preserve">w wysokości </w:t>
      </w:r>
      <w:r w:rsidRPr="00A81328">
        <w:rPr>
          <w:bCs/>
          <w:lang w:eastAsia="ar-SA"/>
        </w:rPr>
        <w:t>określonej w § 14 ust.2 pkt 7 niniejszej umowy.</w:t>
      </w:r>
    </w:p>
    <w:p w:rsidR="001A1063" w:rsidRPr="00231887" w:rsidRDefault="001A1063" w:rsidP="00BE128F">
      <w:pPr>
        <w:pStyle w:val="Akapitzlist"/>
        <w:numPr>
          <w:ilvl w:val="1"/>
          <w:numId w:val="32"/>
        </w:numPr>
        <w:tabs>
          <w:tab w:val="num" w:pos="5040"/>
        </w:tabs>
        <w:suppressAutoHyphens/>
        <w:jc w:val="both"/>
        <w:rPr>
          <w:bCs/>
          <w:color w:val="000000"/>
          <w:lang w:eastAsia="ar-SA"/>
        </w:rPr>
      </w:pPr>
      <w:r w:rsidRPr="00231887">
        <w:rPr>
          <w:bCs/>
          <w:color w:val="000000"/>
          <w:lang w:eastAsia="ar-SA"/>
        </w:rPr>
        <w:t>W przypadku uzasadnionych wątpliwości co do przestrzegania prawa pracy przez Wykonawcę lub podwykonawcę, Zamawiający może zwrócić się o przeprowadzenie kontroli przez Państwową Inspekcję Pracy.</w:t>
      </w:r>
    </w:p>
    <w:p w:rsidR="00C951DD" w:rsidRDefault="00C951DD" w:rsidP="001A1063">
      <w:pPr>
        <w:jc w:val="center"/>
        <w:rPr>
          <w:b/>
          <w:bCs/>
        </w:rPr>
      </w:pPr>
    </w:p>
    <w:p w:rsidR="001A1063" w:rsidRPr="00FE58A2" w:rsidRDefault="001A1063" w:rsidP="00C951DD">
      <w:pPr>
        <w:jc w:val="center"/>
        <w:rPr>
          <w:b/>
          <w:bCs/>
        </w:rPr>
      </w:pPr>
      <w:r w:rsidRPr="00833F5F">
        <w:rPr>
          <w:b/>
          <w:bCs/>
        </w:rPr>
        <w:t>§ 8</w:t>
      </w:r>
    </w:p>
    <w:p w:rsidR="001A1063" w:rsidRDefault="001A1063" w:rsidP="001A77DE">
      <w:pPr>
        <w:pStyle w:val="Bezodstpw"/>
        <w:numPr>
          <w:ilvl w:val="0"/>
          <w:numId w:val="13"/>
        </w:numPr>
        <w:ind w:left="426" w:hanging="426"/>
        <w:jc w:val="both"/>
      </w:pPr>
      <w:r w:rsidRPr="00FE58A2">
        <w:t>Wykonawca zobowiązuje się wykonać przedm</w:t>
      </w:r>
      <w:r>
        <w:t>iot umowy z materiałów własnych,</w:t>
      </w:r>
    </w:p>
    <w:p w:rsidR="001A1063" w:rsidRDefault="001A1063" w:rsidP="001A77DE">
      <w:pPr>
        <w:pStyle w:val="Bezodstpw"/>
        <w:numPr>
          <w:ilvl w:val="0"/>
          <w:numId w:val="13"/>
        </w:numPr>
        <w:ind w:left="426" w:hanging="426"/>
        <w:jc w:val="both"/>
      </w:pPr>
      <w:r w:rsidRPr="00FE58A2">
        <w:t>Wszystkie materiały będą posiadały odpowiednie wymagane świadectwa jakości i certyfikaty zgodne z obowiązującymi normami technicznymi .</w:t>
      </w:r>
    </w:p>
    <w:p w:rsidR="001A1063" w:rsidRDefault="001A1063" w:rsidP="001A77DE">
      <w:pPr>
        <w:pStyle w:val="Bezodstpw"/>
        <w:numPr>
          <w:ilvl w:val="0"/>
          <w:numId w:val="13"/>
        </w:numPr>
        <w:ind w:left="426" w:hanging="426"/>
        <w:jc w:val="both"/>
      </w:pPr>
      <w:r w:rsidRPr="00FE58A2">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1A1063" w:rsidRDefault="001A1063" w:rsidP="001A77DE">
      <w:pPr>
        <w:pStyle w:val="Bezodstpw"/>
        <w:numPr>
          <w:ilvl w:val="0"/>
          <w:numId w:val="13"/>
        </w:numPr>
        <w:ind w:left="426" w:hanging="426"/>
        <w:jc w:val="both"/>
      </w:pPr>
      <w:r w:rsidRPr="00FE58A2">
        <w:t>Wartość dostarczonych przez Wykonawcę materiałów i urządzeń jest objęta wynagrodzeniem za przedmiot umowy określonym w § 1</w:t>
      </w:r>
      <w:r>
        <w:t>0</w:t>
      </w:r>
      <w:r w:rsidRPr="00FE58A2">
        <w:t xml:space="preserve"> umowy.</w:t>
      </w:r>
    </w:p>
    <w:p w:rsidR="001A1063" w:rsidRPr="00FE58A2" w:rsidRDefault="001A1063" w:rsidP="001A77DE">
      <w:pPr>
        <w:pStyle w:val="Bezodstpw"/>
        <w:numPr>
          <w:ilvl w:val="0"/>
          <w:numId w:val="13"/>
        </w:numPr>
        <w:ind w:left="426" w:hanging="426"/>
        <w:jc w:val="both"/>
      </w:pPr>
      <w:r w:rsidRPr="00FE58A2">
        <w:t>N</w:t>
      </w:r>
      <w:r>
        <w:t>a każde żądanie Zamawiającego (</w:t>
      </w:r>
      <w:r w:rsidRPr="00FE58A2">
        <w:t>inspektora nadzoru) Wykonawca zobowiązany jest dostarczyć Zamawiającemu w stosunku do wskazanych materiałów certyfikat na znak bezpieczeństwa , deklarację zdolności z polską Normą lub aprobatę techniczną.</w:t>
      </w:r>
    </w:p>
    <w:p w:rsidR="001A1063" w:rsidRDefault="001A1063" w:rsidP="001A77DE">
      <w:pPr>
        <w:pStyle w:val="Akapitzlist2"/>
        <w:ind w:left="426" w:hanging="426"/>
        <w:jc w:val="both"/>
        <w:rPr>
          <w:b/>
          <w:bCs/>
        </w:rPr>
      </w:pPr>
    </w:p>
    <w:p w:rsidR="001A1063" w:rsidRDefault="001A1063" w:rsidP="001A1063">
      <w:pPr>
        <w:pStyle w:val="Akapitzlist2"/>
        <w:ind w:left="360"/>
        <w:jc w:val="center"/>
        <w:rPr>
          <w:b/>
          <w:bCs/>
        </w:rPr>
      </w:pPr>
      <w:r>
        <w:rPr>
          <w:b/>
          <w:bCs/>
        </w:rPr>
        <w:t>„§9</w:t>
      </w:r>
    </w:p>
    <w:p w:rsidR="001A1063" w:rsidRPr="00704207" w:rsidRDefault="001A1063" w:rsidP="001A1063">
      <w:pPr>
        <w:jc w:val="both"/>
        <w:rPr>
          <w:b/>
          <w:bCs/>
          <w:i/>
          <w:iCs/>
        </w:rPr>
      </w:pPr>
      <w:r w:rsidRPr="00322648">
        <w:rPr>
          <w:b/>
          <w:bCs/>
          <w:iCs/>
        </w:rPr>
        <w:t>(</w:t>
      </w:r>
      <w:r w:rsidRPr="00322648">
        <w:rPr>
          <w:b/>
          <w:bCs/>
          <w:i/>
          <w:iCs/>
        </w:rPr>
        <w:t xml:space="preserve">Paragraf mający  zastosowanie w przypadku zawarcia mowy z podmiotami ubiegającymi </w:t>
      </w:r>
      <w:r w:rsidRPr="00704207">
        <w:rPr>
          <w:b/>
          <w:bCs/>
          <w:i/>
          <w:iCs/>
        </w:rPr>
        <w:t>się o wspólne udzielenie zamówienia- Konsorcjum w innym przypadku zostanie usunięty)</w:t>
      </w:r>
    </w:p>
    <w:p w:rsidR="001A1063" w:rsidRPr="00704207" w:rsidRDefault="001A1063" w:rsidP="001A1063">
      <w:pPr>
        <w:jc w:val="both"/>
        <w:rPr>
          <w:b/>
          <w:i/>
        </w:rPr>
      </w:pPr>
    </w:p>
    <w:p w:rsidR="001A1063" w:rsidRPr="00322648" w:rsidRDefault="001A1063" w:rsidP="001A1063">
      <w:pPr>
        <w:pStyle w:val="Akapitzlist2"/>
        <w:numPr>
          <w:ilvl w:val="0"/>
          <w:numId w:val="11"/>
        </w:numPr>
        <w:ind w:left="709" w:hanging="425"/>
        <w:jc w:val="both"/>
        <w:rPr>
          <w:i/>
        </w:rPr>
      </w:pPr>
      <w:r w:rsidRPr="00322648">
        <w:rPr>
          <w:i/>
        </w:rPr>
        <w:t>Partnerzy Konsorcjum odpowiadają solidarnie , niepodzielnie i wspólnie za wykonanie przedmiotu zamówienia i wniesienia zabezpieczenia należytego wykonania umowy.</w:t>
      </w:r>
    </w:p>
    <w:p w:rsidR="001A1063" w:rsidRDefault="001A1063" w:rsidP="001A1063">
      <w:pPr>
        <w:pStyle w:val="Akapitzlist2"/>
        <w:numPr>
          <w:ilvl w:val="0"/>
          <w:numId w:val="11"/>
        </w:numPr>
        <w:ind w:left="709" w:hanging="425"/>
        <w:jc w:val="both"/>
        <w:rPr>
          <w:i/>
        </w:rPr>
      </w:pPr>
      <w:r w:rsidRPr="00322648">
        <w:rPr>
          <w:i/>
        </w:rPr>
        <w:t>Uczestnicy Konsorcjum ponoszą solidarna odpowiedzialność za niewykonanie i nienależyte wykonanie  przedmiotu niniejszej umowy.”</w:t>
      </w:r>
    </w:p>
    <w:p w:rsidR="001A1063" w:rsidRPr="00322648" w:rsidRDefault="001A1063" w:rsidP="001A1063">
      <w:pPr>
        <w:pStyle w:val="Akapitzlist2"/>
        <w:ind w:left="709"/>
        <w:jc w:val="both"/>
        <w:rPr>
          <w:i/>
        </w:rPr>
      </w:pPr>
    </w:p>
    <w:p w:rsidR="001A1063" w:rsidRDefault="001A1063" w:rsidP="001A1063">
      <w:pPr>
        <w:jc w:val="center"/>
        <w:rPr>
          <w:b/>
          <w:bCs/>
        </w:rPr>
      </w:pPr>
      <w:r w:rsidRPr="00D33BE0">
        <w:rPr>
          <w:b/>
          <w:bCs/>
        </w:rPr>
        <w:t xml:space="preserve">§ </w:t>
      </w:r>
      <w:r>
        <w:rPr>
          <w:b/>
          <w:bCs/>
        </w:rPr>
        <w:t>9</w:t>
      </w:r>
    </w:p>
    <w:p w:rsidR="001A1063" w:rsidRPr="00AC3B26" w:rsidRDefault="001A1063" w:rsidP="001A1063">
      <w:pPr>
        <w:ind w:left="284" w:hanging="284"/>
        <w:jc w:val="both"/>
      </w:pPr>
      <w:r w:rsidRPr="00D33BE0">
        <w:t xml:space="preserve">1. </w:t>
      </w:r>
      <w:r w:rsidRPr="00AC3B26">
        <w:t xml:space="preserve">Nadzór </w:t>
      </w:r>
      <w:r>
        <w:t>inwestorski</w:t>
      </w:r>
      <w:r w:rsidRPr="00AC3B26">
        <w:t xml:space="preserve">  z ramienia Zamawiającego sprawo</w:t>
      </w:r>
      <w:r>
        <w:t>wać będzie: ................</w:t>
      </w:r>
      <w:r w:rsidRPr="00AC3B26">
        <w:t xml:space="preserve">posiadający uprawnienia  nr </w:t>
      </w:r>
      <w:proofErr w:type="spellStart"/>
      <w:r w:rsidRPr="00AC3B26">
        <w:t>ewid</w:t>
      </w:r>
      <w:proofErr w:type="spellEnd"/>
      <w:r w:rsidRPr="00AC3B26">
        <w:t xml:space="preserve">. </w:t>
      </w:r>
      <w:proofErr w:type="spellStart"/>
      <w:r w:rsidRPr="00AC3B26">
        <w:t>uprawn</w:t>
      </w:r>
      <w:proofErr w:type="spellEnd"/>
      <w:r w:rsidRPr="00AC3B26">
        <w:t>. .......................... z dnia .......................</w:t>
      </w:r>
    </w:p>
    <w:p w:rsidR="001A1063" w:rsidRPr="00AC3B26" w:rsidRDefault="001A1063" w:rsidP="001A1063">
      <w:pPr>
        <w:numPr>
          <w:ilvl w:val="2"/>
          <w:numId w:val="12"/>
        </w:numPr>
        <w:jc w:val="both"/>
      </w:pPr>
      <w:r w:rsidRPr="00AC3B26">
        <w:t xml:space="preserve">Kierownikiem robót </w:t>
      </w:r>
      <w:r>
        <w:tab/>
        <w:t>budowlanych</w:t>
      </w:r>
      <w:r w:rsidRPr="00AC3B26">
        <w:t xml:space="preserve">  z ramienia Wykonawcy będzie:        ....................................................... posiadający kwalifikacje do kierowania robotami </w:t>
      </w:r>
      <w:r>
        <w:t>budowlanymi</w:t>
      </w:r>
      <w:r w:rsidRPr="00AC3B26">
        <w:t>.</w:t>
      </w:r>
    </w:p>
    <w:p w:rsidR="001A1063" w:rsidRDefault="001A1063" w:rsidP="001A1063">
      <w:pPr>
        <w:jc w:val="both"/>
        <w:rPr>
          <w:b/>
          <w:bCs/>
        </w:rPr>
      </w:pPr>
    </w:p>
    <w:p w:rsidR="001A1063" w:rsidRPr="00D33BE0" w:rsidRDefault="001A1063" w:rsidP="00C951DD">
      <w:pPr>
        <w:jc w:val="center"/>
        <w:rPr>
          <w:b/>
          <w:bCs/>
        </w:rPr>
      </w:pPr>
      <w:r>
        <w:rPr>
          <w:b/>
          <w:bCs/>
        </w:rPr>
        <w:t>§ 10</w:t>
      </w:r>
    </w:p>
    <w:p w:rsidR="00D63A45" w:rsidRDefault="001A1063" w:rsidP="00110768">
      <w:pPr>
        <w:pStyle w:val="Akapitzlist"/>
        <w:numPr>
          <w:ilvl w:val="3"/>
          <w:numId w:val="12"/>
        </w:numPr>
        <w:jc w:val="both"/>
      </w:pPr>
      <w:r w:rsidRPr="00D33BE0">
        <w:t xml:space="preserve">Wynagrodzenie za przedmiot umowy jako ryczałtowe ustala się w </w:t>
      </w:r>
      <w:r>
        <w:t xml:space="preserve">wysokości </w:t>
      </w:r>
      <w:r w:rsidR="00D63A45">
        <w:t xml:space="preserve">kwota </w:t>
      </w:r>
      <w:r>
        <w:t xml:space="preserve"> brutto</w:t>
      </w:r>
      <w:r w:rsidR="00D63A45">
        <w:t>…………….</w:t>
      </w:r>
      <w:r>
        <w:t>słownie:……………………………………………</w:t>
      </w:r>
      <w:r w:rsidR="00D63A45">
        <w:t xml:space="preserve">, kwota netto……... …………..słownie </w:t>
      </w:r>
      <w:r w:rsidRPr="00D33BE0">
        <w:t xml:space="preserve">: </w:t>
      </w:r>
      <w:r w:rsidR="00D63A45">
        <w:t>……………  ; podatek od towarów i usług (</w:t>
      </w:r>
      <w:r w:rsidR="00E770A9">
        <w:t xml:space="preserve"> VAT</w:t>
      </w:r>
      <w:r w:rsidR="00D63A45">
        <w:t>)………..  słownie …………………...</w:t>
      </w:r>
    </w:p>
    <w:p w:rsidR="0079566B" w:rsidRPr="00D63A45" w:rsidRDefault="00D63A45" w:rsidP="001A1063">
      <w:pPr>
        <w:pStyle w:val="Akapitzlist"/>
        <w:numPr>
          <w:ilvl w:val="0"/>
          <w:numId w:val="12"/>
        </w:numPr>
        <w:tabs>
          <w:tab w:val="num" w:pos="284"/>
        </w:tabs>
        <w:jc w:val="both"/>
      </w:pPr>
      <w:r>
        <w:t xml:space="preserve">Wykonawca w 2019 r. </w:t>
      </w:r>
      <w:r w:rsidR="00E770A9">
        <w:t xml:space="preserve"> </w:t>
      </w:r>
      <w:r>
        <w:t xml:space="preserve">otrzyma od Zamawiającego wynagrodzenie za wykonanie za cześć robót jednakże nie więcej niż </w:t>
      </w:r>
      <w:r w:rsidR="00704207" w:rsidRPr="00704207">
        <w:rPr>
          <w:b/>
        </w:rPr>
        <w:t>400 000</w:t>
      </w:r>
      <w:r w:rsidRPr="00D63A45">
        <w:rPr>
          <w:b/>
        </w:rPr>
        <w:t xml:space="preserve"> zł brutto</w:t>
      </w:r>
      <w:r>
        <w:t xml:space="preserve">; słownie: </w:t>
      </w:r>
      <w:r w:rsidR="00704207" w:rsidRPr="00704207">
        <w:rPr>
          <w:b/>
        </w:rPr>
        <w:t>czterysta tysięcy złotych</w:t>
      </w:r>
      <w:r w:rsidR="00704207">
        <w:t xml:space="preserve"> </w:t>
      </w:r>
      <w:r w:rsidRPr="00D63A45">
        <w:rPr>
          <w:b/>
        </w:rPr>
        <w:t xml:space="preserve"> brutto. </w:t>
      </w:r>
      <w:r w:rsidRPr="00D63A45">
        <w:t>W</w:t>
      </w:r>
      <w:r>
        <w:t>y</w:t>
      </w:r>
      <w:r w:rsidRPr="00D63A45">
        <w:t xml:space="preserve">płata pozostałej część </w:t>
      </w:r>
      <w:r w:rsidR="0079566B" w:rsidRPr="00D63A45">
        <w:rPr>
          <w:bCs/>
        </w:rPr>
        <w:t xml:space="preserve"> wynagrodzenia Wykonawcy</w:t>
      </w:r>
      <w:r w:rsidRPr="00D63A45">
        <w:rPr>
          <w:bCs/>
        </w:rPr>
        <w:t>,</w:t>
      </w:r>
      <w:r w:rsidR="0079566B" w:rsidRPr="00D63A45">
        <w:rPr>
          <w:bCs/>
        </w:rPr>
        <w:t xml:space="preserve"> nastąpi w terminie </w:t>
      </w:r>
      <w:r w:rsidR="00110768" w:rsidRPr="00D63A45">
        <w:rPr>
          <w:bCs/>
        </w:rPr>
        <w:t xml:space="preserve">30 dni </w:t>
      </w:r>
      <w:r w:rsidR="00110768" w:rsidRPr="00D63A45">
        <w:rPr>
          <w:bCs/>
        </w:rPr>
        <w:lastRenderedPageBreak/>
        <w:t xml:space="preserve">od dnia przedstawienia faktury </w:t>
      </w:r>
      <w:r w:rsidRPr="00D63A45">
        <w:rPr>
          <w:bCs/>
        </w:rPr>
        <w:t xml:space="preserve">końcowej </w:t>
      </w:r>
      <w:r w:rsidR="00110768" w:rsidRPr="00D63A45">
        <w:rPr>
          <w:bCs/>
        </w:rPr>
        <w:t>VAT,  wystawionej po bezusterkowym  odbiorze robót</w:t>
      </w:r>
      <w:r w:rsidR="0079566B" w:rsidRPr="00D63A45">
        <w:rPr>
          <w:bCs/>
        </w:rPr>
        <w:t>.</w:t>
      </w:r>
    </w:p>
    <w:p w:rsidR="001A1063" w:rsidRPr="00D63A45" w:rsidRDefault="001A1063" w:rsidP="001A1063">
      <w:pPr>
        <w:jc w:val="both"/>
        <w:rPr>
          <w:bCs/>
        </w:rPr>
      </w:pPr>
    </w:p>
    <w:p w:rsidR="001A1063" w:rsidRDefault="001A1063" w:rsidP="001A1063">
      <w:pPr>
        <w:jc w:val="center"/>
        <w:rPr>
          <w:b/>
          <w:bCs/>
        </w:rPr>
      </w:pPr>
      <w:r w:rsidRPr="00D33BE0">
        <w:rPr>
          <w:b/>
          <w:bCs/>
        </w:rPr>
        <w:t>§ 1</w:t>
      </w:r>
      <w:r>
        <w:rPr>
          <w:b/>
          <w:bCs/>
        </w:rPr>
        <w:t>1</w:t>
      </w:r>
    </w:p>
    <w:p w:rsidR="008C3A4F" w:rsidRPr="008C3A4F" w:rsidRDefault="001A1063" w:rsidP="008C3A4F">
      <w:pPr>
        <w:pStyle w:val="Akapitzlist"/>
        <w:numPr>
          <w:ilvl w:val="0"/>
          <w:numId w:val="15"/>
        </w:numPr>
        <w:suppressAutoHyphens/>
        <w:jc w:val="both"/>
        <w:rPr>
          <w:sz w:val="22"/>
          <w:szCs w:val="22"/>
        </w:rPr>
      </w:pPr>
      <w:r w:rsidRPr="00470E91">
        <w:t>Rozliczenie umowy nastąpi jednorazowo faktur</w:t>
      </w:r>
      <w:r>
        <w:t xml:space="preserve">ami </w:t>
      </w:r>
      <w:r w:rsidR="00D63A45">
        <w:t xml:space="preserve">częściowymi VAT </w:t>
      </w:r>
      <w:r w:rsidR="00704207">
        <w:t xml:space="preserve">wystawianymi nie częściej niż raz w miesiącu </w:t>
      </w:r>
      <w:r w:rsidR="00D63A45">
        <w:t xml:space="preserve"> i fakturą końcową </w:t>
      </w:r>
      <w:r>
        <w:t xml:space="preserve"> VAT zawierającymi wynagrodzenie za każdą część zamówienia, wystawionymi   </w:t>
      </w:r>
      <w:r w:rsidRPr="00470E91">
        <w:t>na podstawie bezusterkowego protokołu odbioru</w:t>
      </w:r>
      <w:r w:rsidR="00D63A45">
        <w:t xml:space="preserve"> częściowego i protokołu odbioru </w:t>
      </w:r>
      <w:r w:rsidRPr="00470E91">
        <w:t xml:space="preserve"> końcowego robót budowlanych, stanowiących przedmiot zamówienia</w:t>
      </w:r>
      <w:r w:rsidR="008C3A4F">
        <w:t xml:space="preserve">, złożonymi zgodnie z wybranym przez Wykonawcę sposobem: w tradycyjnej formie pisemnej lub ustrukturyzowaną fakturę elektroniczną. </w:t>
      </w:r>
    </w:p>
    <w:p w:rsidR="008C3A4F" w:rsidRPr="00194DDE" w:rsidRDefault="008C3A4F" w:rsidP="008C3A4F">
      <w:pPr>
        <w:pStyle w:val="Akapitzlist"/>
        <w:numPr>
          <w:ilvl w:val="0"/>
          <w:numId w:val="15"/>
        </w:numPr>
        <w:jc w:val="both"/>
        <w:rPr>
          <w:sz w:val="22"/>
          <w:szCs w:val="22"/>
        </w:rPr>
      </w:pPr>
      <w:r>
        <w:rPr>
          <w:lang w:eastAsia="ar-SA"/>
        </w:rPr>
        <w:t xml:space="preserve">Ustrukturyzowana faktura elektroniczna powinna być przesłana drogą elektroniczną za pośrednictwem systemu teleinformatycznego pod adresem: </w:t>
      </w:r>
      <w:hyperlink r:id="rId6" w:history="1">
        <w:r w:rsidRPr="00C524BF">
          <w:rPr>
            <w:rStyle w:val="Hipercze"/>
            <w:lang w:eastAsia="ar-SA"/>
          </w:rPr>
          <w:t>www.brokerinfinite.efaktura.gov.pl</w:t>
        </w:r>
      </w:hyperlink>
    </w:p>
    <w:p w:rsidR="008C3A4F" w:rsidRPr="00041DC7" w:rsidRDefault="008C3A4F" w:rsidP="008C3A4F">
      <w:pPr>
        <w:pStyle w:val="Akapitzlist"/>
        <w:suppressAutoHyphens/>
        <w:ind w:left="357"/>
        <w:contextualSpacing w:val="0"/>
        <w:jc w:val="both"/>
        <w:rPr>
          <w:b/>
          <w:lang w:eastAsia="ar-SA"/>
        </w:rPr>
      </w:pPr>
      <w:r w:rsidRPr="00041DC7">
        <w:rPr>
          <w:b/>
          <w:lang w:eastAsia="ar-SA"/>
        </w:rPr>
        <w:t xml:space="preserve">Nazwa </w:t>
      </w:r>
      <w:r>
        <w:rPr>
          <w:b/>
          <w:lang w:eastAsia="ar-SA"/>
        </w:rPr>
        <w:t>skrzynki</w:t>
      </w:r>
      <w:r w:rsidRPr="00041DC7">
        <w:rPr>
          <w:b/>
          <w:lang w:eastAsia="ar-SA"/>
        </w:rPr>
        <w:t xml:space="preserve">: </w:t>
      </w:r>
      <w:r>
        <w:rPr>
          <w:b/>
          <w:lang w:eastAsia="ar-SA"/>
        </w:rPr>
        <w:t>Gmina Włocławek</w:t>
      </w:r>
    </w:p>
    <w:p w:rsidR="008C3A4F" w:rsidRDefault="008C3A4F" w:rsidP="008C3A4F">
      <w:pPr>
        <w:pStyle w:val="Akapitzlist"/>
        <w:suppressAutoHyphens/>
        <w:ind w:left="357"/>
        <w:contextualSpacing w:val="0"/>
        <w:jc w:val="both"/>
        <w:rPr>
          <w:b/>
          <w:lang w:eastAsia="ar-SA"/>
        </w:rPr>
      </w:pPr>
      <w:r>
        <w:rPr>
          <w:b/>
          <w:lang w:eastAsia="ar-SA"/>
        </w:rPr>
        <w:t>Dane identyfikacyjne skrzynki:</w:t>
      </w:r>
    </w:p>
    <w:p w:rsidR="008C3A4F" w:rsidRPr="00041DC7" w:rsidRDefault="008C3A4F" w:rsidP="008C3A4F">
      <w:pPr>
        <w:pStyle w:val="Akapitzlist"/>
        <w:suppressAutoHyphens/>
        <w:ind w:left="357"/>
        <w:contextualSpacing w:val="0"/>
        <w:jc w:val="both"/>
        <w:rPr>
          <w:b/>
          <w:lang w:eastAsia="ar-SA"/>
        </w:rPr>
      </w:pPr>
      <w:r w:rsidRPr="00041DC7">
        <w:rPr>
          <w:b/>
          <w:lang w:eastAsia="ar-SA"/>
        </w:rPr>
        <w:t>Typ</w:t>
      </w:r>
      <w:r>
        <w:rPr>
          <w:b/>
          <w:lang w:eastAsia="ar-SA"/>
        </w:rPr>
        <w:t xml:space="preserve"> numeru PEPPOL</w:t>
      </w:r>
      <w:r w:rsidRPr="00041DC7">
        <w:rPr>
          <w:b/>
          <w:lang w:eastAsia="ar-SA"/>
        </w:rPr>
        <w:t>: NIP</w:t>
      </w:r>
    </w:p>
    <w:p w:rsidR="008C3A4F" w:rsidRDefault="008C3A4F" w:rsidP="008C3A4F">
      <w:pPr>
        <w:pStyle w:val="Akapitzlist"/>
        <w:suppressAutoHyphens/>
        <w:ind w:left="357"/>
        <w:contextualSpacing w:val="0"/>
        <w:jc w:val="both"/>
        <w:rPr>
          <w:b/>
          <w:lang w:eastAsia="ar-SA"/>
        </w:rPr>
      </w:pPr>
      <w:r w:rsidRPr="00041DC7">
        <w:rPr>
          <w:b/>
          <w:lang w:eastAsia="ar-SA"/>
        </w:rPr>
        <w:t>Numer</w:t>
      </w:r>
      <w:r>
        <w:rPr>
          <w:b/>
          <w:lang w:eastAsia="ar-SA"/>
        </w:rPr>
        <w:t xml:space="preserve"> PEPPOL</w:t>
      </w:r>
      <w:r w:rsidRPr="00041DC7">
        <w:rPr>
          <w:b/>
          <w:lang w:eastAsia="ar-SA"/>
        </w:rPr>
        <w:t>: 888</w:t>
      </w:r>
      <w:r>
        <w:rPr>
          <w:b/>
          <w:lang w:eastAsia="ar-SA"/>
        </w:rPr>
        <w:t xml:space="preserve"> 2878334</w:t>
      </w:r>
    </w:p>
    <w:p w:rsidR="001A1063" w:rsidRDefault="001A1063" w:rsidP="008C3A4F">
      <w:pPr>
        <w:pStyle w:val="Akapitzlist"/>
        <w:numPr>
          <w:ilvl w:val="0"/>
          <w:numId w:val="15"/>
        </w:numPr>
        <w:suppressAutoHyphens/>
        <w:ind w:left="284" w:hanging="284"/>
        <w:jc w:val="both"/>
      </w:pPr>
      <w:r w:rsidRPr="00470E91">
        <w:t>Do protokołu odbioru końcowego robót budowlanych, o którym mowa w ust. 1, Wykonawca ma obowiązek dostarczyć komplet dokumentów odbiorowych.</w:t>
      </w:r>
    </w:p>
    <w:p w:rsidR="001A1063" w:rsidRPr="008C3A4F" w:rsidRDefault="001A1063" w:rsidP="001A1063">
      <w:pPr>
        <w:pStyle w:val="Akapitzlist"/>
        <w:numPr>
          <w:ilvl w:val="0"/>
          <w:numId w:val="15"/>
        </w:numPr>
        <w:suppressAutoHyphens/>
        <w:jc w:val="both"/>
      </w:pPr>
      <w:r w:rsidRPr="00470E91">
        <w:t>Do  faktury wystawionej przez Wykonawcę załączone będzie zestawienie należności dla wszystkich podwykonawców lub dalszych podwykonawców</w:t>
      </w:r>
      <w:r w:rsidRPr="00470E91">
        <w:rPr>
          <w:rFonts w:ascii="Arial Narrow" w:hAnsi="Arial Narrow" w:cs="Arial"/>
        </w:rPr>
        <w:t>.</w:t>
      </w:r>
    </w:p>
    <w:p w:rsidR="001A1063" w:rsidRDefault="001A1063" w:rsidP="008C3A4F">
      <w:pPr>
        <w:pStyle w:val="Akapitzlist"/>
        <w:numPr>
          <w:ilvl w:val="0"/>
          <w:numId w:val="15"/>
        </w:numPr>
        <w:suppressAutoHyphens/>
        <w:jc w:val="both"/>
      </w:pPr>
      <w:r>
        <w:t>Faktura</w:t>
      </w:r>
      <w:r w:rsidRPr="00EB589E">
        <w:t xml:space="preserve"> podlega zatwierdzeniu przez Zamawiającego i Inspektora Nadzoru </w:t>
      </w:r>
      <w:r w:rsidR="00BD11B3">
        <w:t xml:space="preserve"> </w:t>
      </w:r>
      <w:r w:rsidRPr="00EB589E">
        <w:t>Zamawiającego.</w:t>
      </w:r>
    </w:p>
    <w:p w:rsidR="001A1063" w:rsidRDefault="001A1063" w:rsidP="008C3A4F">
      <w:pPr>
        <w:pStyle w:val="Akapitzlist"/>
        <w:numPr>
          <w:ilvl w:val="0"/>
          <w:numId w:val="15"/>
        </w:numPr>
        <w:suppressAutoHyphens/>
        <w:jc w:val="both"/>
      </w:pPr>
      <w:r w:rsidRPr="00D33BE0">
        <w:t>Zapłata za wykonanie zamówienia zostanie dokonana, w formie przelewu na  rachunek bankowy</w:t>
      </w:r>
      <w:r>
        <w:t xml:space="preserve"> Wykonawcy, wskazany na fakturach VAT</w:t>
      </w:r>
      <w:r w:rsidRPr="00D33BE0">
        <w:t>.</w:t>
      </w:r>
    </w:p>
    <w:p w:rsidR="001A1063" w:rsidRDefault="001A1063" w:rsidP="008C3A4F">
      <w:pPr>
        <w:pStyle w:val="Akapitzlist"/>
        <w:numPr>
          <w:ilvl w:val="0"/>
          <w:numId w:val="15"/>
        </w:numPr>
        <w:suppressAutoHyphens/>
        <w:jc w:val="both"/>
      </w:pPr>
      <w:r w:rsidRPr="00470E91">
        <w:t>Warunkiem przekazania Wykonawcy wynagrodzenia w pełnej kwocie jest przedłożenie Zamawiającemu oświadczeń podwykonawców lub dalszych podwykonawców</w:t>
      </w:r>
      <w:r w:rsidRPr="00232461">
        <w:t xml:space="preserve"> </w:t>
      </w:r>
      <w:r w:rsidRPr="00470E91">
        <w:t>w stosunku do których Zamawiający ponosi solidarną odpowiedzialność na zasadzie art. 647</w:t>
      </w:r>
      <w:r w:rsidRPr="008C3A4F">
        <w:rPr>
          <w:vertAlign w:val="superscript"/>
        </w:rPr>
        <w:t>1</w:t>
      </w:r>
      <w:r w:rsidRPr="00470E91">
        <w:t xml:space="preserve"> § 5 ustawy z dnia 23 kwietnia 1964 roku – Kodeks cywilny</w:t>
      </w:r>
      <w:r>
        <w:t>,</w:t>
      </w:r>
      <w:r w:rsidRPr="00470E91">
        <w:t xml:space="preserve"> że wszelkie wzajemne zobowiązania finansowe związane z wykonanymi robotami budowlanymi, stanowiącymi przedmiot umów</w:t>
      </w:r>
      <w:r>
        <w:t xml:space="preserve"> </w:t>
      </w:r>
      <w:r w:rsidRPr="00470E91">
        <w:t xml:space="preserve">o podwykonawstwo, lub związane z usługami i dostawami, stanowiącymi przedmiot umów o podwykonawstwo, zostały przez Wykonawcę </w:t>
      </w:r>
      <w:r>
        <w:t xml:space="preserve">względem nich </w:t>
      </w:r>
      <w:r w:rsidRPr="00470E91">
        <w:t>uregulowane,</w:t>
      </w:r>
      <w:r>
        <w:t xml:space="preserve"> </w:t>
      </w:r>
      <w:r w:rsidRPr="00470E91">
        <w:t>w tym należności zafakturowane, wymagalne po dacie płatności względem Wykonawcy</w:t>
      </w:r>
      <w:r>
        <w:t xml:space="preserve">. </w:t>
      </w:r>
    </w:p>
    <w:p w:rsidR="001A1063" w:rsidRDefault="001A1063" w:rsidP="008C3A4F">
      <w:pPr>
        <w:pStyle w:val="Akapitzlist"/>
        <w:numPr>
          <w:ilvl w:val="0"/>
          <w:numId w:val="15"/>
        </w:numPr>
        <w:suppressAutoHyphens/>
        <w:jc w:val="both"/>
      </w:pPr>
      <w:r w:rsidRPr="001F1CAF">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1A1063" w:rsidRDefault="001A1063" w:rsidP="008C3A4F">
      <w:pPr>
        <w:pStyle w:val="Akapitzlist"/>
        <w:numPr>
          <w:ilvl w:val="0"/>
          <w:numId w:val="15"/>
        </w:numPr>
        <w:suppressAutoHyphens/>
        <w:jc w:val="both"/>
      </w:pPr>
      <w:r w:rsidRPr="001F1CAF">
        <w:t xml:space="preserve">Wynagrodzenie, o którym mowa w ust. </w:t>
      </w:r>
      <w:r w:rsidR="00E52AA2">
        <w:t>8</w:t>
      </w:r>
      <w:r w:rsidRPr="001F1CAF">
        <w:t xml:space="preserve"> niniejszej umowy,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BD11B3" w:rsidRDefault="001A1063" w:rsidP="008C3A4F">
      <w:pPr>
        <w:pStyle w:val="Akapitzlist"/>
        <w:numPr>
          <w:ilvl w:val="0"/>
          <w:numId w:val="15"/>
        </w:numPr>
        <w:suppressAutoHyphens/>
        <w:jc w:val="both"/>
      </w:pPr>
      <w:r w:rsidRPr="001F1CAF">
        <w:t xml:space="preserve">Bezpośrednia zapłata, o której mowa w ust. </w:t>
      </w:r>
      <w:r w:rsidR="00E52AA2">
        <w:t>8</w:t>
      </w:r>
      <w:r w:rsidRPr="001F1CAF">
        <w:t>, obejmuje wyłącznie należne wynagrodzenie, bez odsetek, należnych podwykonawcy lub dalszemu podwykonawcy.</w:t>
      </w:r>
    </w:p>
    <w:p w:rsidR="001A1063" w:rsidRPr="001F1CAF" w:rsidRDefault="001A1063" w:rsidP="008C3A4F">
      <w:pPr>
        <w:pStyle w:val="Akapitzlist"/>
        <w:numPr>
          <w:ilvl w:val="0"/>
          <w:numId w:val="15"/>
        </w:numPr>
        <w:suppressAutoHyphens/>
        <w:jc w:val="both"/>
      </w:pPr>
      <w:r w:rsidRPr="001F1CAF">
        <w:t>Przed dokonaniem bezpośredniej zapłaty Wykonawca zostanie poinformowany przez Zamawiającego w formie pisemnej o:</w:t>
      </w:r>
    </w:p>
    <w:p w:rsidR="001A1063" w:rsidRPr="001F1CAF" w:rsidRDefault="001A1063" w:rsidP="001A1063">
      <w:pPr>
        <w:numPr>
          <w:ilvl w:val="0"/>
          <w:numId w:val="16"/>
        </w:numPr>
        <w:suppressAutoHyphens/>
        <w:jc w:val="both"/>
      </w:pPr>
      <w:r w:rsidRPr="001F1CAF">
        <w:lastRenderedPageBreak/>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8C3A4F" w:rsidRDefault="001A1063" w:rsidP="008C3A4F">
      <w:pPr>
        <w:numPr>
          <w:ilvl w:val="0"/>
          <w:numId w:val="16"/>
        </w:numPr>
        <w:suppressAutoHyphens/>
        <w:jc w:val="both"/>
      </w:pPr>
      <w:r w:rsidRPr="001F1CAF">
        <w:t xml:space="preserve">możliwości zgłoszenia przez Wykonawcę w terminie 7 dni od dnia otrzymania informacji, o której mowa w  pkt 1, pisemnych uwag dotyczących zasadności bezpośredniej zapłaty wynagrodzenia podwykonawcy lub dalszemu podwykonawcy, o których mowa w ust. </w:t>
      </w:r>
      <w:r w:rsidR="008C3A4F">
        <w:t>7</w:t>
      </w:r>
      <w:r w:rsidRPr="001F1CAF">
        <w:t>.</w:t>
      </w:r>
    </w:p>
    <w:p w:rsidR="001A1063" w:rsidRPr="001F1CAF" w:rsidRDefault="001A1063" w:rsidP="008C3A4F">
      <w:pPr>
        <w:pStyle w:val="Akapitzlist"/>
        <w:numPr>
          <w:ilvl w:val="0"/>
          <w:numId w:val="15"/>
        </w:numPr>
        <w:tabs>
          <w:tab w:val="left" w:pos="284"/>
        </w:tabs>
        <w:suppressAutoHyphens/>
        <w:jc w:val="both"/>
      </w:pPr>
      <w:r w:rsidRPr="001F1CAF">
        <w:t xml:space="preserve">W przypadku zgłoszenia przez Wykonawcę uwag, o których mowa w ust. </w:t>
      </w:r>
      <w:r w:rsidR="00A50285">
        <w:t>1</w:t>
      </w:r>
      <w:r w:rsidR="008C3A4F">
        <w:t>1</w:t>
      </w:r>
      <w:r w:rsidR="00A50285">
        <w:t xml:space="preserve"> </w:t>
      </w:r>
      <w:r>
        <w:t xml:space="preserve"> </w:t>
      </w:r>
      <w:r w:rsidRPr="001F1CAF">
        <w:t xml:space="preserve">pkt 2, w terminie 7 dni od dnia otrzymania informacji, o której mowa w ust. </w:t>
      </w:r>
      <w:r w:rsidR="00A50285">
        <w:t>1</w:t>
      </w:r>
      <w:r w:rsidR="008C3A4F">
        <w:t>1</w:t>
      </w:r>
      <w:r w:rsidRPr="001F1CAF">
        <w:t xml:space="preserve"> pkt 1, Zamawiający może:</w:t>
      </w:r>
    </w:p>
    <w:p w:rsidR="001A1063" w:rsidRPr="001F1CAF" w:rsidRDefault="001A1063" w:rsidP="001A1063">
      <w:pPr>
        <w:numPr>
          <w:ilvl w:val="0"/>
          <w:numId w:val="17"/>
        </w:numPr>
        <w:suppressAutoHyphens/>
        <w:jc w:val="both"/>
      </w:pPr>
      <w:r w:rsidRPr="001F1CAF">
        <w:t>nie dokonać bezpośredniej zapłaty wynagrodzenia podwykonawcy lub dalszemu podwykonawcy, jeżeli Wykonawca wykaże niezasadność takiej zapłaty albo</w:t>
      </w:r>
    </w:p>
    <w:p w:rsidR="001A1063" w:rsidRPr="001F1CAF" w:rsidRDefault="001A1063" w:rsidP="001A1063">
      <w:pPr>
        <w:numPr>
          <w:ilvl w:val="0"/>
          <w:numId w:val="17"/>
        </w:numPr>
        <w:suppressAutoHyphens/>
        <w:jc w:val="both"/>
      </w:pPr>
      <w:r w:rsidRPr="001F1CAF">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A1063" w:rsidRPr="001F1CAF" w:rsidRDefault="001A1063" w:rsidP="001A1063">
      <w:pPr>
        <w:numPr>
          <w:ilvl w:val="0"/>
          <w:numId w:val="17"/>
        </w:numPr>
        <w:suppressAutoHyphens/>
        <w:jc w:val="both"/>
      </w:pPr>
      <w:r w:rsidRPr="001F1CAF">
        <w:t>dokonać bezpośredniej zapłaty wynagrodzenia podwykonawcy lub dalszemu podwykonawcy, jeżeli podwykonawca lub dalszy podwykonawca wykaże zasadność takiej zapłaty.</w:t>
      </w:r>
    </w:p>
    <w:p w:rsidR="001A1063" w:rsidRPr="001F1CAF" w:rsidRDefault="001A1063" w:rsidP="008C3A4F">
      <w:pPr>
        <w:numPr>
          <w:ilvl w:val="0"/>
          <w:numId w:val="15"/>
        </w:numPr>
        <w:suppressAutoHyphens/>
        <w:ind w:left="426" w:hanging="426"/>
        <w:jc w:val="both"/>
      </w:pPr>
      <w:r w:rsidRPr="001F1CAF">
        <w:t xml:space="preserve">W przypadku dokonania bezpośredniej zapłaty podwykonawcy lub dalszemu podwykonawcy, o których mowa w ust. </w:t>
      </w:r>
      <w:r w:rsidR="008C3A4F">
        <w:t>7</w:t>
      </w:r>
      <w:r w:rsidRPr="001F1CAF">
        <w:t>, Zamawiający potrąci kwotę wypłaconego wynagrodzenia z wynagrodzenia należnego Wykonawcy.</w:t>
      </w:r>
    </w:p>
    <w:p w:rsidR="001A1063" w:rsidRPr="001F1CAF" w:rsidRDefault="001A1063" w:rsidP="008C3A4F">
      <w:pPr>
        <w:numPr>
          <w:ilvl w:val="0"/>
          <w:numId w:val="15"/>
        </w:numPr>
        <w:suppressAutoHyphens/>
        <w:ind w:left="426" w:hanging="426"/>
        <w:jc w:val="both"/>
      </w:pPr>
      <w:r w:rsidRPr="001F1CAF">
        <w:t xml:space="preserve">Termin zapłaty wynagrodzenia podwykonawcy lub dalszemu podwykonawcy, o której mowa w  ust. </w:t>
      </w:r>
      <w:r w:rsidR="00A50285">
        <w:t>1</w:t>
      </w:r>
      <w:r w:rsidR="008C3A4F">
        <w:t>2</w:t>
      </w:r>
      <w:r w:rsidRPr="001F1CAF">
        <w:t xml:space="preserve"> pkt 3, wynosi do 30 dni od upływu terminu, o którym mowa w ust. </w:t>
      </w:r>
      <w:r w:rsidR="00A50285">
        <w:t>1</w:t>
      </w:r>
      <w:r w:rsidR="008C3A4F">
        <w:t>1</w:t>
      </w:r>
      <w:r w:rsidR="00A50285">
        <w:t xml:space="preserve"> pkt</w:t>
      </w:r>
      <w:r w:rsidRPr="001F1CAF">
        <w:t xml:space="preserve"> 2.</w:t>
      </w:r>
    </w:p>
    <w:p w:rsidR="001A1063" w:rsidRPr="001F1CAF" w:rsidRDefault="001A1063" w:rsidP="008C3A4F">
      <w:pPr>
        <w:numPr>
          <w:ilvl w:val="0"/>
          <w:numId w:val="15"/>
        </w:numPr>
        <w:suppressAutoHyphens/>
        <w:ind w:left="426" w:hanging="426"/>
        <w:jc w:val="both"/>
      </w:pPr>
      <w:r w:rsidRPr="001F1CAF">
        <w:t>Zamawiający zastrzega sobie prawo zakwestionowania dowolnej części zafakturowanej kwoty w przypadku stwierdzenia, że jest ona niewłaściwa lub wymaga dodatkowego sprawdzenia.</w:t>
      </w:r>
    </w:p>
    <w:p w:rsidR="001A1063" w:rsidRPr="001F1CAF" w:rsidRDefault="001A1063" w:rsidP="008C3A4F">
      <w:pPr>
        <w:numPr>
          <w:ilvl w:val="0"/>
          <w:numId w:val="15"/>
        </w:numPr>
        <w:suppressAutoHyphens/>
        <w:ind w:left="426" w:hanging="426"/>
        <w:jc w:val="both"/>
      </w:pPr>
      <w:r w:rsidRPr="001F1CAF">
        <w:t>W przypadku, o którym mowa w ust. 1</w:t>
      </w:r>
      <w:r w:rsidR="008C3A4F">
        <w:t>5</w:t>
      </w:r>
      <w:r w:rsidRPr="001F1CAF">
        <w:t>, Zamawiający dokona zwrotu faktury bez jej zaksięgowania i zapłaty Wykonawcy, żądając jednocześnie dodatkowych wyjaśnień lub zmiany faktury.</w:t>
      </w:r>
    </w:p>
    <w:p w:rsidR="001A1063" w:rsidRDefault="001A1063" w:rsidP="008C3A4F">
      <w:pPr>
        <w:numPr>
          <w:ilvl w:val="0"/>
          <w:numId w:val="15"/>
        </w:numPr>
        <w:suppressAutoHyphens/>
        <w:ind w:left="426" w:hanging="426"/>
        <w:jc w:val="both"/>
      </w:pPr>
      <w:r w:rsidRPr="001F1CAF">
        <w:t>Termin płatności faktury, o której mowa w ust. 1, będzie w sytuacji, opisanej w ust. 1</w:t>
      </w:r>
      <w:r w:rsidR="00A50285">
        <w:t>5</w:t>
      </w:r>
      <w:r w:rsidR="008C3A4F">
        <w:t>i ust. 16</w:t>
      </w:r>
      <w:r w:rsidRPr="001F1CAF">
        <w:t>, liczony od dnia otrzymania wymaganych wyjaśnień lub prawidłowo wystawionej faktury.</w:t>
      </w:r>
    </w:p>
    <w:p w:rsidR="008077E8" w:rsidRPr="00D85182" w:rsidRDefault="008077E8" w:rsidP="008077E8">
      <w:pPr>
        <w:pStyle w:val="Akapitzlist"/>
        <w:numPr>
          <w:ilvl w:val="0"/>
          <w:numId w:val="15"/>
        </w:numPr>
        <w:suppressAutoHyphens/>
        <w:spacing w:line="276" w:lineRule="auto"/>
        <w:jc w:val="both"/>
        <w:rPr>
          <w:sz w:val="22"/>
          <w:szCs w:val="22"/>
        </w:rPr>
      </w:pPr>
      <w:r w:rsidRPr="00D85182">
        <w:rPr>
          <w:sz w:val="22"/>
          <w:szCs w:val="22"/>
        </w:rPr>
        <w:t xml:space="preserve">W przypadku konieczności wykonania ewentualnych robót dodatkowych nie objętych zamówieniem podstawowym, prac niemożliwych do przewidzenia albo prac polegających na powtórzeniu podobnych robót budowlanych , usług lub dostaw wykonawcy będzie mogło być powierzone ich wykonanie na podstawie odpowiednio zmiany umowy  lub na podstawie odrębnej umowy. Uzgadnianie pomiędzy stronami wynagrodzenia za wykonanie ewentualnych robót dodatkowych nie objętych zamówieniem podstawowym, prac niemożliwych do przewidzenia albo prac polegających na powtórzeniu podobnych robot budowlanych, usług lub dostaw, a także pomniejszenie wynagrodzenia w przypadku rezygnacji z części robót, odbywać na podstawie negocjacji stron. Wykonawca powinien przedłożyć do akceptacji Inspektora nadzoru inwestorskiego kalkulację ceny jednostkowej tych robót z uwzględnieniem cen czynników produkcji nie wyższych od średnich cen publikowanych w wydawnictwach branżowych (np. SEKOCENBUD, </w:t>
      </w:r>
      <w:proofErr w:type="spellStart"/>
      <w:r w:rsidRPr="00D85182">
        <w:rPr>
          <w:sz w:val="22"/>
          <w:szCs w:val="22"/>
        </w:rPr>
        <w:t>Orgbud</w:t>
      </w:r>
      <w:proofErr w:type="spellEnd"/>
      <w:r w:rsidRPr="00D85182">
        <w:rPr>
          <w:sz w:val="22"/>
          <w:szCs w:val="22"/>
        </w:rPr>
        <w:t xml:space="preserve">, </w:t>
      </w:r>
      <w:proofErr w:type="spellStart"/>
      <w:r w:rsidRPr="00D85182">
        <w:rPr>
          <w:sz w:val="22"/>
          <w:szCs w:val="22"/>
        </w:rPr>
        <w:t>Intercenbud</w:t>
      </w:r>
      <w:proofErr w:type="spellEnd"/>
      <w:r w:rsidRPr="00D85182">
        <w:rPr>
          <w:sz w:val="22"/>
          <w:szCs w:val="22"/>
        </w:rPr>
        <w:t>, itp.) dla województwa kujawsko – pomorskiego  aktualnych w miesiącu poprzedzającym miesiąc, w którym kalkulacja jest sporządzana.</w:t>
      </w:r>
    </w:p>
    <w:p w:rsidR="00E770A9" w:rsidRDefault="001A1063" w:rsidP="008077E8">
      <w:pPr>
        <w:numPr>
          <w:ilvl w:val="0"/>
          <w:numId w:val="15"/>
        </w:numPr>
        <w:suppressAutoHyphens/>
        <w:ind w:left="426" w:hanging="426"/>
        <w:jc w:val="both"/>
      </w:pPr>
      <w:r w:rsidRPr="001F1CAF">
        <w:lastRenderedPageBreak/>
        <w:t xml:space="preserve">Za dzień zapłaty wynagrodzenia strony ustalają dzień obciążenia rachunku bankowego </w:t>
      </w:r>
      <w:r>
        <w:t>Gminy Włocławek.</w:t>
      </w:r>
    </w:p>
    <w:p w:rsidR="001A1063" w:rsidRPr="00AF786B" w:rsidRDefault="001A1063" w:rsidP="008C3A4F">
      <w:pPr>
        <w:numPr>
          <w:ilvl w:val="0"/>
          <w:numId w:val="15"/>
        </w:numPr>
        <w:suppressAutoHyphens/>
        <w:ind w:left="426" w:hanging="426"/>
        <w:jc w:val="both"/>
      </w:pPr>
      <w:r w:rsidRPr="00AF786B">
        <w:rPr>
          <w:b/>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1A1063" w:rsidRDefault="001A1063" w:rsidP="001A1063">
      <w:pPr>
        <w:ind w:left="284" w:hanging="284"/>
        <w:jc w:val="both"/>
        <w:rPr>
          <w:b/>
          <w:bCs/>
        </w:rPr>
      </w:pPr>
    </w:p>
    <w:p w:rsidR="001A1063" w:rsidRDefault="001A1063" w:rsidP="001A1063">
      <w:pPr>
        <w:jc w:val="center"/>
        <w:rPr>
          <w:b/>
          <w:bCs/>
        </w:rPr>
      </w:pPr>
      <w:r>
        <w:rPr>
          <w:b/>
          <w:bCs/>
        </w:rPr>
        <w:t>§ 12</w:t>
      </w:r>
    </w:p>
    <w:p w:rsidR="001A1063" w:rsidRDefault="001A1063" w:rsidP="001A1063">
      <w:pPr>
        <w:numPr>
          <w:ilvl w:val="0"/>
          <w:numId w:val="5"/>
        </w:numPr>
        <w:tabs>
          <w:tab w:val="clear" w:pos="720"/>
          <w:tab w:val="num" w:pos="360"/>
        </w:tabs>
        <w:suppressAutoHyphens/>
        <w:ind w:left="360"/>
        <w:jc w:val="both"/>
      </w:pPr>
      <w:r>
        <w:t>Zamawiający przy udziale Inspektora Nadzoru  dokona odbioru końcowego przedmiotu umowy wykonanego w całości.</w:t>
      </w:r>
    </w:p>
    <w:p w:rsidR="001A1063" w:rsidRDefault="001A1063" w:rsidP="001A1063">
      <w:pPr>
        <w:numPr>
          <w:ilvl w:val="0"/>
          <w:numId w:val="5"/>
        </w:numPr>
        <w:tabs>
          <w:tab w:val="clear" w:pos="720"/>
          <w:tab w:val="num" w:pos="360"/>
        </w:tabs>
        <w:suppressAutoHyphens/>
        <w:ind w:left="360"/>
        <w:jc w:val="both"/>
      </w:pPr>
      <w:r>
        <w:t>Wykonawca ( kierownik robót) na piśmie zawiadomi  Zamawiającego o gotowości do odbioru przedmiotu zamówienia.</w:t>
      </w:r>
    </w:p>
    <w:p w:rsidR="001A1063" w:rsidRDefault="001A1063" w:rsidP="001A1063">
      <w:pPr>
        <w:numPr>
          <w:ilvl w:val="0"/>
          <w:numId w:val="5"/>
        </w:numPr>
        <w:tabs>
          <w:tab w:val="clear" w:pos="720"/>
          <w:tab w:val="num" w:pos="360"/>
        </w:tabs>
        <w:suppressAutoHyphens/>
        <w:ind w:left="360"/>
        <w:jc w:val="both"/>
      </w:pPr>
      <w:r>
        <w:t>Wykonawca złoży Zamawiającemu operat powykonawczy celem jego sprawdzenia, który musi zawierać:</w:t>
      </w:r>
    </w:p>
    <w:p w:rsidR="001A1063" w:rsidRDefault="001A1063" w:rsidP="001A1063">
      <w:pPr>
        <w:pStyle w:val="Akapitzlist2"/>
        <w:ind w:left="180"/>
        <w:jc w:val="both"/>
      </w:pPr>
      <w:r w:rsidRPr="00DC39B9">
        <w:t xml:space="preserve">  a)  deklaracje zgodności z PN lub aprobatą techniczną na użyte </w:t>
      </w:r>
      <w:r>
        <w:t xml:space="preserve">materiały do wymiany sieci wodociągowej, </w:t>
      </w:r>
    </w:p>
    <w:p w:rsidR="001A1063" w:rsidRDefault="001A1063" w:rsidP="001A1063">
      <w:pPr>
        <w:pStyle w:val="Akapitzlist2"/>
        <w:ind w:left="0"/>
        <w:jc w:val="both"/>
      </w:pPr>
      <w:r>
        <w:t xml:space="preserve">    b) rozliczenie rzeczowe i finansowe wykonanych robót podpisane przez kierownika robót.</w:t>
      </w:r>
    </w:p>
    <w:p w:rsidR="001A1063" w:rsidRDefault="001A1063" w:rsidP="001A1063">
      <w:pPr>
        <w:numPr>
          <w:ilvl w:val="0"/>
          <w:numId w:val="5"/>
        </w:numPr>
        <w:tabs>
          <w:tab w:val="clear" w:pos="720"/>
          <w:tab w:val="num" w:pos="360"/>
        </w:tabs>
        <w:suppressAutoHyphens/>
        <w:ind w:left="360"/>
        <w:jc w:val="both"/>
      </w:pPr>
      <w:r>
        <w:t>Po złożeniu przez Wykonawcę ( kierownika robót ) operatu powykonawczego Zamawiający w ciągu 3 dni dokona sprawdzenia złożonych dokumentów,</w:t>
      </w:r>
    </w:p>
    <w:p w:rsidR="001A1063" w:rsidRDefault="001A1063" w:rsidP="001A1063">
      <w:pPr>
        <w:numPr>
          <w:ilvl w:val="0"/>
          <w:numId w:val="5"/>
        </w:numPr>
        <w:tabs>
          <w:tab w:val="clear" w:pos="720"/>
          <w:tab w:val="num" w:pos="360"/>
        </w:tabs>
        <w:suppressAutoHyphens/>
        <w:ind w:left="360"/>
        <w:jc w:val="both"/>
      </w:pPr>
      <w: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1A1063" w:rsidRPr="00D10475" w:rsidRDefault="001A1063" w:rsidP="001A1063">
      <w:pPr>
        <w:numPr>
          <w:ilvl w:val="0"/>
          <w:numId w:val="5"/>
        </w:numPr>
        <w:tabs>
          <w:tab w:val="clear" w:pos="720"/>
          <w:tab w:val="num" w:pos="360"/>
        </w:tabs>
        <w:suppressAutoHyphens/>
        <w:ind w:left="360"/>
        <w:jc w:val="both"/>
      </w:pPr>
      <w: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1A1063" w:rsidRDefault="001A1063" w:rsidP="001A1063">
      <w:pPr>
        <w:numPr>
          <w:ilvl w:val="0"/>
          <w:numId w:val="5"/>
        </w:numPr>
        <w:tabs>
          <w:tab w:val="clear" w:pos="720"/>
          <w:tab w:val="num" w:pos="360"/>
        </w:tabs>
        <w:suppressAutoHyphens/>
        <w:ind w:left="360"/>
        <w:jc w:val="both"/>
      </w:pPr>
      <w:r>
        <w:t>Jeżeli Zamawiający  nie przystąpi do odbioru  zgodnie z postanowieniami niniejszej umowy oraz obowiązującymi przepisami, Wykonawca może ustalić protokolarnie stan przedmiotu odbioru  przez powołaną do tego Komisję , zawiadamiając o tym Zamawiającego. Protokół taki stanowi podstawę do wystawienia faktury końcowej i żądania zapłaty wynagrodzenia.</w:t>
      </w:r>
    </w:p>
    <w:p w:rsidR="001A1063" w:rsidRPr="00AB5E34" w:rsidRDefault="001A1063" w:rsidP="001A1063">
      <w:pPr>
        <w:numPr>
          <w:ilvl w:val="0"/>
          <w:numId w:val="5"/>
        </w:numPr>
        <w:tabs>
          <w:tab w:val="clear" w:pos="720"/>
          <w:tab w:val="num" w:pos="360"/>
        </w:tabs>
        <w:suppressAutoHyphens/>
        <w:ind w:left="360"/>
        <w:jc w:val="both"/>
      </w:pPr>
      <w:r>
        <w:t xml:space="preserve">W okresie rękojmi Zamawiający ma obowiązek poinformowania Wykonawcy o występujących wadach w ciągu 7 dni od daty ich stwierdzenia i wyznaczyć termin ich usunięcia. </w:t>
      </w:r>
    </w:p>
    <w:p w:rsidR="001A1063" w:rsidRDefault="001A1063" w:rsidP="001A1063">
      <w:pPr>
        <w:jc w:val="both"/>
        <w:rPr>
          <w:b/>
          <w:bCs/>
        </w:rPr>
      </w:pPr>
    </w:p>
    <w:p w:rsidR="001A1063" w:rsidRPr="00D33BE0" w:rsidRDefault="001A1063" w:rsidP="00C951DD">
      <w:pPr>
        <w:ind w:left="360"/>
        <w:jc w:val="center"/>
        <w:rPr>
          <w:b/>
          <w:bCs/>
        </w:rPr>
      </w:pPr>
      <w:r>
        <w:rPr>
          <w:b/>
          <w:bCs/>
        </w:rPr>
        <w:t>§ 13</w:t>
      </w:r>
    </w:p>
    <w:p w:rsidR="001A1063" w:rsidRDefault="001A1063" w:rsidP="001A1063">
      <w:pPr>
        <w:suppressAutoHyphens/>
        <w:jc w:val="both"/>
      </w:pPr>
      <w:r w:rsidRPr="00A41311">
        <w:t>Jeżeli w toku czynności odbioru lub w okresie rękojmi zostaną stwierdzone wady, to Zamawiającemu przysługują następujące uprawnienia:</w:t>
      </w:r>
    </w:p>
    <w:p w:rsidR="001A1063" w:rsidRPr="00A41311" w:rsidRDefault="001A1063" w:rsidP="00A50285">
      <w:pPr>
        <w:pStyle w:val="Akapitzlist"/>
        <w:numPr>
          <w:ilvl w:val="0"/>
          <w:numId w:val="8"/>
        </w:numPr>
        <w:tabs>
          <w:tab w:val="clear" w:pos="1080"/>
          <w:tab w:val="num" w:pos="284"/>
        </w:tabs>
        <w:suppressAutoHyphens/>
        <w:ind w:left="284" w:hanging="284"/>
        <w:jc w:val="both"/>
      </w:pPr>
      <w:r w:rsidRPr="00A41311">
        <w:t>jeżeli wady nadają się do usunięcia to:</w:t>
      </w:r>
    </w:p>
    <w:p w:rsidR="001A1063" w:rsidRDefault="001A1063" w:rsidP="00A50285">
      <w:pPr>
        <w:numPr>
          <w:ilvl w:val="1"/>
          <w:numId w:val="8"/>
        </w:numPr>
        <w:tabs>
          <w:tab w:val="clear" w:pos="1800"/>
          <w:tab w:val="num" w:pos="567"/>
        </w:tabs>
        <w:ind w:left="567" w:hanging="283"/>
        <w:jc w:val="both"/>
      </w:pPr>
      <w:r w:rsidRPr="00843829">
        <w:t>Zamawiający wyznaczy w protokole odbioru końcowego termin ich usunięcia, z zagrożeniem, że po bezskutecznym upływie tego terminu nie przyjmie naprawy; jeśli wady są istotne, po bezskutecznym upływie wyznaczonego terminu</w:t>
      </w:r>
      <w:r>
        <w:t>,</w:t>
      </w:r>
    </w:p>
    <w:p w:rsidR="001A1063" w:rsidRPr="00AC3B26" w:rsidRDefault="001A1063" w:rsidP="00A50285">
      <w:pPr>
        <w:pStyle w:val="Akapitzlist2"/>
        <w:numPr>
          <w:ilvl w:val="0"/>
          <w:numId w:val="10"/>
        </w:numPr>
        <w:tabs>
          <w:tab w:val="num" w:pos="567"/>
        </w:tabs>
        <w:ind w:left="567" w:hanging="283"/>
        <w:jc w:val="both"/>
      </w:pPr>
      <w:r w:rsidRPr="00AC3B26">
        <w:t>Zamawiający może też od umowy odstąpić, a w przypadku, gdy wady nie są istotne, może żądać obniżenia wynagrodzenia Wykonawcy odpowiednio do utraconej wartości użytkowej, estetycznej lub technicznej,</w:t>
      </w:r>
    </w:p>
    <w:p w:rsidR="001A1063" w:rsidRPr="00AC3B26" w:rsidRDefault="001A1063" w:rsidP="00A50285">
      <w:pPr>
        <w:numPr>
          <w:ilvl w:val="0"/>
          <w:numId w:val="8"/>
        </w:numPr>
        <w:tabs>
          <w:tab w:val="clear" w:pos="1080"/>
          <w:tab w:val="num" w:pos="284"/>
          <w:tab w:val="left" w:pos="5386"/>
          <w:tab w:val="left" w:pos="7158"/>
        </w:tabs>
        <w:ind w:left="284" w:hanging="284"/>
        <w:jc w:val="both"/>
      </w:pPr>
      <w:r w:rsidRPr="00AC3B26">
        <w:t>jeżeli wady nie nadają się do usunięcia to:</w:t>
      </w:r>
    </w:p>
    <w:p w:rsidR="001A1063" w:rsidRPr="00AC3B26" w:rsidRDefault="001A1063" w:rsidP="00A50285">
      <w:pPr>
        <w:numPr>
          <w:ilvl w:val="0"/>
          <w:numId w:val="7"/>
        </w:numPr>
        <w:tabs>
          <w:tab w:val="clear" w:pos="720"/>
          <w:tab w:val="num" w:pos="567"/>
        </w:tabs>
        <w:ind w:left="567" w:hanging="283"/>
        <w:jc w:val="both"/>
      </w:pPr>
      <w:r w:rsidRPr="00AC3B26">
        <w:t xml:space="preserve">jeżeli nie uniemożliwiają one użytkowania przedmiotu odbioru zgodnie </w:t>
      </w:r>
      <w:r w:rsidRPr="00AC3B26">
        <w:br/>
        <w:t>z  przeznaczeniem, Zamawiający może żądać odpowiedniego obniżenia  wynagrodzenia,</w:t>
      </w:r>
    </w:p>
    <w:p w:rsidR="001A1063" w:rsidRPr="00AC3B26" w:rsidRDefault="001A1063" w:rsidP="00A50285">
      <w:pPr>
        <w:numPr>
          <w:ilvl w:val="0"/>
          <w:numId w:val="7"/>
        </w:numPr>
        <w:tabs>
          <w:tab w:val="clear" w:pos="720"/>
          <w:tab w:val="num" w:pos="567"/>
        </w:tabs>
        <w:ind w:left="567" w:hanging="283"/>
        <w:jc w:val="both"/>
      </w:pPr>
      <w:r w:rsidRPr="00AC3B26">
        <w:lastRenderedPageBreak/>
        <w:t xml:space="preserve">jeżeli wady uniemożliwiają użytkowanie przedmiotu odbioru zgodnie </w:t>
      </w:r>
      <w:r w:rsidRPr="00AC3B26">
        <w:br/>
        <w:t>z przeznaczeniem, Zamawiający może odstąpić od umowy lub żądać wykonania przedmiotu odbioru po raz drugi.</w:t>
      </w:r>
    </w:p>
    <w:p w:rsidR="001A1063" w:rsidRPr="00AC3B26" w:rsidRDefault="001A1063" w:rsidP="001A1063">
      <w:pPr>
        <w:tabs>
          <w:tab w:val="num" w:pos="993"/>
        </w:tabs>
        <w:ind w:left="993" w:hanging="284"/>
        <w:jc w:val="both"/>
        <w:rPr>
          <w:b/>
          <w:bCs/>
        </w:rPr>
      </w:pPr>
    </w:p>
    <w:p w:rsidR="001A1063" w:rsidRPr="00C951DD" w:rsidRDefault="001A1063" w:rsidP="00C951DD">
      <w:pPr>
        <w:jc w:val="center"/>
        <w:rPr>
          <w:b/>
          <w:bCs/>
        </w:rPr>
      </w:pPr>
      <w:r w:rsidRPr="00AC3B26">
        <w:rPr>
          <w:b/>
          <w:bCs/>
        </w:rPr>
        <w:t>§ 1</w:t>
      </w:r>
      <w:r>
        <w:rPr>
          <w:b/>
          <w:bCs/>
        </w:rPr>
        <w:t>4</w:t>
      </w:r>
    </w:p>
    <w:p w:rsidR="001A1063" w:rsidRPr="000C37D3" w:rsidRDefault="001A1063" w:rsidP="001A1063">
      <w:pPr>
        <w:numPr>
          <w:ilvl w:val="0"/>
          <w:numId w:val="6"/>
        </w:numPr>
        <w:tabs>
          <w:tab w:val="clear" w:pos="644"/>
        </w:tabs>
        <w:suppressAutoHyphens/>
        <w:ind w:left="426" w:hanging="426"/>
        <w:jc w:val="both"/>
      </w:pPr>
      <w:r w:rsidRPr="000C37D3">
        <w:t>Strony ustalają, że  Wykonawca w razie niewykonania lub nienależytego wykonania robót objętych umową. zapłaci Zamawiającemu kary umowne :</w:t>
      </w:r>
    </w:p>
    <w:p w:rsidR="001A1063" w:rsidRPr="000C37D3" w:rsidRDefault="001A1063" w:rsidP="001A1063">
      <w:pPr>
        <w:pStyle w:val="Akapitzlist2"/>
        <w:numPr>
          <w:ilvl w:val="1"/>
          <w:numId w:val="6"/>
        </w:numPr>
        <w:suppressAutoHyphens/>
        <w:jc w:val="both"/>
      </w:pPr>
      <w:r w:rsidRPr="000C37D3">
        <w:t>za opóźnienie w rozpoczęciu robót</w:t>
      </w:r>
      <w:r>
        <w:t>,</w:t>
      </w:r>
      <w:r w:rsidRPr="000C37D3">
        <w:t xml:space="preserve"> </w:t>
      </w:r>
      <w:r>
        <w:t xml:space="preserve">wynoszącego więcej niż trzy dni, </w:t>
      </w:r>
      <w:r w:rsidRPr="000C37D3">
        <w:t>w stosunku do terminu określonego w umowie - w wysokości 0,1 % wartości umownej robót określonej w § 10  za każdy dzień zwłoki,</w:t>
      </w:r>
    </w:p>
    <w:p w:rsidR="001A1063" w:rsidRPr="000C37D3" w:rsidRDefault="001A1063" w:rsidP="001A1063">
      <w:pPr>
        <w:numPr>
          <w:ilvl w:val="1"/>
          <w:numId w:val="6"/>
        </w:numPr>
        <w:suppressAutoHyphens/>
        <w:jc w:val="both"/>
      </w:pPr>
      <w:r w:rsidRPr="000C37D3">
        <w:t xml:space="preserve">nieterminowego wykonania zadania - w wysokości 1 % wartości umownej robót określonej w § 10 </w:t>
      </w:r>
      <w:r>
        <w:t>z</w:t>
      </w:r>
      <w:r w:rsidRPr="000C37D3">
        <w:t>a każdy dzień zwłoki</w:t>
      </w:r>
      <w:r>
        <w:t>,</w:t>
      </w:r>
    </w:p>
    <w:p w:rsidR="001A1063" w:rsidRPr="000C37D3" w:rsidRDefault="001A1063" w:rsidP="001A1063">
      <w:pPr>
        <w:numPr>
          <w:ilvl w:val="1"/>
          <w:numId w:val="6"/>
        </w:numPr>
        <w:ind w:left="993" w:hanging="426"/>
        <w:jc w:val="both"/>
      </w:pPr>
      <w:r w:rsidRPr="000C37D3">
        <w:t xml:space="preserve">nieterminowego usunięcie wad  stwierdzonych podczas odbioru końcowego lub w okresie rękojmi - w wysokości 0,5 % wartości umownej robót określonej w § 10 za każdy dzień zwłoki od upływu terminu na </w:t>
      </w:r>
      <w:r>
        <w:t>usunięcie wad,</w:t>
      </w:r>
      <w:r w:rsidRPr="000C37D3">
        <w:t xml:space="preserve"> </w:t>
      </w:r>
    </w:p>
    <w:p w:rsidR="001A1063" w:rsidRPr="000C37D3" w:rsidRDefault="001A1063" w:rsidP="001A1063">
      <w:pPr>
        <w:numPr>
          <w:ilvl w:val="1"/>
          <w:numId w:val="6"/>
        </w:numPr>
        <w:jc w:val="both"/>
      </w:pPr>
      <w:r w:rsidRPr="000C37D3">
        <w:t xml:space="preserve">w razie zwłoki w usunięciu wad w terminie dodatkowym niż ustalony umową stron kary umowne ustalone </w:t>
      </w:r>
      <w:r>
        <w:t>w pkt</w:t>
      </w:r>
      <w:r w:rsidRPr="000C37D3">
        <w:t xml:space="preserve"> </w:t>
      </w:r>
      <w:r>
        <w:t xml:space="preserve">3 </w:t>
      </w:r>
      <w:r w:rsidRPr="000C37D3">
        <w:t>ulegają podwyższeniu o 50 % licząc od dnia upływu terminu do</w:t>
      </w:r>
      <w:r>
        <w:t>datkowego za każdy dzień zwłoki,</w:t>
      </w:r>
    </w:p>
    <w:p w:rsidR="001A1063" w:rsidRPr="000C37D3" w:rsidRDefault="001A1063" w:rsidP="001A1063">
      <w:pPr>
        <w:numPr>
          <w:ilvl w:val="1"/>
          <w:numId w:val="6"/>
        </w:numPr>
        <w:jc w:val="both"/>
      </w:pPr>
      <w:r w:rsidRPr="000C37D3">
        <w:t>odstąpienie przez Zamawiającego od zrealizowania umowy z przyczyn, za które odpowiedzialność ponosi Wykonawca - w wysokości 20 % wartości umownej  określonej w § 10</w:t>
      </w:r>
      <w:r>
        <w:t>,</w:t>
      </w:r>
    </w:p>
    <w:p w:rsidR="001A1063" w:rsidRDefault="001A1063" w:rsidP="001A1063">
      <w:pPr>
        <w:numPr>
          <w:ilvl w:val="1"/>
          <w:numId w:val="6"/>
        </w:numPr>
        <w:jc w:val="both"/>
      </w:pPr>
      <w:r w:rsidRPr="000C37D3">
        <w:t>odstąpienie Wykonawcy od wykonania zamówienia – w wysokości 10 % wartości umownej  określonej w § 10</w:t>
      </w:r>
      <w:r>
        <w:t>.</w:t>
      </w:r>
    </w:p>
    <w:p w:rsidR="001A1063" w:rsidRDefault="001A1063" w:rsidP="001A1063">
      <w:pPr>
        <w:pStyle w:val="Akapitzlist2"/>
        <w:numPr>
          <w:ilvl w:val="0"/>
          <w:numId w:val="6"/>
        </w:numPr>
        <w:tabs>
          <w:tab w:val="clear" w:pos="644"/>
          <w:tab w:val="num" w:pos="426"/>
        </w:tabs>
        <w:ind w:left="426" w:hanging="426"/>
        <w:jc w:val="both"/>
      </w:pPr>
      <w:r w:rsidRPr="000C37D3">
        <w:t>Ponadto Wykonawca zapłaci Zamawiającemu kary umowne w przypadku:</w:t>
      </w:r>
    </w:p>
    <w:p w:rsidR="001A1063" w:rsidRPr="000C37D3" w:rsidRDefault="001A1063" w:rsidP="001A1063">
      <w:pPr>
        <w:pStyle w:val="Akapitzlist2"/>
        <w:numPr>
          <w:ilvl w:val="1"/>
          <w:numId w:val="6"/>
        </w:numPr>
        <w:jc w:val="both"/>
      </w:pPr>
      <w:r w:rsidRPr="000C37D3">
        <w:t>za nieterminową zapłatę wynagrodzenia należnego podwykonawcom lub dalszym podwykonawcom, w wysokości 0,5% należnego im wynagrodzenia, za każdy dzień zwłoki licząc od dnia następnego, po upływie terminu zapłaty określonego w umowie,</w:t>
      </w:r>
    </w:p>
    <w:p w:rsidR="001A1063" w:rsidRPr="000C37D3" w:rsidRDefault="001A1063" w:rsidP="001A1063">
      <w:pPr>
        <w:pStyle w:val="Akapitzlist2"/>
        <w:numPr>
          <w:ilvl w:val="1"/>
          <w:numId w:val="6"/>
        </w:numPr>
        <w:jc w:val="both"/>
      </w:pPr>
      <w:r w:rsidRPr="000C37D3">
        <w:t>za brak zapłaty wynagrodzenia należnego podwykonawcom lub  dalszym podwykonawcom, w wysokości 10% należnego im wynagrodzenia,</w:t>
      </w:r>
    </w:p>
    <w:p w:rsidR="001A1063" w:rsidRPr="000C37D3" w:rsidRDefault="001A1063" w:rsidP="001A1063">
      <w:pPr>
        <w:pStyle w:val="Akapitzlist2"/>
        <w:numPr>
          <w:ilvl w:val="1"/>
          <w:numId w:val="6"/>
        </w:numPr>
        <w:jc w:val="both"/>
      </w:pPr>
      <w:r w:rsidRPr="000C37D3">
        <w:t>za nieprzedłożenie do zaakceptowania projektu umowy o podwykonawstwo, której przedmiotem są roboty budowlane</w:t>
      </w:r>
      <w:r>
        <w:t xml:space="preserve"> </w:t>
      </w:r>
      <w:r w:rsidRPr="000C37D3">
        <w:t>lub projektu jej zmiany, w wysokości 1 000 zł., za każdy nieprzedłożony do zaakceptowania projekt umowy lub projekt jej zmiany,</w:t>
      </w:r>
    </w:p>
    <w:p w:rsidR="001A1063" w:rsidRPr="000C37D3" w:rsidRDefault="001A1063" w:rsidP="001A1063">
      <w:pPr>
        <w:pStyle w:val="Akapitzlist2"/>
        <w:numPr>
          <w:ilvl w:val="1"/>
          <w:numId w:val="6"/>
        </w:numPr>
        <w:jc w:val="both"/>
      </w:pPr>
      <w:r w:rsidRPr="000C37D3">
        <w:t>za nieprzedłożenie poświadczonej za zgodność z oryginałem kopii umowy o podwykonawstwo lub jej zmiany, w wysokości 1 000 zł., za każdą nieprzedłożoną kopię umowy lub jej zmianę,</w:t>
      </w:r>
    </w:p>
    <w:p w:rsidR="001A1063" w:rsidRDefault="001A1063" w:rsidP="001A1063">
      <w:pPr>
        <w:pStyle w:val="Akapitzlist2"/>
        <w:numPr>
          <w:ilvl w:val="1"/>
          <w:numId w:val="6"/>
        </w:numPr>
        <w:jc w:val="both"/>
      </w:pPr>
      <w:r w:rsidRPr="000C37D3">
        <w:t>za brak zmiany umowy o podwykonawstwo w zakresie terminu zapłaty, w wysokości 10% przewidzianego w umowie wynagrodzenia należnego podwykonawcy lub  dalszemu podwykonawcy</w:t>
      </w:r>
      <w:r>
        <w:t>,</w:t>
      </w:r>
    </w:p>
    <w:p w:rsidR="001A1063" w:rsidRPr="00F253D0" w:rsidRDefault="001A1063" w:rsidP="001A1063">
      <w:pPr>
        <w:pStyle w:val="Akapitzlist2"/>
        <w:numPr>
          <w:ilvl w:val="1"/>
          <w:numId w:val="6"/>
        </w:numPr>
        <w:jc w:val="both"/>
      </w:pPr>
      <w:r w:rsidRPr="008503B1">
        <w:t xml:space="preserve">z tytułu niespełnienia przez Wykonawcę lub podwykonawcę wymogu zatrudnienia na podstawie umowy o pracę osób wykonujących wskazane </w:t>
      </w:r>
      <w:r w:rsidRPr="00E04995">
        <w:t>w § 7 ust. 2 czynności</w:t>
      </w:r>
      <w:r w:rsidRPr="008503B1">
        <w:t xml:space="preserve"> Wykonawca zapłaci karę umowną w wysokości 5 000 zł. Niezłożenie przez Wykonawcę w wyznaczonym przez Zamawiającego terminie żądanych przez Zamawiającego dowodów, o których mowa w  § </w:t>
      </w:r>
      <w:r>
        <w:t>7 ust. 4</w:t>
      </w:r>
      <w:r w:rsidRPr="008503B1">
        <w:t xml:space="preserve"> w celu potwierdzenia spełnienia przez Wykonawcę lub podwykonawcę wymogu zatrudnienia na podstawie umowy o pracę traktowane będzie jako niespełnienie przez Wykonawcę lub podwykonawcę wymogu zatrudnienia na podstawie umowy o pracę osób </w:t>
      </w:r>
      <w:r w:rsidRPr="00F253D0">
        <w:t>wykonujących wskazane w § 7 ust. 2 czynności,</w:t>
      </w:r>
    </w:p>
    <w:p w:rsidR="001A1063" w:rsidRPr="00AD680F" w:rsidRDefault="001A1063" w:rsidP="001A1063">
      <w:pPr>
        <w:pStyle w:val="Akapitzlist2"/>
        <w:numPr>
          <w:ilvl w:val="1"/>
          <w:numId w:val="6"/>
        </w:numPr>
        <w:jc w:val="both"/>
      </w:pPr>
      <w:r w:rsidRPr="00AD680F">
        <w:t xml:space="preserve">w przypadku niedopełnienia przez Wykonawcę obowiązku, o którym mowa w § 15 ust. 6 niniejszej umowy, w wysokości 1% wynagrodzenia, o którym mowa w § </w:t>
      </w:r>
      <w:r>
        <w:t>10</w:t>
      </w:r>
      <w:r w:rsidRPr="00AD680F">
        <w:t xml:space="preserve"> </w:t>
      </w:r>
      <w:r w:rsidRPr="00AD680F">
        <w:lastRenderedPageBreak/>
        <w:t>ust. 1 niniejszej umowy, za każdy dzień zwłoki, liczonej od upływu terminu, o którym mowa w § 15 ust. 6 niniejszej umowy,</w:t>
      </w:r>
    </w:p>
    <w:p w:rsidR="001A1063" w:rsidRPr="000C37D3" w:rsidRDefault="001A1063" w:rsidP="001A1063">
      <w:pPr>
        <w:numPr>
          <w:ilvl w:val="0"/>
          <w:numId w:val="6"/>
        </w:numPr>
        <w:jc w:val="both"/>
      </w:pPr>
      <w:r w:rsidRPr="000C37D3">
        <w:t>Zamawiający może potrącić przewidzianą w umowie karę z należności Wykonawcy lub z zabezpieczenia należytego wykonania umowy. Zapłacenie kar nie zwalnia Wykonawcy z obowiązku dokończenia robót ani żadnych innych zobowiązań.</w:t>
      </w:r>
    </w:p>
    <w:p w:rsidR="001A1063" w:rsidRDefault="001A1063" w:rsidP="001A1063">
      <w:pPr>
        <w:numPr>
          <w:ilvl w:val="0"/>
          <w:numId w:val="6"/>
        </w:numPr>
        <w:jc w:val="both"/>
      </w:pPr>
      <w:r w:rsidRPr="000C37D3">
        <w:t>Jeżeli kary umowne określone w ust.1 -2  nie pokryją poniesionych strat Zamawiający może dochodzić odszkodowania uzupełniającego do wysokości rzeczywiście poniesionej szkody.</w:t>
      </w:r>
    </w:p>
    <w:p w:rsidR="001A1063" w:rsidRDefault="001A1063" w:rsidP="001A1063">
      <w:pPr>
        <w:pStyle w:val="Akapitzlist2"/>
        <w:numPr>
          <w:ilvl w:val="0"/>
          <w:numId w:val="6"/>
        </w:numPr>
        <w:jc w:val="both"/>
      </w:pPr>
      <w:r w:rsidRPr="000C37D3">
        <w:rPr>
          <w:b/>
          <w:bCs/>
        </w:rPr>
        <w:t>Zamawiający zapłaci Wykonawcy kary umowne z następujących tytułów</w:t>
      </w:r>
      <w:r>
        <w:t>:</w:t>
      </w:r>
    </w:p>
    <w:p w:rsidR="001A1063" w:rsidRDefault="001A1063" w:rsidP="001A1063">
      <w:pPr>
        <w:pStyle w:val="Akapitzlist2"/>
        <w:jc w:val="both"/>
      </w:pPr>
      <w:r>
        <w:t>1) za zwłokę w przystąpieniu do czynności odbioru przedmiotu umowy w wysokości - 0,2% wynagrodzenia brutto określonego w § 5, za każdy dzień zwłoki, licząc od następnego dnia po terminie, w którym odbiór miał być rozpoczęty,</w:t>
      </w:r>
    </w:p>
    <w:p w:rsidR="001A1063" w:rsidRDefault="001A1063" w:rsidP="001A1063">
      <w:pPr>
        <w:pStyle w:val="Akapitzlist2"/>
        <w:jc w:val="both"/>
      </w:pPr>
      <w:r w:rsidRPr="000C37D3">
        <w:t>2) z tytułu odstąpienia od umowy z przyczyn leżących po stronie Zamawiającego – w wysokości 10 % wynagrodzenia brutto określonego w § 5.</w:t>
      </w:r>
    </w:p>
    <w:p w:rsidR="00F253D0" w:rsidRDefault="001A1063" w:rsidP="0007787E">
      <w:pPr>
        <w:pStyle w:val="Akapitzlist2"/>
        <w:jc w:val="both"/>
      </w:pPr>
      <w:r>
        <w:t>3) z</w:t>
      </w:r>
      <w:r w:rsidRPr="00D33BE0">
        <w:t xml:space="preserve">a opóźnienie w przekazaniu Wykonawcy </w:t>
      </w:r>
      <w:r>
        <w:t xml:space="preserve">dokumentacji projektowej  - </w:t>
      </w:r>
      <w:r w:rsidRPr="00D33BE0">
        <w:t xml:space="preserve">w wysokości 0,01 % wartości umownej określonej w § </w:t>
      </w:r>
      <w:r>
        <w:t>10</w:t>
      </w:r>
      <w:r w:rsidRPr="00D33BE0">
        <w:t xml:space="preserve"> za każdy dzień zwłoki.</w:t>
      </w:r>
    </w:p>
    <w:p w:rsidR="001A1063" w:rsidRDefault="001A1063" w:rsidP="001A1063">
      <w:pPr>
        <w:jc w:val="center"/>
        <w:rPr>
          <w:b/>
          <w:bCs/>
        </w:rPr>
      </w:pPr>
    </w:p>
    <w:p w:rsidR="001A1063" w:rsidRDefault="001A1063" w:rsidP="00C951DD">
      <w:pPr>
        <w:jc w:val="center"/>
        <w:rPr>
          <w:b/>
          <w:bCs/>
        </w:rPr>
      </w:pPr>
      <w:r>
        <w:rPr>
          <w:b/>
          <w:bCs/>
        </w:rPr>
        <w:t>§ 15</w:t>
      </w:r>
    </w:p>
    <w:p w:rsidR="001A1063" w:rsidRPr="00322648" w:rsidRDefault="001A1063" w:rsidP="001A1063">
      <w:pPr>
        <w:numPr>
          <w:ilvl w:val="0"/>
          <w:numId w:val="22"/>
        </w:numPr>
        <w:suppressAutoHyphens/>
        <w:jc w:val="both"/>
      </w:pPr>
      <w:r w:rsidRPr="00322648">
        <w:t xml:space="preserve">Strony uzgodniły, że Wykonawca w dniu zawarcia niniejszej umowy wniesie zabezpieczenie należytego wykonania umowy w formie …………………………… w wysokości </w:t>
      </w:r>
      <w:r w:rsidR="008C3A4F">
        <w:t>10</w:t>
      </w:r>
      <w:r w:rsidRPr="00322648">
        <w:rPr>
          <w:bCs/>
        </w:rPr>
        <w:t>%</w:t>
      </w:r>
      <w:r w:rsidRPr="00322648">
        <w:t xml:space="preserve"> ceny brutto przedstawionej w ofercie, co stanowi kwotę: ………………………………………… złotych (słownie: …………………………………………………………………………………………………………………………………………………………………………………………………………………………….…………).</w:t>
      </w:r>
    </w:p>
    <w:p w:rsidR="001A1063" w:rsidRPr="00322648" w:rsidRDefault="001A1063" w:rsidP="001A1063">
      <w:pPr>
        <w:numPr>
          <w:ilvl w:val="0"/>
          <w:numId w:val="22"/>
        </w:numPr>
        <w:suppressAutoHyphens/>
        <w:jc w:val="both"/>
      </w:pPr>
      <w:r w:rsidRPr="00322648">
        <w:t xml:space="preserve">W przypadku należytego wykonania robót 70% zabezpieczenia należytego wykonania umowy zostanie zwrócone w terminie 30 dni po przeprowadzeniu komisyjnego odbioru końcowego wykonanych robót budowlanych, stanowiących przedmiot zamówienia, potwierdzonego bezusterkowym protokołem odbioru końcowego robót budowlanych, o którym mowa w § </w:t>
      </w:r>
      <w:r>
        <w:t>12</w:t>
      </w:r>
      <w:r w:rsidRPr="00322648">
        <w:t xml:space="preserve"> niniejszej umowy, a pozostała część, tj.: 30% zabezpieczenia należytego wykonania umowy, zostanie zwrócona w terminie do 15 dni po upływie okresu zabezpieczenia roszczeń z tytułu rękojmi za wady</w:t>
      </w:r>
      <w:r>
        <w:t>.</w:t>
      </w:r>
    </w:p>
    <w:p w:rsidR="001A1063" w:rsidRPr="00322648" w:rsidRDefault="001A1063" w:rsidP="001A1063">
      <w:pPr>
        <w:numPr>
          <w:ilvl w:val="0"/>
          <w:numId w:val="22"/>
        </w:numPr>
        <w:suppressAutoHyphens/>
        <w:jc w:val="both"/>
      </w:pPr>
      <w:r w:rsidRPr="00322648">
        <w:t>Zwrot zabezpieczenia należytego wykonania umowy wniesionego w pieniądzu nastąpi wraz z odsetkami wynikającymi z umowy rachunku bankowego Zamawiającego, pomniejszonymi o koszty prowadzenia rachunku oraz prowizji bankowej za przelew pieniędzy na rachunek Wykonawcy.</w:t>
      </w:r>
    </w:p>
    <w:p w:rsidR="001A1063" w:rsidRPr="00322648" w:rsidRDefault="001A1063" w:rsidP="001A1063">
      <w:pPr>
        <w:numPr>
          <w:ilvl w:val="0"/>
          <w:numId w:val="22"/>
        </w:numPr>
        <w:suppressAutoHyphens/>
        <w:jc w:val="both"/>
      </w:pPr>
      <w:r w:rsidRPr="00322648">
        <w:t>W przypadku, gdy Wykonawca na wezwanie Zamawiającego nie usunie wad w okresie rękojmi, Zamawiający upoważniony jest do dysponowania kwotą, określoną w ust. 2, z przeznaczeniem na usunięcie wad.</w:t>
      </w:r>
    </w:p>
    <w:p w:rsidR="001A1063" w:rsidRPr="00322648" w:rsidRDefault="001A1063" w:rsidP="001A1063">
      <w:pPr>
        <w:numPr>
          <w:ilvl w:val="0"/>
          <w:numId w:val="22"/>
        </w:numPr>
        <w:suppressAutoHyphens/>
        <w:jc w:val="both"/>
      </w:pPr>
      <w:r w:rsidRPr="00322648">
        <w:t>W przypadku zmiany terminu realizacji zamówienia, o którym mowa w § 3 niniejszej umowy, na skutek wprowadzenia zmian, o których mowa w § 1</w:t>
      </w:r>
      <w:r>
        <w:t>7</w:t>
      </w:r>
      <w:r w:rsidRPr="00322648">
        <w:t xml:space="preserve"> ust. 1 pkt 1 – 4, 8 niniejszej umowy, Wykonawca zobowiązany jest do przedłużenia okresu zabezpieczenia należytego wykonania umowy oraz okresu zabezpieczenia roszczeń z tytułu rękojmi za wady o długość okresu odpowiadający liczbie dni, o który przedłużono termin realizacji zamówienia.</w:t>
      </w:r>
    </w:p>
    <w:p w:rsidR="001A1063" w:rsidRPr="00322648" w:rsidRDefault="001A1063" w:rsidP="001A1063">
      <w:pPr>
        <w:numPr>
          <w:ilvl w:val="0"/>
          <w:numId w:val="22"/>
        </w:numPr>
        <w:suppressAutoHyphens/>
        <w:jc w:val="both"/>
      </w:pPr>
      <w:r w:rsidRPr="00322648">
        <w:t xml:space="preserve">W przypadku wniesienia przez Wykonawcę zabezpieczenia należytego wykonania umowy oraz zabezpieczenia roszczeń z tytułu rękojmi za wady w jednej z form, o których mowa w art. 148 ust. 1 pkt 2 – 5 ustawy </w:t>
      </w:r>
      <w:proofErr w:type="spellStart"/>
      <w:r w:rsidRPr="00322648">
        <w:t>Pzp</w:t>
      </w:r>
      <w:proofErr w:type="spellEnd"/>
      <w:r w:rsidRPr="00322648">
        <w:t>, a następnie zmiany terminu realizacji zamówienia, o którym mowa w § 3 niniejszej umowy, na skutek wprowadzenia zmian, o których mowa w § 1</w:t>
      </w:r>
      <w:r>
        <w:t>7</w:t>
      </w:r>
      <w:r w:rsidRPr="00322648">
        <w:t xml:space="preserve"> ust. 1 pkt 1 – 4, 8 niniejszej umowy, </w:t>
      </w:r>
      <w:r>
        <w:t xml:space="preserve">oraz w przypadku </w:t>
      </w:r>
      <w:r>
        <w:lastRenderedPageBreak/>
        <w:t xml:space="preserve">niedotrzymania przez </w:t>
      </w:r>
      <w:r w:rsidRPr="00322648">
        <w:t>Wykonawc</w:t>
      </w:r>
      <w:r>
        <w:t xml:space="preserve">ę terminu wykonania robót określonego w </w:t>
      </w:r>
      <w:r w:rsidRPr="00322648">
        <w:t>§</w:t>
      </w:r>
      <w:r>
        <w:t xml:space="preserve"> </w:t>
      </w:r>
      <w:r w:rsidRPr="00322648">
        <w:t xml:space="preserve"> </w:t>
      </w:r>
      <w:r>
        <w:t xml:space="preserve">3 umowy, Wykonawca </w:t>
      </w:r>
      <w:r w:rsidRPr="00322648">
        <w:t>zobowiązany jest dostarczyć Zamawiającemu w terminie nie dłuższym niż 5 dni roboczych od dnia zawarcia aneksu do niniejszej umowy:</w:t>
      </w:r>
    </w:p>
    <w:p w:rsidR="001A1063" w:rsidRPr="00322648" w:rsidRDefault="001A1063" w:rsidP="001A1063">
      <w:pPr>
        <w:numPr>
          <w:ilvl w:val="0"/>
          <w:numId w:val="23"/>
        </w:numPr>
        <w:suppressAutoHyphens/>
        <w:jc w:val="both"/>
      </w:pPr>
      <w:r w:rsidRPr="00322648">
        <w:t>oryginał aneksu do zabezpieczenia należytego wykonania umowy, oraz</w:t>
      </w:r>
    </w:p>
    <w:p w:rsidR="001A1063" w:rsidRPr="00322648" w:rsidRDefault="001A1063" w:rsidP="001A1063">
      <w:pPr>
        <w:numPr>
          <w:ilvl w:val="0"/>
          <w:numId w:val="23"/>
        </w:numPr>
        <w:suppressAutoHyphens/>
        <w:jc w:val="both"/>
      </w:pPr>
      <w:r w:rsidRPr="00322648">
        <w:t>oryginał aneksu do zabezpieczenia roszczeń z tytułu rękojmi za wady.</w:t>
      </w:r>
    </w:p>
    <w:p w:rsidR="001A1063" w:rsidRPr="00322648" w:rsidRDefault="001A1063" w:rsidP="001A1063">
      <w:pPr>
        <w:numPr>
          <w:ilvl w:val="0"/>
          <w:numId w:val="22"/>
        </w:numPr>
        <w:tabs>
          <w:tab w:val="clear" w:pos="360"/>
          <w:tab w:val="num" w:pos="567"/>
        </w:tabs>
        <w:suppressAutoHyphens/>
        <w:ind w:left="567" w:hanging="283"/>
        <w:jc w:val="both"/>
      </w:pPr>
      <w:r w:rsidRPr="00322648">
        <w:t xml:space="preserve">Niedopełnienie przez Wykonawcę obowiązku, o którym mowa w ust. 6, będzie skutkowało naliczeniem Wykonawcy przez Zamawiającego kary umownej, o </w:t>
      </w:r>
      <w:r w:rsidRPr="00AD680F">
        <w:t>której mowa w § 14 ust. 2 pkt 7  niniejszej umowy, lub odstąpieniem przez Zamawiającego od niniejszej umowy</w:t>
      </w:r>
      <w:r>
        <w:t>.</w:t>
      </w:r>
    </w:p>
    <w:p w:rsidR="001A1063" w:rsidRDefault="001A1063" w:rsidP="001A1063">
      <w:pPr>
        <w:rPr>
          <w:b/>
          <w:bCs/>
        </w:rPr>
      </w:pPr>
    </w:p>
    <w:p w:rsidR="001A1063" w:rsidRPr="00322648" w:rsidRDefault="001A1063" w:rsidP="00C951DD">
      <w:pPr>
        <w:jc w:val="center"/>
      </w:pPr>
      <w:r>
        <w:rPr>
          <w:b/>
          <w:bCs/>
        </w:rPr>
        <w:t>§ 16</w:t>
      </w:r>
    </w:p>
    <w:p w:rsidR="001A1063" w:rsidRDefault="001A1063" w:rsidP="001A1063">
      <w:pPr>
        <w:pStyle w:val="Akapitzlist2"/>
        <w:ind w:left="567" w:hanging="283"/>
        <w:jc w:val="both"/>
      </w:pPr>
      <w:r w:rsidRPr="00322648">
        <w:t>1. Wykonawca udziela Zamawiającemu</w:t>
      </w:r>
      <w:r>
        <w:t xml:space="preserve"> gwarancji i </w:t>
      </w:r>
      <w:r w:rsidRPr="00322648">
        <w:t xml:space="preserve"> rękojmi na wykonane roboty na okres</w:t>
      </w:r>
      <w:r w:rsidRPr="001E5F65">
        <w:t xml:space="preserve"> …………..</w:t>
      </w:r>
      <w:r>
        <w:t>miesięcy.</w:t>
      </w:r>
      <w:r w:rsidRPr="001E5F65">
        <w:t xml:space="preserve"> Termin rękojmi liczy się od dnia odbioru końcowego.</w:t>
      </w:r>
      <w:r w:rsidRPr="001E5F65">
        <w:rPr>
          <w:i/>
        </w:rPr>
        <w:t xml:space="preserve"> </w:t>
      </w:r>
    </w:p>
    <w:p w:rsidR="001A1063" w:rsidRDefault="001A1063" w:rsidP="001A1063">
      <w:pPr>
        <w:pStyle w:val="Akapitzlist"/>
        <w:widowControl w:val="0"/>
        <w:suppressAutoHyphens/>
        <w:ind w:left="567" w:hanging="283"/>
        <w:jc w:val="both"/>
      </w:pPr>
      <w:r>
        <w:t>2.  Wykonawca jest odpowiedzialny względem Zamawiającego z tytułu gwarancji i rękojmi za wady fizyczne robót objętych umową, stwierdzone w toku czynności odbioru końcowego i powstałe w okresie trwania rękojmi.</w:t>
      </w:r>
    </w:p>
    <w:p w:rsidR="001A1063" w:rsidRDefault="001A1063" w:rsidP="001A1063">
      <w:pPr>
        <w:pStyle w:val="Akapitzlist"/>
        <w:widowControl w:val="0"/>
        <w:suppressAutoHyphens/>
        <w:ind w:left="567" w:hanging="283"/>
        <w:jc w:val="both"/>
      </w:pPr>
      <w:r>
        <w:t xml:space="preserve">3. Uprawnienia Zamawiającego z tytułu gwarancji i  rękojmi za wady fizyczne robót wygasają po upływie </w:t>
      </w:r>
      <w:r w:rsidRPr="005F198D">
        <w:rPr>
          <w:i/>
        </w:rPr>
        <w:t xml:space="preserve">…………. </w:t>
      </w:r>
      <w:r w:rsidRPr="00FA1437">
        <w:t>miesięcy</w:t>
      </w:r>
      <w:r w:rsidRPr="00FA1437">
        <w:rPr>
          <w:color w:val="FF0000"/>
        </w:rPr>
        <w:t xml:space="preserve"> </w:t>
      </w:r>
      <w:r>
        <w:t xml:space="preserve"> od daty odbioru końcowego przedmiotu umowy. Bieg terminu po upływie którego wygasają uprawnienia z tytułu rękojmi, rozpoczyna się w stosunku do Wykonawcy w dniu zakończenia czynności odbioru końcowego.</w:t>
      </w:r>
    </w:p>
    <w:p w:rsidR="001A1063" w:rsidRDefault="001A1063" w:rsidP="001A1063">
      <w:pPr>
        <w:pStyle w:val="Akapitzlist"/>
        <w:widowControl w:val="0"/>
        <w:suppressAutoHyphens/>
        <w:ind w:left="567" w:hanging="283"/>
        <w:jc w:val="both"/>
      </w:pPr>
      <w:r>
        <w:t>4.. Wady, które wystąpiły w okresie gwarancji i rękojmi  nie zawinione przez Zamawiającego, Wykonawca usunie w ciągu 7 dni roboczych od daty otrzymania zgłoszenia.</w:t>
      </w:r>
    </w:p>
    <w:p w:rsidR="001A1063" w:rsidRDefault="001A1063" w:rsidP="001A1063">
      <w:pPr>
        <w:pStyle w:val="Akapitzlist"/>
        <w:widowControl w:val="0"/>
        <w:suppressAutoHyphens/>
        <w:ind w:left="567" w:hanging="283"/>
        <w:jc w:val="both"/>
      </w:pPr>
      <w:r>
        <w:t>5. Wykonawca odpowiada za wady w wykonaniu przedmiotu umowy również po okresie rękojmi, jeżeli Zamawiający zawiadomi Wykonawcę o wadzie przed upływem okresu rękojmi.</w:t>
      </w:r>
    </w:p>
    <w:p w:rsidR="001A1063" w:rsidRDefault="001A1063" w:rsidP="001A1063">
      <w:pPr>
        <w:pStyle w:val="Akapitzlist"/>
        <w:widowControl w:val="0"/>
        <w:suppressAutoHyphens/>
        <w:ind w:left="567" w:hanging="283"/>
        <w:jc w:val="both"/>
      </w:pPr>
      <w:r>
        <w:t>6.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w:t>
      </w:r>
      <w:r w:rsidRPr="00D33BE0">
        <w:t xml:space="preserve"> na wykon</w:t>
      </w:r>
      <w:r>
        <w:t xml:space="preserve">ane roboty przedłuża się na </w:t>
      </w:r>
      <w:r w:rsidRPr="002C4D54">
        <w:t>o c</w:t>
      </w:r>
      <w:r>
        <w:t>zas wykonania zastępczego robót i t</w:t>
      </w:r>
      <w:r w:rsidRPr="00D33BE0">
        <w:t>ermin rękojmi liczy</w:t>
      </w:r>
      <w:r>
        <w:t xml:space="preserve"> się od dnia odbioru końcowego wykonanych zastępczo robót.</w:t>
      </w:r>
    </w:p>
    <w:tbl>
      <w:tblPr>
        <w:tblW w:w="9920" w:type="dxa"/>
        <w:tblLayout w:type="fixed"/>
        <w:tblCellMar>
          <w:left w:w="70" w:type="dxa"/>
          <w:right w:w="70" w:type="dxa"/>
        </w:tblCellMar>
        <w:tblLook w:val="0000" w:firstRow="0" w:lastRow="0" w:firstColumn="0" w:lastColumn="0" w:noHBand="0" w:noVBand="0"/>
      </w:tblPr>
      <w:tblGrid>
        <w:gridCol w:w="9920"/>
      </w:tblGrid>
      <w:tr w:rsidR="001A1063" w:rsidRPr="004D28B7" w:rsidTr="00D63A45">
        <w:tc>
          <w:tcPr>
            <w:tcW w:w="9920" w:type="dxa"/>
          </w:tcPr>
          <w:p w:rsidR="001A1063" w:rsidRPr="00664C1D" w:rsidRDefault="001A1063" w:rsidP="00D63A45">
            <w:pPr>
              <w:widowControl w:val="0"/>
              <w:suppressAutoHyphens/>
              <w:ind w:left="567" w:hanging="283"/>
              <w:jc w:val="both"/>
            </w:pPr>
          </w:p>
        </w:tc>
      </w:tr>
    </w:tbl>
    <w:p w:rsidR="001A1063" w:rsidRPr="0010292C" w:rsidRDefault="001A1063" w:rsidP="00F253D0">
      <w:pPr>
        <w:pStyle w:val="Tekstpodstawowy"/>
        <w:jc w:val="center"/>
        <w:rPr>
          <w:b/>
          <w:bCs/>
        </w:rPr>
      </w:pPr>
      <w:r w:rsidRPr="0010292C">
        <w:rPr>
          <w:b/>
          <w:bCs/>
        </w:rPr>
        <w:t>§ 1</w:t>
      </w:r>
      <w:r>
        <w:rPr>
          <w:b/>
          <w:bCs/>
        </w:rPr>
        <w:t>7</w:t>
      </w:r>
    </w:p>
    <w:p w:rsidR="001A1063" w:rsidRPr="00FF3081" w:rsidRDefault="001A1063" w:rsidP="001A1063">
      <w:pPr>
        <w:numPr>
          <w:ilvl w:val="0"/>
          <w:numId w:val="19"/>
        </w:numPr>
        <w:ind w:left="357" w:hanging="357"/>
        <w:jc w:val="both"/>
        <w:rPr>
          <w:bCs/>
          <w:kern w:val="28"/>
        </w:rPr>
      </w:pPr>
      <w:r w:rsidRPr="00FF3081">
        <w:rPr>
          <w:bCs/>
          <w:kern w:val="28"/>
        </w:rPr>
        <w:t xml:space="preserve">Oprócz przypadków, o których mowa w art. 144 ust. 1 pkt 2-6 ustawy </w:t>
      </w:r>
      <w:proofErr w:type="spellStart"/>
      <w:r w:rsidRPr="00FF3081">
        <w:rPr>
          <w:bCs/>
          <w:kern w:val="28"/>
        </w:rPr>
        <w:t>Pzp</w:t>
      </w:r>
      <w:proofErr w:type="spellEnd"/>
      <w:r w:rsidRPr="00FF3081">
        <w:rPr>
          <w:bCs/>
          <w:kern w:val="28"/>
        </w:rPr>
        <w:t xml:space="preserve">, na podstawie art. 144 ust. 1 pkt 1 ustawy </w:t>
      </w:r>
      <w:proofErr w:type="spellStart"/>
      <w:r w:rsidRPr="00FF3081">
        <w:rPr>
          <w:bCs/>
          <w:kern w:val="28"/>
        </w:rPr>
        <w:t>Pzp</w:t>
      </w:r>
      <w:proofErr w:type="spellEnd"/>
      <w:r w:rsidRPr="00FF3081">
        <w:rPr>
          <w:bCs/>
          <w:kern w:val="28"/>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1A1063" w:rsidRPr="00FF3081" w:rsidRDefault="001A1063" w:rsidP="001A1063">
      <w:pPr>
        <w:numPr>
          <w:ilvl w:val="0"/>
          <w:numId w:val="21"/>
        </w:numPr>
        <w:suppressAutoHyphens/>
        <w:ind w:left="357" w:hanging="357"/>
        <w:jc w:val="both"/>
        <w:rPr>
          <w:kern w:val="28"/>
        </w:rPr>
      </w:pPr>
      <w:r w:rsidRPr="00FF3081">
        <w:rPr>
          <w:bCs/>
          <w:kern w:val="28"/>
        </w:rPr>
        <w:t>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1A1063" w:rsidRPr="004A20DB" w:rsidRDefault="001A1063" w:rsidP="001A1063">
      <w:pPr>
        <w:numPr>
          <w:ilvl w:val="0"/>
          <w:numId w:val="21"/>
        </w:numPr>
        <w:suppressAutoHyphens/>
        <w:jc w:val="both"/>
        <w:rPr>
          <w:kern w:val="28"/>
        </w:rPr>
      </w:pPr>
      <w:r w:rsidRPr="00FF3081">
        <w:rPr>
          <w:bCs/>
          <w:kern w:val="28"/>
        </w:rPr>
        <w:t xml:space="preserve">przedłużenie terminu realizacji zamówienia, o którym mowa w § 3 niniejszej umowy, może nastąpić w przypadku wystąpienia okoliczności siły wyższej, przez którą należy rozumieć zdarzenia niezależne od żadnej ze Stron, zewnętrzne, niemożliwe do </w:t>
      </w:r>
      <w:r w:rsidRPr="00FF3081">
        <w:rPr>
          <w:bCs/>
          <w:kern w:val="28"/>
        </w:rPr>
        <w:lastRenderedPageBreak/>
        <w:t>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rsidR="001A1063" w:rsidRPr="004A20DB" w:rsidRDefault="001A1063" w:rsidP="001A1063">
      <w:pPr>
        <w:numPr>
          <w:ilvl w:val="0"/>
          <w:numId w:val="21"/>
        </w:numPr>
        <w:suppressAutoHyphens/>
        <w:jc w:val="both"/>
        <w:rPr>
          <w:sz w:val="23"/>
          <w:szCs w:val="23"/>
        </w:rPr>
      </w:pPr>
      <w:r w:rsidRPr="00FF3081">
        <w:rPr>
          <w:bCs/>
          <w:kern w:val="28"/>
        </w:rPr>
        <w:t xml:space="preserve">przedłużenie terminu realizacji zamówienia, o którym mowa w § 3 niniejszej umowy, może nastąpić </w:t>
      </w:r>
      <w:r>
        <w:rPr>
          <w:bCs/>
          <w:kern w:val="28"/>
        </w:rPr>
        <w:t xml:space="preserve">w przypadku </w:t>
      </w:r>
      <w:r w:rsidRPr="004A20DB">
        <w:rPr>
          <w:bCs/>
          <w:kern w:val="28"/>
        </w:rPr>
        <w:t>wystąpienia  niekorzystnych warunków atmosferycznych, które uniemożliwiają</w:t>
      </w:r>
      <w:r w:rsidRPr="004A20DB">
        <w:t xml:space="preserve"> </w:t>
      </w:r>
      <w:r w:rsidRPr="004A20DB">
        <w:rPr>
          <w:sz w:val="23"/>
          <w:szCs w:val="23"/>
        </w:rPr>
        <w:t xml:space="preserv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 </w:t>
      </w:r>
      <w:r w:rsidR="00D124F1">
        <w:rPr>
          <w:sz w:val="23"/>
          <w:szCs w:val="23"/>
        </w:rPr>
        <w:t xml:space="preserve">w okresie dłuższym niż 3 dni kalendarzowe – potwierdzone przez inspektora nadzoru inwestorskiego w dzienniku budowy na podstawie  przekazanych przez Zamawiającego wydruków raportów historii pogodowych uzyskanych od </w:t>
      </w:r>
      <w:proofErr w:type="spellStart"/>
      <w:r w:rsidR="00D124F1">
        <w:rPr>
          <w:sz w:val="23"/>
          <w:szCs w:val="23"/>
        </w:rPr>
        <w:t>IMiGW</w:t>
      </w:r>
      <w:proofErr w:type="spellEnd"/>
      <w:r w:rsidR="00D124F1">
        <w:rPr>
          <w:sz w:val="23"/>
          <w:szCs w:val="23"/>
        </w:rPr>
        <w:t xml:space="preserve">, przy czym przedłużenie terminu realizacji zamówienia nastąpi o liczbę  dni odpowiadająca okresowi wstrzymania robót budowlanych, </w:t>
      </w:r>
    </w:p>
    <w:p w:rsidR="001A1063" w:rsidRPr="004644A4"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4644A4" w:rsidRPr="004644A4" w:rsidRDefault="004644A4" w:rsidP="004644A4">
      <w:pPr>
        <w:numPr>
          <w:ilvl w:val="0"/>
          <w:numId w:val="21"/>
        </w:numPr>
        <w:suppressAutoHyphens/>
        <w:spacing w:line="276" w:lineRule="auto"/>
        <w:jc w:val="both"/>
        <w:rPr>
          <w:kern w:val="28"/>
        </w:rPr>
      </w:pPr>
      <w:r w:rsidRPr="004644A4">
        <w:rPr>
          <w:sz w:val="22"/>
          <w:szCs w:val="22"/>
        </w:rPr>
        <w:t>wydanie Wykonawcy polecenia, skutkującego koniecznością wydłużenia terminu zakończenia realizacji zamówienia, a w szczególności wydania Wykonawcy polecenia wstrzymania robót w związku z koniecznością ich skoordynowania z robotami realizowanymi przez gestorów sieci na terenie budowy lub innymi robotami realizowanymi w bezpośrednim sąsiedztwie terenu budowy na rzecz Zamawiającego, przy czym przedłużenie terminu realizacji zamówienia nastąpi o liczbę dni, odpowiadającą okresowi wstrzymanie robót</w:t>
      </w:r>
      <w:r w:rsidRPr="004644A4">
        <w:rPr>
          <w:rFonts w:ascii="Arial Narrow" w:hAnsi="Arial Narrow" w:cs="Arial Narrow"/>
        </w:rPr>
        <w:t>,</w:t>
      </w:r>
    </w:p>
    <w:p w:rsidR="001A1063" w:rsidRPr="00FF3081" w:rsidRDefault="001A1063" w:rsidP="001A1063">
      <w:pPr>
        <w:numPr>
          <w:ilvl w:val="0"/>
          <w:numId w:val="21"/>
        </w:numPr>
        <w:suppressAutoHyphens/>
        <w:jc w:val="both"/>
        <w:rPr>
          <w:kern w:val="28"/>
        </w:rPr>
      </w:pPr>
      <w:r w:rsidRPr="00FF3081">
        <w:rPr>
          <w:bCs/>
          <w:kern w:val="28"/>
        </w:rPr>
        <w:t>przedłużenie terminu realizacji zamówienia, o którym mowa w § 3 niniejszej umowy, może nastąpić w przypadku wystąpienia kolizji z sieciami w tym zewnętrznymi lub instalacjami nieujawnionymi w dokumentacji projektowej, przy czym przedłużenie terminu realizacji zamówienia nastąpi o liczbę dni, niezbędną Wykonawcy na usunięcie kolizji z sieciami lub instalacjami nieujawnionymi w dokumentacji projektowej,</w:t>
      </w:r>
    </w:p>
    <w:p w:rsidR="001A1063" w:rsidRPr="00FF3081" w:rsidRDefault="001A1063" w:rsidP="001A1063">
      <w:pPr>
        <w:numPr>
          <w:ilvl w:val="0"/>
          <w:numId w:val="21"/>
        </w:numPr>
        <w:suppressAutoHyphens/>
        <w:jc w:val="both"/>
        <w:rPr>
          <w:kern w:val="28"/>
        </w:rPr>
      </w:pPr>
      <w:r w:rsidRPr="00FF3081">
        <w:rPr>
          <w:bCs/>
          <w:kern w:val="28"/>
        </w:rPr>
        <w:t>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nr 1 do niniejszej umowy, oraz zwiększenia wynagrodzenia Wykonawcy, o którym mowa w § 10 ust. 1 niniejszej umowy, z zastrzeżeniem ust. 2,</w:t>
      </w:r>
    </w:p>
    <w:p w:rsidR="001A1063" w:rsidRPr="00FF3081" w:rsidRDefault="001A1063" w:rsidP="001A1063">
      <w:pPr>
        <w:numPr>
          <w:ilvl w:val="0"/>
          <w:numId w:val="21"/>
        </w:numPr>
        <w:suppressAutoHyphens/>
        <w:jc w:val="both"/>
        <w:rPr>
          <w:kern w:val="28"/>
        </w:rPr>
      </w:pPr>
      <w:r w:rsidRPr="00FF3081">
        <w:rPr>
          <w:kern w:val="28"/>
        </w:rPr>
        <w:t>zmiany powszechnie obowiązujących przepisów prawa w zakresie mającym bezpośredni wpływ na realizację przedmiotu zamówienia lub świadczenia stron niniejszej umowy,</w:t>
      </w:r>
    </w:p>
    <w:p w:rsidR="001A1063" w:rsidRPr="00FF3081" w:rsidRDefault="001A1063" w:rsidP="001A1063">
      <w:pPr>
        <w:numPr>
          <w:ilvl w:val="0"/>
          <w:numId w:val="21"/>
        </w:numPr>
        <w:suppressAutoHyphens/>
        <w:jc w:val="both"/>
        <w:rPr>
          <w:kern w:val="28"/>
        </w:rPr>
      </w:pPr>
      <w:r w:rsidRPr="00FF3081">
        <w:rPr>
          <w:kern w:val="28"/>
        </w:rPr>
        <w:t xml:space="preserve">w przypadku zmiany albo rezygnacji z podwykonawcy, na którego zasoby Wykonawca powoływał się, na zasadach określonych w art. </w:t>
      </w:r>
      <w:r w:rsidRPr="00FF3081">
        <w:t xml:space="preserve">22a ust. 1 </w:t>
      </w:r>
      <w:r w:rsidRPr="00FF3081">
        <w:rPr>
          <w:kern w:val="28"/>
        </w:rPr>
        <w:t xml:space="preserve">ustawy </w:t>
      </w:r>
      <w:proofErr w:type="spellStart"/>
      <w:r w:rsidRPr="00FF3081">
        <w:rPr>
          <w:kern w:val="28"/>
        </w:rPr>
        <w:t>Pzp</w:t>
      </w:r>
      <w:proofErr w:type="spellEnd"/>
      <w:r w:rsidRPr="00FF3081">
        <w:rPr>
          <w:kern w:val="28"/>
        </w:rPr>
        <w:t xml:space="preserve">, w celu wykazania spełniania warunków udziału w postępowaniu, </w:t>
      </w:r>
      <w:r w:rsidRPr="00FF3081">
        <w:rPr>
          <w:bCs/>
          <w:kern w:val="28"/>
        </w:rPr>
        <w:t>z zastrzeżeniem ust. 3,</w:t>
      </w:r>
    </w:p>
    <w:p w:rsidR="001A1063" w:rsidRPr="00FF3081" w:rsidRDefault="001A1063" w:rsidP="001A1063">
      <w:pPr>
        <w:numPr>
          <w:ilvl w:val="0"/>
          <w:numId w:val="21"/>
        </w:numPr>
        <w:suppressAutoHyphens/>
        <w:jc w:val="both"/>
        <w:rPr>
          <w:kern w:val="28"/>
        </w:rPr>
      </w:pPr>
      <w:r w:rsidRPr="00FF3081">
        <w:rPr>
          <w:bCs/>
          <w:kern w:val="28"/>
        </w:rPr>
        <w:t xml:space="preserve">przedłużenie terminu realizacji zamówienia, o którym mowa w § 3 niniejszej umowy, może nastąpić w przypadku wystąpienia konieczności wprowadzenia w dokumentacji projektowej, stanowiącej załącznik nr 2 do niniejszej umowy, zmian, powodujących wstrzymanie lub przerwanie robót budowlanych, stanowiących przedmiot zamówienia, </w:t>
      </w:r>
      <w:r w:rsidRPr="00FF3081">
        <w:rPr>
          <w:bCs/>
          <w:kern w:val="28"/>
        </w:rPr>
        <w:lastRenderedPageBreak/>
        <w:t>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1A1063" w:rsidRPr="00FF3081" w:rsidRDefault="001A1063" w:rsidP="001A1063">
      <w:pPr>
        <w:numPr>
          <w:ilvl w:val="0"/>
          <w:numId w:val="21"/>
        </w:numPr>
        <w:suppressAutoHyphens/>
        <w:jc w:val="both"/>
        <w:rPr>
          <w:kern w:val="28"/>
        </w:rPr>
      </w:pPr>
      <w:r w:rsidRPr="00FF3081">
        <w:rPr>
          <w:bCs/>
          <w:kern w:val="28"/>
        </w:rPr>
        <w:t xml:space="preserve">konieczności dokonania wymiany osób, o których mowa w </w:t>
      </w:r>
      <w:r w:rsidRPr="00FF3081">
        <w:rPr>
          <w:kern w:val="28"/>
        </w:rPr>
        <w:t>§ 9</w:t>
      </w:r>
      <w:r w:rsidRPr="00FF3081">
        <w:rPr>
          <w:bCs/>
          <w:kern w:val="28"/>
        </w:rPr>
        <w:t xml:space="preserve"> niniejszej umowy, po stronie którejkolwiek ze stron niniejszej umowy, zastrzeżeniem ust. 5.</w:t>
      </w:r>
    </w:p>
    <w:p w:rsidR="001A1063" w:rsidRPr="00FF3081" w:rsidRDefault="001A1063" w:rsidP="001A1063">
      <w:pPr>
        <w:numPr>
          <w:ilvl w:val="0"/>
          <w:numId w:val="19"/>
        </w:numPr>
        <w:suppressAutoHyphens/>
        <w:jc w:val="both"/>
        <w:rPr>
          <w:kern w:val="28"/>
        </w:rPr>
      </w:pPr>
      <w:r w:rsidRPr="00FF3081">
        <w:rPr>
          <w:kern w:val="28"/>
        </w:rPr>
        <w:t>Konieczność wykonania robót zamiennych, o których mowa w ust. 1 pkt 5, zachodzi w sytuacji, gdy:</w:t>
      </w:r>
    </w:p>
    <w:p w:rsidR="001A1063" w:rsidRPr="00FF3081" w:rsidRDefault="001A1063" w:rsidP="001A1063">
      <w:pPr>
        <w:numPr>
          <w:ilvl w:val="0"/>
          <w:numId w:val="20"/>
        </w:numPr>
        <w:suppressAutoHyphens/>
        <w:jc w:val="both"/>
        <w:rPr>
          <w:kern w:val="28"/>
        </w:rPr>
      </w:pPr>
      <w:r w:rsidRPr="00FF3081">
        <w:rPr>
          <w:kern w:val="28"/>
        </w:rPr>
        <w:t>materiały budowlane, przewidziane w niniejszej umowie do wykonania zamówienia, nie mogą być użyte przy realizacji inwestycji z powodu zaprzestania ich produkcji lub zastąpienia ich innymi materiałami budowlanymi,</w:t>
      </w:r>
    </w:p>
    <w:p w:rsidR="001A1063" w:rsidRPr="00FF3081" w:rsidRDefault="001A1063" w:rsidP="001A1063">
      <w:pPr>
        <w:numPr>
          <w:ilvl w:val="0"/>
          <w:numId w:val="20"/>
        </w:numPr>
        <w:suppressAutoHyphens/>
        <w:jc w:val="both"/>
        <w:rPr>
          <w:kern w:val="28"/>
        </w:rPr>
      </w:pPr>
      <w:r w:rsidRPr="00FF3081">
        <w:rPr>
          <w:kern w:val="28"/>
        </w:rPr>
        <w:t>w trakcie realizacji przedmiotu zamówienia nastąpiła zmiana przepisów prawa budowlanego,</w:t>
      </w:r>
    </w:p>
    <w:p w:rsidR="001A1063" w:rsidRPr="00FF3081" w:rsidRDefault="001A1063" w:rsidP="001A1063">
      <w:pPr>
        <w:numPr>
          <w:ilvl w:val="0"/>
          <w:numId w:val="20"/>
        </w:numPr>
        <w:suppressAutoHyphens/>
        <w:jc w:val="both"/>
        <w:rPr>
          <w:kern w:val="28"/>
        </w:rPr>
      </w:pPr>
      <w:r w:rsidRPr="00FF3081">
        <w:rPr>
          <w:kern w:val="28"/>
        </w:rPr>
        <w:t>w czasie realizacji budowy zmienią się warunki techniczne wykonania (np. Polska Norma),</w:t>
      </w:r>
    </w:p>
    <w:p w:rsidR="001A1063" w:rsidRPr="00FF3081" w:rsidRDefault="001A1063" w:rsidP="001A1063">
      <w:pPr>
        <w:numPr>
          <w:ilvl w:val="0"/>
          <w:numId w:val="20"/>
        </w:numPr>
        <w:suppressAutoHyphens/>
        <w:jc w:val="both"/>
        <w:rPr>
          <w:kern w:val="28"/>
        </w:rPr>
      </w:pPr>
      <w:r w:rsidRPr="00FF3081">
        <w:rPr>
          <w:kern w:val="28"/>
        </w:rPr>
        <w:t>w trakcie realizacji przedmiotu zamówienia zastosowano lepsze materiały budowlane bądź inną technologię wykonania robót.</w:t>
      </w:r>
    </w:p>
    <w:p w:rsidR="001A1063" w:rsidRPr="00FF3081" w:rsidRDefault="001A1063" w:rsidP="001A1063">
      <w:pPr>
        <w:numPr>
          <w:ilvl w:val="0"/>
          <w:numId w:val="19"/>
        </w:numPr>
        <w:suppressAutoHyphens/>
        <w:jc w:val="both"/>
        <w:rPr>
          <w:kern w:val="28"/>
        </w:rPr>
      </w:pPr>
      <w:r w:rsidRPr="00FF3081">
        <w:rPr>
          <w:kern w:val="28"/>
        </w:rPr>
        <w:t>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1A1063" w:rsidRPr="00FF3081" w:rsidRDefault="001A1063" w:rsidP="001A1063">
      <w:pPr>
        <w:numPr>
          <w:ilvl w:val="0"/>
          <w:numId w:val="19"/>
        </w:numPr>
        <w:suppressAutoHyphens/>
        <w:jc w:val="both"/>
        <w:rPr>
          <w:kern w:val="28"/>
        </w:rPr>
      </w:pPr>
      <w:r w:rsidRPr="00FF3081">
        <w:rPr>
          <w:kern w:val="28"/>
        </w:rPr>
        <w:t xml:space="preserve">Wprowadzenie w dokumentacji projektowej zmian, o których mowa w ust. 1 pkt 8, nie może skutkować </w:t>
      </w:r>
      <w:r w:rsidRPr="00FF3081">
        <w:rPr>
          <w:bCs/>
          <w:kern w:val="28"/>
        </w:rPr>
        <w:t>zwiększeniem (zmianą) zakresu świadczenia Wykonawcy zawartego w ofercie, stanowiącej załącznik nr 1 do niniejszej umowy, oraz zwiększeniem wynagrodzenia Wykonawcy, o którym mowa w § 10 ust. 1 niniejszej umowy</w:t>
      </w:r>
      <w:r w:rsidRPr="00FF3081">
        <w:rPr>
          <w:kern w:val="28"/>
        </w:rPr>
        <w:t>.</w:t>
      </w:r>
    </w:p>
    <w:p w:rsidR="001A1063" w:rsidRPr="00FF3081" w:rsidRDefault="001A1063" w:rsidP="001A1063">
      <w:pPr>
        <w:numPr>
          <w:ilvl w:val="0"/>
          <w:numId w:val="19"/>
        </w:numPr>
        <w:suppressAutoHyphens/>
        <w:jc w:val="both"/>
        <w:rPr>
          <w:kern w:val="28"/>
        </w:rPr>
      </w:pPr>
      <w:r w:rsidRPr="00FF3081">
        <w:rPr>
          <w:kern w:val="28"/>
        </w:rPr>
        <w:t>Zmiana osób przewidzianych do realizacji zamówienia, o których mowa w ust. 1 pkt 9, może nastąpić tylko na osoby o kwalifikacjach zawodowych równorzędnych lub wyższych do kwalifikacji, które podlegały ocenie.</w:t>
      </w:r>
    </w:p>
    <w:p w:rsidR="001A1063" w:rsidRPr="00FF3081" w:rsidRDefault="001A1063" w:rsidP="001A1063">
      <w:pPr>
        <w:numPr>
          <w:ilvl w:val="0"/>
          <w:numId w:val="19"/>
        </w:numPr>
        <w:suppressAutoHyphens/>
        <w:jc w:val="both"/>
        <w:rPr>
          <w:kern w:val="28"/>
        </w:rPr>
      </w:pPr>
      <w:r w:rsidRPr="00FF3081">
        <w:rPr>
          <w:kern w:val="28"/>
        </w:rPr>
        <w:t>Nie stanowi istotnej zmiany umowy zmiana danych teleadresowych oraz osób wskazanych do kontaktów między stronami niniejszej umowy.</w:t>
      </w:r>
    </w:p>
    <w:p w:rsidR="001A1063" w:rsidRPr="00FF3081" w:rsidRDefault="001A1063" w:rsidP="001A1063">
      <w:pPr>
        <w:numPr>
          <w:ilvl w:val="0"/>
          <w:numId w:val="19"/>
        </w:numPr>
        <w:suppressAutoHyphens/>
        <w:jc w:val="both"/>
        <w:rPr>
          <w:kern w:val="28"/>
        </w:rPr>
      </w:pPr>
      <w:r w:rsidRPr="00FF3081">
        <w:rPr>
          <w:kern w:val="28"/>
        </w:rPr>
        <w:t>Wszelkie zmiany umowy wymagają pod rygorem nieważności formy pisemnej i podpisania przez obydwie strony niniejszej umowy.</w:t>
      </w:r>
    </w:p>
    <w:p w:rsidR="001A1063" w:rsidRPr="00FF3081" w:rsidRDefault="001A1063" w:rsidP="001A1063">
      <w:pPr>
        <w:numPr>
          <w:ilvl w:val="0"/>
          <w:numId w:val="19"/>
        </w:numPr>
        <w:suppressAutoHyphens/>
        <w:jc w:val="both"/>
        <w:rPr>
          <w:kern w:val="28"/>
        </w:rPr>
      </w:pPr>
      <w:r w:rsidRPr="00FF3081">
        <w:rPr>
          <w:kern w:val="28"/>
        </w:rPr>
        <w:t>Z wnioskiem o zmianę treści umowy może wystąpić zarówno Wykonawca, jak i Zamawiający.</w:t>
      </w:r>
    </w:p>
    <w:p w:rsidR="001A1063" w:rsidRDefault="001A1063" w:rsidP="001A1063">
      <w:pPr>
        <w:suppressAutoHyphens/>
        <w:ind w:left="360"/>
        <w:jc w:val="both"/>
        <w:rPr>
          <w:kern w:val="28"/>
        </w:rPr>
      </w:pPr>
    </w:p>
    <w:p w:rsidR="001A1063" w:rsidRDefault="001A1063" w:rsidP="001A1063">
      <w:pPr>
        <w:pStyle w:val="Tekstpodstawowy"/>
        <w:jc w:val="center"/>
        <w:rPr>
          <w:b/>
          <w:bCs/>
        </w:rPr>
      </w:pPr>
      <w:r w:rsidRPr="00FF3081">
        <w:rPr>
          <w:b/>
          <w:bCs/>
        </w:rPr>
        <w:t>§ 1</w:t>
      </w:r>
      <w:r>
        <w:rPr>
          <w:b/>
          <w:bCs/>
        </w:rPr>
        <w:t>8</w:t>
      </w:r>
    </w:p>
    <w:p w:rsidR="001A1063" w:rsidRPr="00FF3081" w:rsidRDefault="001A1063" w:rsidP="001A1063">
      <w:pPr>
        <w:pStyle w:val="Akapitzlist2"/>
        <w:numPr>
          <w:ilvl w:val="3"/>
          <w:numId w:val="8"/>
        </w:numPr>
        <w:tabs>
          <w:tab w:val="clear" w:pos="7732"/>
          <w:tab w:val="num" w:pos="567"/>
        </w:tabs>
        <w:autoSpaceDE w:val="0"/>
        <w:autoSpaceDN w:val="0"/>
        <w:adjustRightInd w:val="0"/>
        <w:ind w:left="426" w:hanging="142"/>
        <w:jc w:val="both"/>
      </w:pPr>
      <w:r w:rsidRPr="00FF3081">
        <w:t>Zamawiającemu przysługuje prawo odstąpienia od Umowy bez jakichkolwiek roszczeń Wykonawcy</w:t>
      </w:r>
      <w:r>
        <w:t xml:space="preserve"> oprócz przypadków wymienionych w Kodeksie cywilnym</w:t>
      </w:r>
      <w:r w:rsidRPr="00FF3081">
        <w:t>:</w:t>
      </w:r>
    </w:p>
    <w:p w:rsidR="001A1063" w:rsidRPr="0010292C" w:rsidRDefault="001A1063" w:rsidP="001A1063">
      <w:pPr>
        <w:autoSpaceDE w:val="0"/>
        <w:autoSpaceDN w:val="0"/>
        <w:adjustRightInd w:val="0"/>
        <w:ind w:left="360" w:hanging="360"/>
        <w:jc w:val="both"/>
      </w:pPr>
      <w:r w:rsidRPr="00FF3081">
        <w:t>1) w razie wystąpienia istotnej zmiany okoliczności powodującej, że wykonanie umowy nie     leży w interesie publicznym, czego nie można było przewidzieć w chwili zawarcia umowy;     w tym wypadku odstąpienie może nastąpić w terminie 30 dni od powzięcia wiadomości</w:t>
      </w:r>
      <w:r w:rsidRPr="0010292C">
        <w:t xml:space="preserve"> o </w:t>
      </w:r>
      <w:r>
        <w:t xml:space="preserve">    </w:t>
      </w:r>
      <w:r w:rsidRPr="0010292C">
        <w:t>powyższych okolicznościach,</w:t>
      </w:r>
    </w:p>
    <w:p w:rsidR="001A1063" w:rsidRDefault="001A1063" w:rsidP="001A1063">
      <w:pPr>
        <w:autoSpaceDE w:val="0"/>
        <w:autoSpaceDN w:val="0"/>
        <w:adjustRightInd w:val="0"/>
        <w:ind w:left="284" w:hanging="284"/>
        <w:jc w:val="both"/>
      </w:pPr>
      <w:r w:rsidRPr="0010292C">
        <w:t xml:space="preserve">2) w przypadku, gdy zostanie wszczęte postępowanie upadłościowe lub postępowanie </w:t>
      </w:r>
      <w:r>
        <w:t xml:space="preserve">    l</w:t>
      </w:r>
      <w:r w:rsidRPr="0010292C">
        <w:t>ikwidacyjne</w:t>
      </w:r>
      <w:r>
        <w:t xml:space="preserve"> </w:t>
      </w:r>
      <w:r w:rsidRPr="0010292C">
        <w:t>w stosunku do Wykonawcy – w terminie 30 dni od powzięcia wiadomości,</w:t>
      </w:r>
      <w:r>
        <w:t xml:space="preserve">           </w:t>
      </w:r>
    </w:p>
    <w:p w:rsidR="001A1063" w:rsidRPr="0010292C" w:rsidRDefault="001A1063" w:rsidP="001A1063">
      <w:pPr>
        <w:autoSpaceDE w:val="0"/>
        <w:autoSpaceDN w:val="0"/>
        <w:adjustRightInd w:val="0"/>
        <w:ind w:left="284" w:hanging="284"/>
        <w:jc w:val="both"/>
      </w:pPr>
      <w:r w:rsidRPr="0010292C">
        <w:t xml:space="preserve">3) w przypadku, gdy zostanie ogłoszona upadłość lub rozwiązanie firmy Wykonawcy – w </w:t>
      </w:r>
      <w:r>
        <w:t xml:space="preserve">    </w:t>
      </w:r>
      <w:r w:rsidRPr="0010292C">
        <w:t>terminie 30 dni od powzięcia wiadomości,</w:t>
      </w:r>
    </w:p>
    <w:p w:rsidR="001A1063" w:rsidRPr="0010292C" w:rsidRDefault="001A1063" w:rsidP="001A1063">
      <w:pPr>
        <w:autoSpaceDE w:val="0"/>
        <w:autoSpaceDN w:val="0"/>
        <w:adjustRightInd w:val="0"/>
        <w:ind w:left="360" w:hanging="360"/>
        <w:jc w:val="both"/>
      </w:pPr>
      <w:r w:rsidRPr="0010292C">
        <w:t xml:space="preserve">4) w przypadku, gdy zostanie wydany nakaz zajęcia majątku Wykonawcy – w terminie 30 dni </w:t>
      </w:r>
    </w:p>
    <w:p w:rsidR="001A1063" w:rsidRPr="0010292C" w:rsidRDefault="001A1063" w:rsidP="001A1063">
      <w:pPr>
        <w:autoSpaceDE w:val="0"/>
        <w:autoSpaceDN w:val="0"/>
        <w:adjustRightInd w:val="0"/>
        <w:ind w:left="360" w:hanging="360"/>
        <w:jc w:val="both"/>
      </w:pPr>
      <w:r>
        <w:t xml:space="preserve">    </w:t>
      </w:r>
      <w:r w:rsidRPr="0010292C">
        <w:t>od powzięcia</w:t>
      </w:r>
      <w:r>
        <w:t xml:space="preserve"> </w:t>
      </w:r>
      <w:r w:rsidRPr="0010292C">
        <w:t>wiadomości,</w:t>
      </w:r>
    </w:p>
    <w:p w:rsidR="001A1063" w:rsidRPr="0010292C" w:rsidRDefault="001A1063" w:rsidP="001A1063">
      <w:pPr>
        <w:autoSpaceDE w:val="0"/>
        <w:autoSpaceDN w:val="0"/>
        <w:adjustRightInd w:val="0"/>
        <w:ind w:left="360" w:hanging="360"/>
        <w:jc w:val="both"/>
      </w:pPr>
      <w:r w:rsidRPr="0010292C">
        <w:lastRenderedPageBreak/>
        <w:t xml:space="preserve">5) Wykonawca przerwał realizację robót objętych umową, pomimo pisemnego wezwania </w:t>
      </w:r>
      <w:r>
        <w:t xml:space="preserve">     </w:t>
      </w:r>
      <w:r w:rsidRPr="0010292C">
        <w:t xml:space="preserve">Zamawiającego nie wykonuje prac przez okres trzech dni roboczych – w terminie 14 dni od </w:t>
      </w:r>
      <w:r>
        <w:t xml:space="preserve">     </w:t>
      </w:r>
      <w:r w:rsidRPr="0010292C">
        <w:t>upływu 3-go dnia roboczego,</w:t>
      </w:r>
    </w:p>
    <w:p w:rsidR="001A1063" w:rsidRPr="0010292C" w:rsidRDefault="001A1063" w:rsidP="001A1063">
      <w:pPr>
        <w:autoSpaceDE w:val="0"/>
        <w:autoSpaceDN w:val="0"/>
        <w:adjustRightInd w:val="0"/>
        <w:ind w:left="360" w:hanging="360"/>
        <w:jc w:val="both"/>
      </w:pPr>
      <w:r w:rsidRPr="0010292C">
        <w:t>6) Wykonawca wykonuje roboty niezgodnie z umową, pomimo</w:t>
      </w:r>
      <w:r>
        <w:t xml:space="preserve"> pisemnego wezwania </w:t>
      </w:r>
      <w:r w:rsidRPr="0010292C">
        <w:t xml:space="preserve">Zamawiającego do usunięcia niezgodności, tzn. w wyznaczonym przez Zamawiającego </w:t>
      </w:r>
      <w:r>
        <w:t xml:space="preserve">      </w:t>
      </w:r>
      <w:r w:rsidRPr="0010292C">
        <w:t>terminie nie zaprzestał wykonywania</w:t>
      </w:r>
      <w:r>
        <w:t xml:space="preserve"> </w:t>
      </w:r>
      <w:r w:rsidRPr="0010292C">
        <w:t xml:space="preserve">wskazanej czynności lub nie rozpoczął wykonywania </w:t>
      </w:r>
      <w:r>
        <w:t xml:space="preserve">      </w:t>
      </w:r>
      <w:r w:rsidRPr="0010292C">
        <w:t>czynności zgodnie z umową – w terminie 14 dni od</w:t>
      </w:r>
      <w:r>
        <w:t xml:space="preserve"> </w:t>
      </w:r>
      <w:r w:rsidRPr="0010292C">
        <w:t xml:space="preserve">upływu terminu wskazanego w </w:t>
      </w:r>
      <w:r>
        <w:t xml:space="preserve">     </w:t>
      </w:r>
      <w:r w:rsidRPr="0010292C">
        <w:t>wezwaniu Zamawiającego,</w:t>
      </w:r>
    </w:p>
    <w:p w:rsidR="001A1063" w:rsidRDefault="001A1063" w:rsidP="001A1063">
      <w:pPr>
        <w:autoSpaceDE w:val="0"/>
        <w:autoSpaceDN w:val="0"/>
        <w:adjustRightInd w:val="0"/>
        <w:ind w:left="360" w:hanging="360"/>
        <w:jc w:val="both"/>
      </w:pPr>
      <w:r w:rsidRPr="0010292C">
        <w:t>7) Wykonawca wykorzystuje mienie Zamawiającego b</w:t>
      </w:r>
      <w:r>
        <w:t xml:space="preserve">ez jego zgody lub niezgodnie z  </w:t>
      </w:r>
      <w:r w:rsidRPr="0010292C">
        <w:t>przeznaczeniem – w terminie 30 dni od powzięcia wiadomości,</w:t>
      </w:r>
    </w:p>
    <w:p w:rsidR="001A1063" w:rsidRPr="0010292C" w:rsidRDefault="001A1063" w:rsidP="001A1063">
      <w:pPr>
        <w:autoSpaceDE w:val="0"/>
        <w:autoSpaceDN w:val="0"/>
        <w:adjustRightInd w:val="0"/>
        <w:jc w:val="both"/>
      </w:pPr>
      <w:r w:rsidRPr="0010292C">
        <w:t>8) Wykonawca zlecił wykonanie przedmiotu umowy osobom trzecim bez z</w:t>
      </w:r>
      <w:r>
        <w:t xml:space="preserve">gody Zamawiającego  </w:t>
      </w:r>
      <w:r w:rsidRPr="0010292C">
        <w:t>–</w:t>
      </w:r>
      <w:r w:rsidR="00D124F1">
        <w:t xml:space="preserve"> </w:t>
      </w:r>
      <w:r w:rsidRPr="0010292C">
        <w:t>w terminie 30 dni od powzięcia wiadomości,</w:t>
      </w:r>
    </w:p>
    <w:p w:rsidR="001A1063" w:rsidRPr="0010292C" w:rsidRDefault="001A1063" w:rsidP="001A1063">
      <w:pPr>
        <w:autoSpaceDE w:val="0"/>
        <w:autoSpaceDN w:val="0"/>
        <w:adjustRightInd w:val="0"/>
        <w:jc w:val="both"/>
      </w:pPr>
      <w:r w:rsidRPr="0010292C">
        <w:t xml:space="preserve">9) Wykonawca naruszył zasady BHP stwarzając zagrożenie dla ludzi i mienia – w terminie 30 </w:t>
      </w:r>
    </w:p>
    <w:p w:rsidR="001A1063" w:rsidRDefault="001A1063" w:rsidP="001A1063">
      <w:pPr>
        <w:autoSpaceDE w:val="0"/>
        <w:autoSpaceDN w:val="0"/>
        <w:adjustRightInd w:val="0"/>
        <w:jc w:val="both"/>
      </w:pPr>
      <w:r>
        <w:t xml:space="preserve">    </w:t>
      </w:r>
      <w:r w:rsidRPr="0010292C">
        <w:t>dni</w:t>
      </w:r>
      <w:r>
        <w:t xml:space="preserve"> </w:t>
      </w:r>
      <w:r w:rsidRPr="0010292C">
        <w:t>od powzięcia wiadomości.</w:t>
      </w:r>
    </w:p>
    <w:p w:rsidR="001A1063" w:rsidRPr="0010292C" w:rsidRDefault="001A1063" w:rsidP="001A1063">
      <w:pPr>
        <w:autoSpaceDE w:val="0"/>
        <w:autoSpaceDN w:val="0"/>
        <w:adjustRightInd w:val="0"/>
        <w:jc w:val="both"/>
      </w:pPr>
      <w:r>
        <w:t xml:space="preserve">10) </w:t>
      </w:r>
      <w:r w:rsidRPr="00AA0D0C">
        <w:t>Jeżeli zwłoka w wykonaniu przedmiotu umowy przekroczy 30 dni w stosunku do terminów określonych w harmonogramie robót, Zamawiającemu przysługuje prawo odstąpienia od umowy</w:t>
      </w:r>
      <w:r w:rsidR="00D124F1">
        <w:t xml:space="preserve"> </w:t>
      </w:r>
      <w:r>
        <w:t xml:space="preserve"> </w:t>
      </w:r>
      <w:r w:rsidRPr="00AA0D0C">
        <w:t>z p</w:t>
      </w:r>
      <w:r>
        <w:t>rzyczyn zależnych od Wykonawcy.</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W przypadku określonym w ust. 1 pkt 1 Wykonawca może</w:t>
      </w:r>
      <w:r>
        <w:t xml:space="preserve"> </w:t>
      </w:r>
      <w:r w:rsidRPr="0010292C">
        <w:t xml:space="preserve">żądać jedynie wynagrodzenia należnego </w:t>
      </w:r>
      <w:r>
        <w:t xml:space="preserve"> </w:t>
      </w:r>
      <w:r w:rsidRPr="0010292C">
        <w:t>z tytułu wykonania części Umowy do czasu odstąpienia.</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rsidRPr="0010292C">
        <w:t>Odstąpienie od Umowy powinno nastąpić w formie pisemnej pod rygorem nieważności takiego oświadczenia</w:t>
      </w:r>
      <w:r>
        <w:t xml:space="preserve"> </w:t>
      </w:r>
      <w:r w:rsidRPr="0010292C">
        <w:t>i powinno zawierać uzasadnienie.</w:t>
      </w:r>
    </w:p>
    <w:p w:rsidR="001A1063" w:rsidRDefault="001A1063" w:rsidP="001A1063">
      <w:pPr>
        <w:pStyle w:val="Akapitzlist2"/>
        <w:numPr>
          <w:ilvl w:val="3"/>
          <w:numId w:val="8"/>
        </w:numPr>
        <w:tabs>
          <w:tab w:val="clear" w:pos="7732"/>
          <w:tab w:val="num" w:pos="567"/>
          <w:tab w:val="num" w:pos="720"/>
        </w:tabs>
        <w:autoSpaceDE w:val="0"/>
        <w:autoSpaceDN w:val="0"/>
        <w:adjustRightInd w:val="0"/>
        <w:ind w:left="567" w:hanging="425"/>
        <w:jc w:val="both"/>
      </w:pPr>
      <w:r>
        <w:t>Zamawiający może rozwiązać umowę, jeżeli zachodzi co najmniej jedna z następujących okoliczności:</w:t>
      </w:r>
    </w:p>
    <w:p w:rsidR="001A1063" w:rsidRDefault="001A1063" w:rsidP="001A1063">
      <w:pPr>
        <w:pStyle w:val="Akapitzlist"/>
        <w:ind w:left="142"/>
        <w:jc w:val="both"/>
      </w:pPr>
      <w:r>
        <w:rPr>
          <w:rStyle w:val="alb"/>
        </w:rPr>
        <w:t xml:space="preserve">1) </w:t>
      </w:r>
      <w:r>
        <w:t xml:space="preserve">zmiana umowy została dokonana z naruszeniem art. 144 ust. 1-1b, 1d i 1e ustawy </w:t>
      </w:r>
      <w:proofErr w:type="spellStart"/>
      <w:r>
        <w:t>Pzp</w:t>
      </w:r>
      <w:proofErr w:type="spellEnd"/>
      <w:r>
        <w:t>;</w:t>
      </w:r>
    </w:p>
    <w:p w:rsidR="001A1063" w:rsidRDefault="001A1063" w:rsidP="001A1063">
      <w:pPr>
        <w:pStyle w:val="Akapitzlist"/>
        <w:ind w:left="142"/>
        <w:jc w:val="both"/>
      </w:pPr>
      <w:r>
        <w:rPr>
          <w:rStyle w:val="alb"/>
        </w:rPr>
        <w:t xml:space="preserve">2) </w:t>
      </w:r>
      <w:r>
        <w:t xml:space="preserve">wykonawca w chwili zawarcia umowy podlegał wykluczeniu z postępowania na podstawie art. 24 ust. 1 ustawy </w:t>
      </w:r>
      <w:proofErr w:type="spellStart"/>
      <w:r>
        <w:t>Pzp</w:t>
      </w:r>
      <w:proofErr w:type="spellEnd"/>
      <w:r>
        <w:t>;</w:t>
      </w:r>
    </w:p>
    <w:p w:rsidR="001A1063" w:rsidRPr="00D124F1" w:rsidRDefault="001A1063" w:rsidP="001A1063">
      <w:pPr>
        <w:pStyle w:val="Akapitzlist"/>
        <w:ind w:left="142"/>
        <w:jc w:val="both"/>
      </w:pPr>
      <w:r>
        <w:rPr>
          <w:rStyle w:val="alb"/>
        </w:rPr>
        <w:t xml:space="preserve">3) </w:t>
      </w:r>
      <w:r w:rsidRPr="00D124F1">
        <w:t xml:space="preserve">Trybunał Sprawiedliwości Unii Europejskiej stwierdził, w ramach procedury przewidzianej w </w:t>
      </w:r>
      <w:hyperlink r:id="rId7" w:anchor="/dokument/17099384#art%28258%29" w:history="1">
        <w:r w:rsidRPr="00D124F1">
          <w:rPr>
            <w:rStyle w:val="Hipercze"/>
            <w:color w:val="auto"/>
            <w:u w:val="none"/>
          </w:rPr>
          <w:t>art. 258</w:t>
        </w:r>
      </w:hyperlink>
      <w:r w:rsidRPr="00D124F1">
        <w:t xml:space="preserve"> Traktatu o Funkcjonowaniu Unii Europejskiej, że państwo polskie uchybiło zobowiązaniom, które ciążą na nim na mocy Traktatów, </w:t>
      </w:r>
      <w:hyperlink r:id="rId8" w:anchor="/dokument/68413979" w:history="1">
        <w:r w:rsidRPr="00D124F1">
          <w:rPr>
            <w:rStyle w:val="Hipercze"/>
            <w:color w:val="auto"/>
            <w:u w:val="none"/>
          </w:rPr>
          <w:t>dyrektywy</w:t>
        </w:r>
      </w:hyperlink>
      <w:r w:rsidRPr="00D124F1">
        <w:t xml:space="preserve"> 2014/24/UE i </w:t>
      </w:r>
      <w:hyperlink r:id="rId9" w:anchor="/dokument/68413980" w:history="1">
        <w:r w:rsidRPr="00D124F1">
          <w:rPr>
            <w:rStyle w:val="Hipercze"/>
            <w:color w:val="auto"/>
            <w:u w:val="none"/>
          </w:rPr>
          <w:t>dyrektywy</w:t>
        </w:r>
      </w:hyperlink>
      <w:r w:rsidRPr="00D124F1">
        <w:t xml:space="preserve"> 2014/25/UE, z uwagi na to, że zamawiający udzielił zamówienia z naruszeniem przepisów prawa Unii Europejskiej.</w:t>
      </w:r>
    </w:p>
    <w:p w:rsidR="001A1063" w:rsidRPr="00D124F1" w:rsidRDefault="001A1063" w:rsidP="001A1063">
      <w:pPr>
        <w:pStyle w:val="Akapitzlist2"/>
        <w:numPr>
          <w:ilvl w:val="3"/>
          <w:numId w:val="8"/>
        </w:numPr>
        <w:tabs>
          <w:tab w:val="clear" w:pos="7732"/>
          <w:tab w:val="num" w:pos="567"/>
        </w:tabs>
        <w:autoSpaceDE w:val="0"/>
        <w:autoSpaceDN w:val="0"/>
        <w:adjustRightInd w:val="0"/>
        <w:ind w:left="567" w:hanging="425"/>
        <w:jc w:val="both"/>
      </w:pPr>
      <w:r w:rsidRPr="00D124F1">
        <w:t>W przypadku, o którym mowa w ust. 4, Wykonawca może żądać wyłącznie wynagrodzenia należnego z tytułu wykonania części umowy.</w:t>
      </w:r>
      <w:r w:rsidRPr="00D124F1">
        <w:tab/>
      </w:r>
    </w:p>
    <w:p w:rsidR="001A1063" w:rsidRDefault="001A1063" w:rsidP="001A1063">
      <w:pPr>
        <w:jc w:val="both"/>
        <w:rPr>
          <w:b/>
          <w:bCs/>
        </w:rPr>
      </w:pPr>
    </w:p>
    <w:p w:rsidR="001A1063" w:rsidRDefault="001A1063" w:rsidP="001A1063">
      <w:pPr>
        <w:jc w:val="center"/>
        <w:rPr>
          <w:b/>
          <w:bCs/>
        </w:rPr>
      </w:pPr>
      <w:r w:rsidRPr="00B725FE">
        <w:rPr>
          <w:b/>
          <w:bCs/>
        </w:rPr>
        <w:t xml:space="preserve">§ </w:t>
      </w:r>
      <w:r>
        <w:rPr>
          <w:b/>
          <w:bCs/>
        </w:rPr>
        <w:t>19</w:t>
      </w:r>
    </w:p>
    <w:p w:rsidR="001A1063" w:rsidRDefault="001A1063" w:rsidP="001A1063">
      <w:pPr>
        <w:pStyle w:val="Akapitzlist"/>
        <w:numPr>
          <w:ilvl w:val="3"/>
          <w:numId w:val="4"/>
        </w:numPr>
        <w:tabs>
          <w:tab w:val="clear" w:pos="2880"/>
          <w:tab w:val="num" w:pos="567"/>
        </w:tabs>
        <w:ind w:left="567" w:hanging="283"/>
        <w:jc w:val="both"/>
      </w:pPr>
      <w:r w:rsidRPr="00FE58A2">
        <w:t>Wszelkie spory, mogące wyniknąć z tytułu niniejszej umowy, będą rozstrzygane przez Sąd właściwy miejscowo dla siedziby Zamawiającego.</w:t>
      </w:r>
    </w:p>
    <w:p w:rsidR="001A1063" w:rsidRPr="00FE58A2" w:rsidRDefault="001A1063" w:rsidP="001A1063">
      <w:pPr>
        <w:pStyle w:val="Akapitzlist"/>
        <w:numPr>
          <w:ilvl w:val="3"/>
          <w:numId w:val="4"/>
        </w:numPr>
        <w:tabs>
          <w:tab w:val="clear" w:pos="2880"/>
          <w:tab w:val="num" w:pos="567"/>
        </w:tabs>
        <w:ind w:left="567" w:hanging="283"/>
        <w:jc w:val="both"/>
      </w:pPr>
      <w:r w:rsidRPr="00FE58A2">
        <w:t xml:space="preserve">Wszelkie oświadczenia, uzgodnienia, powiadomienia, żądania stron będą sporządzane w języku polskim i będą doręczane listem poleconym, kurierem lub osobiście na adresy podane poniżej: </w:t>
      </w:r>
    </w:p>
    <w:p w:rsidR="001A1063" w:rsidRPr="00FE58A2" w:rsidRDefault="001A1063" w:rsidP="001A1063">
      <w:pPr>
        <w:pStyle w:val="Default"/>
        <w:numPr>
          <w:ilvl w:val="1"/>
          <w:numId w:val="5"/>
        </w:numPr>
        <w:tabs>
          <w:tab w:val="num" w:pos="284"/>
        </w:tabs>
        <w:ind w:left="567" w:hanging="567"/>
        <w:jc w:val="both"/>
      </w:pPr>
      <w:r w:rsidRPr="00FE58A2">
        <w:t xml:space="preserve"> dla Wykonawcy ………………………………………………</w:t>
      </w:r>
    </w:p>
    <w:p w:rsidR="001A1063" w:rsidRPr="00FE58A2" w:rsidRDefault="001A1063" w:rsidP="001A1063">
      <w:pPr>
        <w:pStyle w:val="Default"/>
        <w:numPr>
          <w:ilvl w:val="1"/>
          <w:numId w:val="5"/>
        </w:numPr>
        <w:tabs>
          <w:tab w:val="num" w:pos="284"/>
        </w:tabs>
        <w:ind w:left="284" w:hanging="284"/>
        <w:jc w:val="both"/>
      </w:pPr>
      <w:r w:rsidRPr="00FE58A2">
        <w:t xml:space="preserve">dla Zamawiającego – Urząd Gminy Włocławek ul. Królewiecka 7 87- 800 Włocławek z zastrzeżeniem, że Strony mogą także doręczać oświadczenia, uzgodnienia, powiadomienia, żądania stron na adres: e-mail Zamawiającego  </w:t>
      </w:r>
      <w:hyperlink r:id="rId10" w:history="1">
        <w:r w:rsidR="00D124F1" w:rsidRPr="009C52FF">
          <w:rPr>
            <w:rStyle w:val="Hipercze"/>
          </w:rPr>
          <w:t>k.knasiak@g.wloclawek.pl</w:t>
        </w:r>
      </w:hyperlink>
      <w:r w:rsidR="00D124F1">
        <w:t xml:space="preserve"> </w:t>
      </w:r>
      <w:r w:rsidRPr="00FE58A2">
        <w:t xml:space="preserve"> lub fax Zamawiającego 54 230 53 53  , fax Wykonawcy ………………….  lub adres e-mail Wykonawcy ………………………..</w:t>
      </w:r>
    </w:p>
    <w:p w:rsidR="001A1063" w:rsidRDefault="001A1063" w:rsidP="001A1063">
      <w:pPr>
        <w:pStyle w:val="Default"/>
        <w:tabs>
          <w:tab w:val="num" w:pos="284"/>
        </w:tabs>
        <w:ind w:left="284" w:hanging="284"/>
        <w:jc w:val="both"/>
      </w:pPr>
      <w:r>
        <w:t xml:space="preserve">     </w:t>
      </w:r>
      <w:r w:rsidRPr="00FE58A2">
        <w:t xml:space="preserve">ze skutkiem na dzień wysłania poczty e-mail lub faxu przez Strony pod warunkiem, że zostanie ona wysłana do godziny 15.00 czasu polskiego w dniu roboczym i potwierdzona listem poleconym nadanym najpóźniej następnego dnia roboczego. </w:t>
      </w:r>
    </w:p>
    <w:p w:rsidR="001A1063" w:rsidRPr="00FE58A2" w:rsidRDefault="001A1063" w:rsidP="001A1063">
      <w:pPr>
        <w:pStyle w:val="Default"/>
        <w:numPr>
          <w:ilvl w:val="3"/>
          <w:numId w:val="4"/>
        </w:numPr>
        <w:tabs>
          <w:tab w:val="clear" w:pos="2880"/>
          <w:tab w:val="num" w:pos="567"/>
        </w:tabs>
        <w:ind w:left="567" w:hanging="283"/>
        <w:jc w:val="both"/>
      </w:pPr>
      <w:r w:rsidRPr="00FE58A2">
        <w:t xml:space="preserve">Strony będą informować się o wszelkich zmianach adresów e-maili numerach fax. </w:t>
      </w:r>
    </w:p>
    <w:p w:rsidR="001A1063" w:rsidRPr="00FE58A2" w:rsidRDefault="001A1063" w:rsidP="001A1063">
      <w:pPr>
        <w:pStyle w:val="Default"/>
        <w:ind w:left="567" w:hanging="567"/>
        <w:jc w:val="both"/>
      </w:pPr>
      <w:r>
        <w:lastRenderedPageBreak/>
        <w:t xml:space="preserve">         </w:t>
      </w:r>
      <w:r w:rsidRPr="00FE58A2">
        <w:t xml:space="preserve">Do momentu prawidłowego zawiadomienia o zmianie adresu/ e-maila lub numeru faksu pisma wysłane na dotychczasowy adres/ e-mail lub numer faksu wymienione w ust. 2 będą uznane za prawidłowo doręczone. </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W sprawach  nieuregulowanych niniejszą umową mają  zastosowanie przepisy Kodeksu </w:t>
      </w:r>
      <w:r>
        <w:t xml:space="preserve">    </w:t>
      </w:r>
      <w:r w:rsidRPr="00FE58A2">
        <w:t>cywilnego oraz ustawy Prawo zamówień publicznych.</w:t>
      </w:r>
    </w:p>
    <w:p w:rsidR="001A1063" w:rsidRPr="00FE58A2" w:rsidRDefault="001A1063" w:rsidP="001A1063">
      <w:pPr>
        <w:pStyle w:val="Akapitzlist"/>
        <w:numPr>
          <w:ilvl w:val="3"/>
          <w:numId w:val="4"/>
        </w:numPr>
        <w:tabs>
          <w:tab w:val="clear" w:pos="2880"/>
          <w:tab w:val="num" w:pos="567"/>
        </w:tabs>
        <w:ind w:left="426" w:hanging="142"/>
        <w:jc w:val="both"/>
      </w:pPr>
      <w:r w:rsidRPr="00FE58A2">
        <w:t xml:space="preserve">Umowę sporządzono w trzech jednobrzmiących egzemplarzach z tego 1 egz. otrzymuje </w:t>
      </w:r>
      <w:r>
        <w:t xml:space="preserve"> </w:t>
      </w:r>
      <w:r w:rsidRPr="00FE58A2">
        <w:t>Wykonawca a 2 egzemplarze  Zamawiający.</w:t>
      </w:r>
    </w:p>
    <w:p w:rsidR="001A1063" w:rsidRDefault="001A1063" w:rsidP="001A1063">
      <w:pPr>
        <w:tabs>
          <w:tab w:val="num" w:pos="567"/>
        </w:tabs>
        <w:ind w:left="426" w:hanging="142"/>
        <w:jc w:val="both"/>
      </w:pPr>
    </w:p>
    <w:p w:rsidR="001A1063" w:rsidRDefault="001A1063" w:rsidP="001A1063">
      <w:pPr>
        <w:tabs>
          <w:tab w:val="num" w:pos="567"/>
        </w:tabs>
        <w:ind w:left="426" w:hanging="142"/>
      </w:pPr>
      <w:r>
        <w:t xml:space="preserve">                     </w:t>
      </w:r>
    </w:p>
    <w:p w:rsidR="001A1063" w:rsidRPr="00EB1A5F" w:rsidRDefault="00EB1A5F" w:rsidP="001A1063">
      <w:pPr>
        <w:rPr>
          <w:b/>
        </w:rPr>
      </w:pPr>
      <w:r>
        <w:rPr>
          <w:b/>
        </w:rPr>
        <w:t xml:space="preserve">  </w:t>
      </w:r>
      <w:r w:rsidR="001A1063" w:rsidRPr="00EB1A5F">
        <w:rPr>
          <w:b/>
        </w:rPr>
        <w:t xml:space="preserve">Wykonawca                                               </w:t>
      </w:r>
      <w:r>
        <w:rPr>
          <w:b/>
        </w:rPr>
        <w:t xml:space="preserve">                 </w:t>
      </w:r>
      <w:r w:rsidR="001A1063" w:rsidRPr="00EB1A5F">
        <w:rPr>
          <w:b/>
        </w:rPr>
        <w:t xml:space="preserve">                                   Zamawiający</w:t>
      </w:r>
    </w:p>
    <w:p w:rsidR="001A1063" w:rsidRPr="00EB1A5F" w:rsidRDefault="001A1063" w:rsidP="001A1063">
      <w:pPr>
        <w:ind w:left="360"/>
        <w:jc w:val="center"/>
        <w:rPr>
          <w:b/>
          <w:bCs/>
        </w:rPr>
      </w:pPr>
    </w:p>
    <w:p w:rsidR="001A1063" w:rsidRDefault="001A1063" w:rsidP="001A1063">
      <w:pPr>
        <w:rPr>
          <w:kern w:val="28"/>
          <w:sz w:val="22"/>
          <w:szCs w:val="22"/>
          <w:u w:val="single"/>
        </w:rPr>
      </w:pPr>
    </w:p>
    <w:p w:rsidR="001A1063" w:rsidRDefault="001A1063" w:rsidP="001A1063">
      <w:pPr>
        <w:rPr>
          <w:kern w:val="28"/>
          <w:sz w:val="22"/>
          <w:szCs w:val="22"/>
          <w:u w:val="single"/>
        </w:rPr>
      </w:pPr>
    </w:p>
    <w:p w:rsidR="001A1063" w:rsidRPr="00A37899" w:rsidRDefault="001A1063" w:rsidP="001A1063">
      <w:pPr>
        <w:rPr>
          <w:kern w:val="28"/>
          <w:sz w:val="18"/>
          <w:szCs w:val="18"/>
          <w:u w:val="single"/>
        </w:rPr>
      </w:pPr>
      <w:r w:rsidRPr="00A37899">
        <w:rPr>
          <w:kern w:val="28"/>
          <w:sz w:val="18"/>
          <w:szCs w:val="18"/>
          <w:u w:val="single"/>
        </w:rPr>
        <w:t>Załączniki:</w:t>
      </w:r>
    </w:p>
    <w:p w:rsidR="001A1063" w:rsidRPr="00A37899" w:rsidRDefault="001A1063" w:rsidP="001A1063">
      <w:pPr>
        <w:rPr>
          <w:kern w:val="28"/>
          <w:sz w:val="18"/>
          <w:szCs w:val="18"/>
        </w:rPr>
      </w:pPr>
      <w:r w:rsidRPr="00A37899">
        <w:rPr>
          <w:kern w:val="28"/>
          <w:sz w:val="18"/>
          <w:szCs w:val="18"/>
        </w:rPr>
        <w:t>1) Specyfikacja Istotnych Warunków Zamówienia</w:t>
      </w:r>
    </w:p>
    <w:p w:rsidR="001A1063" w:rsidRPr="00A37899" w:rsidRDefault="001A1063" w:rsidP="001A1063">
      <w:pPr>
        <w:rPr>
          <w:kern w:val="28"/>
          <w:sz w:val="18"/>
          <w:szCs w:val="18"/>
        </w:rPr>
      </w:pPr>
      <w:r w:rsidRPr="00A37899">
        <w:rPr>
          <w:kern w:val="28"/>
          <w:sz w:val="18"/>
          <w:szCs w:val="18"/>
        </w:rPr>
        <w:t>2) Dokumentacja projektowa</w:t>
      </w:r>
    </w:p>
    <w:p w:rsidR="001A1063" w:rsidRPr="00A37899" w:rsidRDefault="001A1063" w:rsidP="001A1063">
      <w:pPr>
        <w:rPr>
          <w:kern w:val="28"/>
          <w:sz w:val="18"/>
          <w:szCs w:val="18"/>
        </w:rPr>
      </w:pPr>
      <w:r w:rsidRPr="00A37899">
        <w:rPr>
          <w:kern w:val="28"/>
          <w:sz w:val="18"/>
          <w:szCs w:val="18"/>
        </w:rPr>
        <w:t>3) Kosztorysy ofertowy Wykonawcy</w:t>
      </w:r>
    </w:p>
    <w:p w:rsidR="001A1063" w:rsidRPr="00A37899" w:rsidRDefault="001A1063" w:rsidP="001A1063">
      <w:pPr>
        <w:rPr>
          <w:kern w:val="28"/>
          <w:sz w:val="18"/>
          <w:szCs w:val="18"/>
        </w:rPr>
      </w:pPr>
      <w:r w:rsidRPr="00A37899">
        <w:rPr>
          <w:kern w:val="28"/>
          <w:sz w:val="18"/>
          <w:szCs w:val="18"/>
        </w:rPr>
        <w:t>4) Harmonogram rzeczowo-finansowy</w:t>
      </w:r>
    </w:p>
    <w:p w:rsidR="001A1063" w:rsidRPr="00A37899" w:rsidRDefault="001A1063" w:rsidP="001A1063">
      <w:pPr>
        <w:rPr>
          <w:i/>
          <w:iCs/>
          <w:color w:val="FF0000"/>
          <w:sz w:val="18"/>
          <w:szCs w:val="18"/>
          <w:lang w:eastAsia="ar-SA"/>
        </w:rPr>
      </w:pPr>
      <w:r w:rsidRPr="00A37899">
        <w:rPr>
          <w:kern w:val="28"/>
          <w:sz w:val="18"/>
          <w:szCs w:val="18"/>
        </w:rPr>
        <w:t>5) Oferta Wykonawcy</w:t>
      </w:r>
    </w:p>
    <w:p w:rsidR="00F253D0" w:rsidRDefault="001A1063" w:rsidP="001A1063">
      <w:pPr>
        <w:autoSpaceDE w:val="0"/>
        <w:autoSpaceDN w:val="0"/>
        <w:adjustRightInd w:val="0"/>
        <w:ind w:left="5387"/>
        <w:jc w:val="both"/>
        <w:rPr>
          <w:b/>
          <w:bCs/>
        </w:rPr>
      </w:pPr>
      <w:r>
        <w:rPr>
          <w:b/>
          <w:bCs/>
        </w:rPr>
        <w:t xml:space="preserve">                          </w:t>
      </w:r>
    </w:p>
    <w:p w:rsidR="00F253D0" w:rsidRDefault="00F253D0" w:rsidP="001A1063">
      <w:pPr>
        <w:autoSpaceDE w:val="0"/>
        <w:autoSpaceDN w:val="0"/>
        <w:adjustRightInd w:val="0"/>
        <w:ind w:left="5387"/>
        <w:jc w:val="both"/>
        <w:rPr>
          <w:b/>
          <w:bCs/>
        </w:rPr>
      </w:pPr>
    </w:p>
    <w:p w:rsidR="00F253D0" w:rsidRDefault="00F253D0" w:rsidP="001A1063">
      <w:pPr>
        <w:autoSpaceDE w:val="0"/>
        <w:autoSpaceDN w:val="0"/>
        <w:adjustRightInd w:val="0"/>
        <w:ind w:left="5387"/>
        <w:jc w:val="both"/>
        <w:rPr>
          <w:b/>
          <w:bCs/>
        </w:rPr>
      </w:pPr>
    </w:p>
    <w:p w:rsidR="00F253D0" w:rsidRDefault="00F253D0"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C951DD" w:rsidRP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Default="00C951DD" w:rsidP="00C951DD">
      <w:pPr>
        <w:jc w:val="right"/>
        <w:rPr>
          <w:b/>
          <w:i/>
          <w:sz w:val="22"/>
          <w:szCs w:val="22"/>
        </w:rPr>
      </w:pPr>
    </w:p>
    <w:p w:rsidR="00C951DD" w:rsidRPr="00C951DD" w:rsidRDefault="00C951DD" w:rsidP="00C951DD">
      <w:pPr>
        <w:jc w:val="right"/>
        <w:rPr>
          <w:b/>
          <w:i/>
          <w:sz w:val="22"/>
          <w:szCs w:val="22"/>
        </w:rPr>
      </w:pPr>
      <w:r w:rsidRPr="00C951DD">
        <w:rPr>
          <w:b/>
          <w:i/>
          <w:sz w:val="22"/>
          <w:szCs w:val="22"/>
        </w:rPr>
        <w:t xml:space="preserve">Załącznik do umowy  </w:t>
      </w:r>
    </w:p>
    <w:p w:rsidR="00C951DD" w:rsidRPr="00C951DD" w:rsidRDefault="00C951DD" w:rsidP="00C951DD">
      <w:pPr>
        <w:tabs>
          <w:tab w:val="left" w:pos="7901"/>
        </w:tabs>
        <w:rPr>
          <w:b/>
          <w:i/>
          <w:sz w:val="22"/>
          <w:szCs w:val="22"/>
        </w:rPr>
      </w:pPr>
      <w:r w:rsidRPr="00C951DD">
        <w:rPr>
          <w:b/>
          <w:i/>
          <w:sz w:val="22"/>
          <w:szCs w:val="22"/>
        </w:rPr>
        <w:tab/>
      </w:r>
    </w:p>
    <w:p w:rsidR="00C951DD" w:rsidRPr="00C951DD" w:rsidRDefault="00C951DD" w:rsidP="00C951DD">
      <w:pPr>
        <w:jc w:val="center"/>
        <w:rPr>
          <w:b/>
        </w:rPr>
      </w:pPr>
    </w:p>
    <w:p w:rsidR="00C951DD" w:rsidRPr="00C951DD" w:rsidRDefault="00C951DD" w:rsidP="00C951DD">
      <w:pPr>
        <w:jc w:val="center"/>
        <w:rPr>
          <w:b/>
        </w:rPr>
      </w:pPr>
    </w:p>
    <w:p w:rsidR="00C951DD" w:rsidRPr="00C951DD" w:rsidRDefault="00C951DD" w:rsidP="00C951DD">
      <w:pPr>
        <w:jc w:val="center"/>
        <w:rPr>
          <w:b/>
        </w:rPr>
      </w:pPr>
      <w:r w:rsidRPr="00C951DD">
        <w:rPr>
          <w:b/>
        </w:rPr>
        <w:t>Tabela wynagrodzenia ryczałtowego</w:t>
      </w:r>
    </w:p>
    <w:p w:rsidR="00C951DD" w:rsidRPr="00C951DD" w:rsidRDefault="00C951DD" w:rsidP="00C951DD">
      <w:pPr>
        <w:jc w:val="both"/>
      </w:pPr>
    </w:p>
    <w:p w:rsidR="00C951DD" w:rsidRPr="00C951DD" w:rsidRDefault="00C951DD" w:rsidP="00C951DD">
      <w:pPr>
        <w:jc w:val="both"/>
      </w:pPr>
    </w:p>
    <w:p w:rsidR="00C951DD" w:rsidRPr="00C951DD" w:rsidRDefault="00C951DD" w:rsidP="00C951DD">
      <w:pPr>
        <w:tabs>
          <w:tab w:val="center" w:pos="4896"/>
          <w:tab w:val="right" w:pos="9432"/>
        </w:tabs>
        <w:jc w:val="center"/>
        <w:rPr>
          <w:b/>
          <w:bCs/>
          <w:i/>
          <w:iCs/>
        </w:rPr>
      </w:pPr>
      <w:r w:rsidRPr="00C951DD">
        <w:t xml:space="preserve">ZADANIE: </w:t>
      </w:r>
      <w:r w:rsidRPr="00C951DD">
        <w:rPr>
          <w:b/>
          <w:bCs/>
          <w:i/>
          <w:iCs/>
        </w:rPr>
        <w:t xml:space="preserve">„Przebudowa </w:t>
      </w:r>
      <w:r w:rsidR="00704207">
        <w:rPr>
          <w:b/>
          <w:bCs/>
          <w:i/>
          <w:iCs/>
        </w:rPr>
        <w:t>dróg na osiedlu w Smólniku</w:t>
      </w:r>
      <w:r>
        <w:rPr>
          <w:b/>
          <w:bCs/>
          <w:i/>
          <w:iCs/>
        </w:rPr>
        <w:t xml:space="preserve"> </w:t>
      </w:r>
      <w:r w:rsidRPr="00C951DD">
        <w:rPr>
          <w:b/>
          <w:bCs/>
          <w:i/>
          <w:iCs/>
        </w:rPr>
        <w:t xml:space="preserve">” </w:t>
      </w:r>
    </w:p>
    <w:p w:rsidR="00C951DD" w:rsidRPr="00C951DD" w:rsidRDefault="00C951DD" w:rsidP="00C951DD">
      <w:pPr>
        <w:jc w:val="both"/>
      </w:pPr>
    </w:p>
    <w:p w:rsidR="00C951DD" w:rsidRPr="00C951DD" w:rsidRDefault="00C951DD" w:rsidP="00C951DD">
      <w:pPr>
        <w:jc w:val="both"/>
        <w:rPr>
          <w:b/>
          <w:bCs/>
          <w:iCs/>
        </w:rPr>
      </w:pPr>
      <w:r w:rsidRPr="00C951DD">
        <w:rPr>
          <w:b/>
          <w:bCs/>
          <w:iCs/>
        </w:rPr>
        <w:t>- RBRiGK.271.2.</w:t>
      </w:r>
      <w:r>
        <w:rPr>
          <w:b/>
          <w:bCs/>
          <w:iCs/>
        </w:rPr>
        <w:t>1</w:t>
      </w:r>
      <w:r w:rsidR="00704207">
        <w:rPr>
          <w:b/>
          <w:bCs/>
          <w:iCs/>
        </w:rPr>
        <w:t>9</w:t>
      </w:r>
      <w:r w:rsidRPr="00C951DD">
        <w:rPr>
          <w:b/>
          <w:bCs/>
          <w:iCs/>
        </w:rPr>
        <w:t xml:space="preserve">.2019 </w:t>
      </w:r>
    </w:p>
    <w:p w:rsidR="00C951DD" w:rsidRPr="00C951DD" w:rsidRDefault="00C951DD" w:rsidP="00C951DD">
      <w:pPr>
        <w:jc w:val="both"/>
        <w:rPr>
          <w:u w:val="single"/>
        </w:rPr>
      </w:pPr>
      <w:r w:rsidRPr="00C951DD">
        <w:rPr>
          <w:u w:val="single"/>
        </w:rPr>
        <w:t xml:space="preserve"> </w:t>
      </w:r>
    </w:p>
    <w:p w:rsidR="00C951DD" w:rsidRPr="00C951DD" w:rsidRDefault="00C951DD" w:rsidP="00C951DD">
      <w:pPr>
        <w:rPr>
          <w:u w:val="single"/>
        </w:rPr>
      </w:pP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6623"/>
        <w:gridCol w:w="1315"/>
      </w:tblGrid>
      <w:tr w:rsidR="00C951DD" w:rsidRPr="00C951DD" w:rsidTr="00704207">
        <w:tc>
          <w:tcPr>
            <w:tcW w:w="992"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ind w:left="360" w:hanging="185"/>
              <w:jc w:val="center"/>
              <w:rPr>
                <w:b/>
              </w:rPr>
            </w:pPr>
            <w:r w:rsidRPr="00C951DD">
              <w:rPr>
                <w:b/>
              </w:rPr>
              <w:t>Lp.</w:t>
            </w:r>
          </w:p>
        </w:tc>
        <w:tc>
          <w:tcPr>
            <w:tcW w:w="662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ind w:left="-284" w:hanging="142"/>
              <w:jc w:val="center"/>
              <w:rPr>
                <w:b/>
                <w:bCs/>
                <w:shd w:val="clear" w:color="auto" w:fill="FFFFFF"/>
              </w:rPr>
            </w:pPr>
            <w:r w:rsidRPr="00C951DD">
              <w:rPr>
                <w:b/>
                <w:bCs/>
                <w:shd w:val="clear" w:color="auto" w:fill="FFFFFF"/>
              </w:rPr>
              <w:t>Rodzaj robót</w:t>
            </w:r>
          </w:p>
        </w:tc>
        <w:tc>
          <w:tcPr>
            <w:tcW w:w="131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center"/>
              <w:rPr>
                <w:b/>
              </w:rPr>
            </w:pPr>
            <w:r w:rsidRPr="00C951DD">
              <w:rPr>
                <w:b/>
              </w:rPr>
              <w:t>Cena brutto (zł)</w:t>
            </w:r>
          </w:p>
        </w:tc>
      </w:tr>
      <w:tr w:rsidR="00C951DD" w:rsidRPr="00C951DD" w:rsidTr="00704207">
        <w:tc>
          <w:tcPr>
            <w:tcW w:w="992" w:type="dxa"/>
            <w:tcBorders>
              <w:top w:val="single" w:sz="4" w:space="0" w:color="000000"/>
              <w:left w:val="single" w:sz="4" w:space="0" w:color="000000"/>
              <w:bottom w:val="single" w:sz="4" w:space="0" w:color="000000"/>
              <w:right w:val="single" w:sz="4" w:space="0" w:color="000000"/>
            </w:tcBorders>
          </w:tcPr>
          <w:p w:rsidR="00C951DD" w:rsidRPr="00C951DD" w:rsidRDefault="00C951DD" w:rsidP="007C3CFE">
            <w:pPr>
              <w:ind w:left="34" w:hanging="141"/>
              <w:jc w:val="center"/>
            </w:pPr>
            <w:r w:rsidRPr="00C951DD">
              <w:t>1.</w:t>
            </w:r>
          </w:p>
        </w:tc>
        <w:tc>
          <w:tcPr>
            <w:tcW w:w="6623"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ind w:left="-284" w:hanging="142"/>
              <w:jc w:val="both"/>
              <w:rPr>
                <w:b/>
                <w:bCs/>
                <w:shd w:val="clear" w:color="auto" w:fill="FFFFFF"/>
              </w:rPr>
            </w:pPr>
            <w:r w:rsidRPr="00C951DD">
              <w:rPr>
                <w:bCs/>
                <w:shd w:val="clear" w:color="auto" w:fill="FFFFFF"/>
              </w:rPr>
              <w:tab/>
            </w:r>
            <w:r w:rsidRPr="00C951DD">
              <w:rPr>
                <w:bCs/>
                <w:shd w:val="clear" w:color="auto" w:fill="FFFFFF"/>
              </w:rPr>
              <w:tab/>
              <w:t xml:space="preserve">   </w:t>
            </w:r>
            <w:r w:rsidR="00986903">
              <w:rPr>
                <w:bCs/>
                <w:shd w:val="clear" w:color="auto" w:fill="FFFFFF"/>
              </w:rPr>
              <w:t>Roboty przygotowawcze</w:t>
            </w:r>
            <w:r w:rsidRPr="00C951DD">
              <w:rPr>
                <w:bCs/>
                <w:shd w:val="clear" w:color="auto" w:fill="FFFFFF"/>
              </w:rPr>
              <w:t xml:space="preserve">                                       </w:t>
            </w:r>
            <w:r w:rsidRPr="00C951DD">
              <w:rPr>
                <w:b/>
                <w:bCs/>
                <w:shd w:val="clear" w:color="auto" w:fill="FFFFFF"/>
              </w:rPr>
              <w:t xml:space="preserve"> </w:t>
            </w:r>
          </w:p>
        </w:tc>
        <w:tc>
          <w:tcPr>
            <w:tcW w:w="131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r w:rsidRPr="00C951DD">
              <w:t xml:space="preserve">           </w:t>
            </w:r>
          </w:p>
        </w:tc>
      </w:tr>
      <w:tr w:rsidR="00C951DD" w:rsidRPr="00C951DD" w:rsidTr="00704207">
        <w:tc>
          <w:tcPr>
            <w:tcW w:w="992" w:type="dxa"/>
            <w:tcBorders>
              <w:top w:val="single" w:sz="4" w:space="0" w:color="000000"/>
              <w:left w:val="single" w:sz="4" w:space="0" w:color="000000"/>
              <w:bottom w:val="single" w:sz="4" w:space="0" w:color="000000"/>
              <w:right w:val="single" w:sz="4" w:space="0" w:color="000000"/>
            </w:tcBorders>
            <w:hideMark/>
          </w:tcPr>
          <w:p w:rsidR="00C951DD" w:rsidRPr="00C951DD" w:rsidRDefault="00C951DD" w:rsidP="007C3CFE">
            <w:pPr>
              <w:jc w:val="center"/>
            </w:pPr>
            <w:r w:rsidRPr="00C951DD">
              <w:t>2.</w:t>
            </w:r>
          </w:p>
        </w:tc>
        <w:tc>
          <w:tcPr>
            <w:tcW w:w="6623" w:type="dxa"/>
            <w:tcBorders>
              <w:top w:val="single" w:sz="4" w:space="0" w:color="000000"/>
              <w:left w:val="single" w:sz="4" w:space="0" w:color="000000"/>
              <w:bottom w:val="single" w:sz="4" w:space="0" w:color="000000"/>
              <w:right w:val="single" w:sz="4" w:space="0" w:color="000000"/>
            </w:tcBorders>
            <w:hideMark/>
          </w:tcPr>
          <w:p w:rsidR="00986903" w:rsidRPr="00C951DD" w:rsidRDefault="00986903" w:rsidP="00C951DD">
            <w:pPr>
              <w:autoSpaceDE w:val="0"/>
              <w:autoSpaceDN w:val="0"/>
              <w:adjustRightInd w:val="0"/>
              <w:jc w:val="both"/>
            </w:pPr>
            <w:r>
              <w:t xml:space="preserve">   Roboty ziemne</w:t>
            </w:r>
          </w:p>
        </w:tc>
        <w:tc>
          <w:tcPr>
            <w:tcW w:w="131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r w:rsidRPr="00C951DD">
              <w:t xml:space="preserve">      </w:t>
            </w:r>
          </w:p>
        </w:tc>
      </w:tr>
      <w:tr w:rsidR="00C951DD" w:rsidRPr="00C951DD" w:rsidTr="00704207">
        <w:tc>
          <w:tcPr>
            <w:tcW w:w="992" w:type="dxa"/>
            <w:tcBorders>
              <w:top w:val="single" w:sz="4" w:space="0" w:color="000000"/>
              <w:left w:val="single" w:sz="4" w:space="0" w:color="000000"/>
              <w:bottom w:val="single" w:sz="4" w:space="0" w:color="000000"/>
              <w:right w:val="single" w:sz="4" w:space="0" w:color="000000"/>
            </w:tcBorders>
            <w:hideMark/>
          </w:tcPr>
          <w:p w:rsidR="00C951DD" w:rsidRPr="00C951DD" w:rsidRDefault="00C951DD" w:rsidP="007C3CFE">
            <w:r w:rsidRPr="00C951DD">
              <w:t xml:space="preserve">  </w:t>
            </w:r>
            <w:r w:rsidR="007C3CFE">
              <w:t xml:space="preserve"> </w:t>
            </w:r>
            <w:r w:rsidRPr="00C951DD">
              <w:t>3.</w:t>
            </w:r>
          </w:p>
        </w:tc>
        <w:tc>
          <w:tcPr>
            <w:tcW w:w="6623" w:type="dxa"/>
            <w:tcBorders>
              <w:top w:val="single" w:sz="4" w:space="0" w:color="000000"/>
              <w:left w:val="single" w:sz="4" w:space="0" w:color="000000"/>
              <w:bottom w:val="single" w:sz="4" w:space="0" w:color="000000"/>
              <w:right w:val="single" w:sz="4" w:space="0" w:color="000000"/>
            </w:tcBorders>
            <w:hideMark/>
          </w:tcPr>
          <w:p w:rsidR="00C951DD" w:rsidRPr="00C951DD" w:rsidRDefault="00986903" w:rsidP="00704207">
            <w:pPr>
              <w:autoSpaceDE w:val="0"/>
              <w:autoSpaceDN w:val="0"/>
              <w:adjustRightInd w:val="0"/>
              <w:jc w:val="both"/>
            </w:pPr>
            <w:r>
              <w:t xml:space="preserve">  </w:t>
            </w:r>
            <w:r w:rsidR="001304CC">
              <w:t xml:space="preserve"> </w:t>
            </w:r>
            <w:r w:rsidR="00704207">
              <w:t xml:space="preserve">Nawierzchnia jezdni </w:t>
            </w:r>
          </w:p>
        </w:tc>
        <w:tc>
          <w:tcPr>
            <w:tcW w:w="131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p>
        </w:tc>
      </w:tr>
      <w:tr w:rsidR="00C951DD" w:rsidRPr="00C951DD" w:rsidTr="00704207">
        <w:tc>
          <w:tcPr>
            <w:tcW w:w="992" w:type="dxa"/>
            <w:tcBorders>
              <w:top w:val="single" w:sz="4" w:space="0" w:color="000000"/>
              <w:left w:val="single" w:sz="4" w:space="0" w:color="000000"/>
              <w:bottom w:val="single" w:sz="4" w:space="0" w:color="000000"/>
              <w:right w:val="single" w:sz="4" w:space="0" w:color="000000"/>
            </w:tcBorders>
          </w:tcPr>
          <w:p w:rsidR="00C951DD" w:rsidRPr="00C951DD" w:rsidRDefault="00C951DD" w:rsidP="007C3CFE">
            <w:r w:rsidRPr="00C951DD">
              <w:t xml:space="preserve">  </w:t>
            </w:r>
            <w:r w:rsidR="007C3CFE">
              <w:t xml:space="preserve"> </w:t>
            </w:r>
            <w:r w:rsidRPr="00C951DD">
              <w:t>4.</w:t>
            </w:r>
          </w:p>
        </w:tc>
        <w:tc>
          <w:tcPr>
            <w:tcW w:w="6623" w:type="dxa"/>
            <w:tcBorders>
              <w:top w:val="single" w:sz="4" w:space="0" w:color="000000"/>
              <w:left w:val="single" w:sz="4" w:space="0" w:color="000000"/>
              <w:bottom w:val="single" w:sz="4" w:space="0" w:color="000000"/>
              <w:right w:val="single" w:sz="4" w:space="0" w:color="000000"/>
            </w:tcBorders>
          </w:tcPr>
          <w:p w:rsidR="00C951DD" w:rsidRPr="00C951DD" w:rsidRDefault="00986903" w:rsidP="00704207">
            <w:pPr>
              <w:autoSpaceDE w:val="0"/>
              <w:autoSpaceDN w:val="0"/>
              <w:adjustRightInd w:val="0"/>
              <w:jc w:val="both"/>
              <w:rPr>
                <w:bCs/>
                <w:shd w:val="clear" w:color="auto" w:fill="FFFFFF"/>
              </w:rPr>
            </w:pPr>
            <w:r>
              <w:rPr>
                <w:bCs/>
                <w:shd w:val="clear" w:color="auto" w:fill="FFFFFF"/>
              </w:rPr>
              <w:t xml:space="preserve">  </w:t>
            </w:r>
            <w:r w:rsidR="001304CC">
              <w:rPr>
                <w:bCs/>
                <w:shd w:val="clear" w:color="auto" w:fill="FFFFFF"/>
              </w:rPr>
              <w:t xml:space="preserve"> </w:t>
            </w:r>
            <w:r w:rsidR="00704207">
              <w:rPr>
                <w:bCs/>
                <w:shd w:val="clear" w:color="auto" w:fill="FFFFFF"/>
              </w:rPr>
              <w:t xml:space="preserve">Zjazdy </w:t>
            </w:r>
          </w:p>
        </w:tc>
        <w:tc>
          <w:tcPr>
            <w:tcW w:w="131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r w:rsidRPr="00C951DD">
              <w:t xml:space="preserve">      </w:t>
            </w:r>
          </w:p>
        </w:tc>
      </w:tr>
      <w:tr w:rsidR="007C3CFE" w:rsidRPr="00C951DD" w:rsidTr="00704207">
        <w:tc>
          <w:tcPr>
            <w:tcW w:w="992" w:type="dxa"/>
            <w:tcBorders>
              <w:top w:val="single" w:sz="4" w:space="0" w:color="000000"/>
              <w:left w:val="single" w:sz="4" w:space="0" w:color="000000"/>
              <w:bottom w:val="single" w:sz="4" w:space="0" w:color="000000"/>
              <w:right w:val="single" w:sz="4" w:space="0" w:color="000000"/>
            </w:tcBorders>
          </w:tcPr>
          <w:p w:rsidR="007C3CFE" w:rsidRPr="00C951DD" w:rsidRDefault="007C3CFE" w:rsidP="007C3CFE">
            <w:r>
              <w:t xml:space="preserve">   5.</w:t>
            </w:r>
          </w:p>
        </w:tc>
        <w:tc>
          <w:tcPr>
            <w:tcW w:w="6623" w:type="dxa"/>
            <w:tcBorders>
              <w:top w:val="single" w:sz="4" w:space="0" w:color="000000"/>
              <w:left w:val="single" w:sz="4" w:space="0" w:color="000000"/>
              <w:bottom w:val="single" w:sz="4" w:space="0" w:color="000000"/>
              <w:right w:val="single" w:sz="4" w:space="0" w:color="000000"/>
            </w:tcBorders>
          </w:tcPr>
          <w:p w:rsidR="007C3CFE" w:rsidRDefault="007C3CFE" w:rsidP="00704207">
            <w:pPr>
              <w:autoSpaceDE w:val="0"/>
              <w:autoSpaceDN w:val="0"/>
              <w:adjustRightInd w:val="0"/>
              <w:jc w:val="both"/>
              <w:rPr>
                <w:bCs/>
                <w:shd w:val="clear" w:color="auto" w:fill="FFFFFF"/>
              </w:rPr>
            </w:pPr>
            <w:r>
              <w:rPr>
                <w:bCs/>
                <w:shd w:val="clear" w:color="auto" w:fill="FFFFFF"/>
              </w:rPr>
              <w:t>Urządzenia bezpieczeństwa ruchu</w:t>
            </w:r>
          </w:p>
        </w:tc>
        <w:tc>
          <w:tcPr>
            <w:tcW w:w="1315" w:type="dxa"/>
            <w:tcBorders>
              <w:top w:val="single" w:sz="4" w:space="0" w:color="000000"/>
              <w:left w:val="single" w:sz="4" w:space="0" w:color="000000"/>
              <w:bottom w:val="single" w:sz="4" w:space="0" w:color="000000"/>
              <w:right w:val="single" w:sz="4" w:space="0" w:color="000000"/>
            </w:tcBorders>
          </w:tcPr>
          <w:p w:rsidR="007C3CFE" w:rsidRPr="00C951DD" w:rsidRDefault="007C3CFE" w:rsidP="00C951DD">
            <w:pPr>
              <w:jc w:val="both"/>
            </w:pPr>
          </w:p>
        </w:tc>
      </w:tr>
      <w:tr w:rsidR="00C951DD" w:rsidRPr="00C951DD" w:rsidTr="00704207">
        <w:tc>
          <w:tcPr>
            <w:tcW w:w="992" w:type="dxa"/>
            <w:tcBorders>
              <w:top w:val="single" w:sz="4" w:space="0" w:color="000000"/>
              <w:left w:val="single" w:sz="4" w:space="0" w:color="000000"/>
              <w:bottom w:val="single" w:sz="4" w:space="0" w:color="000000"/>
              <w:right w:val="single" w:sz="4" w:space="0" w:color="000000"/>
            </w:tcBorders>
          </w:tcPr>
          <w:p w:rsidR="00C951DD" w:rsidRPr="00C951DD" w:rsidRDefault="007C3CFE" w:rsidP="007C3CFE">
            <w:r>
              <w:t xml:space="preserve"> </w:t>
            </w:r>
            <w:r w:rsidR="00704207">
              <w:t xml:space="preserve">  6.</w:t>
            </w:r>
          </w:p>
        </w:tc>
        <w:tc>
          <w:tcPr>
            <w:tcW w:w="6623" w:type="dxa"/>
            <w:tcBorders>
              <w:top w:val="single" w:sz="4" w:space="0" w:color="000000"/>
              <w:left w:val="single" w:sz="4" w:space="0" w:color="000000"/>
              <w:bottom w:val="single" w:sz="4" w:space="0" w:color="000000"/>
              <w:right w:val="single" w:sz="4" w:space="0" w:color="000000"/>
            </w:tcBorders>
          </w:tcPr>
          <w:p w:rsidR="00C951DD" w:rsidRPr="00C951DD" w:rsidRDefault="00986903" w:rsidP="00704207">
            <w:pPr>
              <w:autoSpaceDE w:val="0"/>
              <w:autoSpaceDN w:val="0"/>
              <w:adjustRightInd w:val="0"/>
              <w:rPr>
                <w:bCs/>
                <w:shd w:val="clear" w:color="auto" w:fill="FFFFFF"/>
              </w:rPr>
            </w:pPr>
            <w:r>
              <w:rPr>
                <w:bCs/>
                <w:shd w:val="clear" w:color="auto" w:fill="FFFFFF"/>
              </w:rPr>
              <w:t>Roboty wykończeniowe</w:t>
            </w:r>
          </w:p>
        </w:tc>
        <w:tc>
          <w:tcPr>
            <w:tcW w:w="131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p>
        </w:tc>
      </w:tr>
      <w:tr w:rsidR="00C951DD" w:rsidRPr="00C951DD" w:rsidTr="00704207">
        <w:tc>
          <w:tcPr>
            <w:tcW w:w="992" w:type="dxa"/>
            <w:tcBorders>
              <w:top w:val="single" w:sz="4" w:space="0" w:color="000000"/>
              <w:left w:val="single" w:sz="4" w:space="0" w:color="000000"/>
              <w:bottom w:val="single" w:sz="4" w:space="0" w:color="000000"/>
              <w:right w:val="single" w:sz="4" w:space="0" w:color="000000"/>
            </w:tcBorders>
          </w:tcPr>
          <w:p w:rsidR="00C951DD" w:rsidRPr="00C951DD" w:rsidRDefault="00C951DD" w:rsidP="007C3CFE">
            <w:r w:rsidRPr="00C951DD">
              <w:t xml:space="preserve">  </w:t>
            </w:r>
            <w:r w:rsidR="007C3CFE">
              <w:t xml:space="preserve"> </w:t>
            </w:r>
            <w:r w:rsidR="00704207">
              <w:t>7</w:t>
            </w:r>
            <w:r w:rsidRPr="00C951DD">
              <w:t>.</w:t>
            </w:r>
          </w:p>
        </w:tc>
        <w:tc>
          <w:tcPr>
            <w:tcW w:w="6623" w:type="dxa"/>
            <w:tcBorders>
              <w:top w:val="single" w:sz="4" w:space="0" w:color="000000"/>
              <w:left w:val="single" w:sz="4" w:space="0" w:color="000000"/>
              <w:bottom w:val="single" w:sz="4" w:space="0" w:color="000000"/>
              <w:right w:val="single" w:sz="4" w:space="0" w:color="000000"/>
            </w:tcBorders>
          </w:tcPr>
          <w:p w:rsidR="00C951DD" w:rsidRPr="00C951DD" w:rsidRDefault="00C951DD" w:rsidP="00986903">
            <w:pPr>
              <w:autoSpaceDE w:val="0"/>
              <w:autoSpaceDN w:val="0"/>
              <w:adjustRightInd w:val="0"/>
              <w:jc w:val="both"/>
              <w:rPr>
                <w:bCs/>
                <w:shd w:val="clear" w:color="auto" w:fill="FFFFFF"/>
              </w:rPr>
            </w:pPr>
            <w:r w:rsidRPr="00C951DD">
              <w:rPr>
                <w:bCs/>
                <w:shd w:val="clear" w:color="auto" w:fill="FFFFFF"/>
              </w:rPr>
              <w:t xml:space="preserve"> </w:t>
            </w:r>
            <w:r w:rsidR="00986903">
              <w:rPr>
                <w:bCs/>
                <w:shd w:val="clear" w:color="auto" w:fill="FFFFFF"/>
              </w:rPr>
              <w:t xml:space="preserve">                                                                               </w:t>
            </w:r>
            <w:r w:rsidR="00986903" w:rsidRPr="00C951DD">
              <w:rPr>
                <w:b/>
              </w:rPr>
              <w:t>Razem:</w:t>
            </w:r>
          </w:p>
        </w:tc>
        <w:tc>
          <w:tcPr>
            <w:tcW w:w="1315" w:type="dxa"/>
            <w:tcBorders>
              <w:top w:val="single" w:sz="4" w:space="0" w:color="000000"/>
              <w:left w:val="single" w:sz="4" w:space="0" w:color="000000"/>
              <w:bottom w:val="single" w:sz="4" w:space="0" w:color="000000"/>
              <w:right w:val="single" w:sz="4" w:space="0" w:color="000000"/>
            </w:tcBorders>
          </w:tcPr>
          <w:p w:rsidR="00C951DD" w:rsidRPr="00C951DD" w:rsidRDefault="00C951DD" w:rsidP="00C951DD">
            <w:pPr>
              <w:jc w:val="both"/>
            </w:pPr>
          </w:p>
        </w:tc>
      </w:tr>
    </w:tbl>
    <w:p w:rsidR="00C951DD" w:rsidRPr="00C951DD" w:rsidRDefault="00C951DD" w:rsidP="00C951DD">
      <w:pPr>
        <w:autoSpaceDE w:val="0"/>
        <w:autoSpaceDN w:val="0"/>
        <w:adjustRightInd w:val="0"/>
        <w:ind w:left="5387"/>
        <w:jc w:val="both"/>
        <w:rPr>
          <w:b/>
          <w:bCs/>
        </w:rPr>
      </w:pPr>
    </w:p>
    <w:p w:rsidR="00C951DD" w:rsidRPr="00C951DD" w:rsidRDefault="00C951DD" w:rsidP="00C951DD">
      <w:pPr>
        <w:autoSpaceDE w:val="0"/>
        <w:autoSpaceDN w:val="0"/>
        <w:adjustRightInd w:val="0"/>
        <w:ind w:left="5387"/>
        <w:jc w:val="both"/>
        <w:rPr>
          <w:b/>
          <w:bCs/>
        </w:rPr>
      </w:pPr>
    </w:p>
    <w:p w:rsidR="00C951DD" w:rsidRPr="00C951DD" w:rsidRDefault="00C951DD" w:rsidP="00C951DD">
      <w:pPr>
        <w:autoSpaceDE w:val="0"/>
        <w:autoSpaceDN w:val="0"/>
        <w:adjustRightInd w:val="0"/>
        <w:ind w:left="5387"/>
        <w:jc w:val="both"/>
        <w:rPr>
          <w:b/>
          <w:bCs/>
        </w:rPr>
      </w:pPr>
    </w:p>
    <w:p w:rsidR="00C951DD" w:rsidRPr="00C951DD" w:rsidRDefault="00C951DD" w:rsidP="00C951DD">
      <w:pPr>
        <w:autoSpaceDE w:val="0"/>
        <w:autoSpaceDN w:val="0"/>
        <w:adjustRightInd w:val="0"/>
        <w:jc w:val="both"/>
        <w:rPr>
          <w:b/>
          <w:bCs/>
        </w:rPr>
      </w:pPr>
    </w:p>
    <w:p w:rsidR="00C951DD" w:rsidRPr="00C951DD" w:rsidRDefault="00C951DD" w:rsidP="00C951DD">
      <w:pPr>
        <w:autoSpaceDE w:val="0"/>
        <w:autoSpaceDN w:val="0"/>
        <w:adjustRightInd w:val="0"/>
        <w:jc w:val="both"/>
        <w:rPr>
          <w:b/>
          <w:bCs/>
        </w:rPr>
      </w:pPr>
      <w:r w:rsidRPr="00C951DD">
        <w:rPr>
          <w:b/>
          <w:bCs/>
        </w:rPr>
        <w:t xml:space="preserve">Wykonawca                                                                                       Zamawiający </w:t>
      </w:r>
    </w:p>
    <w:p w:rsidR="00C951DD" w:rsidRPr="00C951DD" w:rsidRDefault="00C951DD" w:rsidP="00C951DD"/>
    <w:p w:rsidR="00C951DD" w:rsidRPr="00C951DD" w:rsidRDefault="00C951DD" w:rsidP="00C951DD">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D124F1" w:rsidRDefault="00D124F1"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1A1063">
      <w:pPr>
        <w:autoSpaceDE w:val="0"/>
        <w:autoSpaceDN w:val="0"/>
        <w:adjustRightInd w:val="0"/>
        <w:ind w:left="5387"/>
        <w:jc w:val="both"/>
        <w:rPr>
          <w:b/>
          <w:bCs/>
        </w:rPr>
      </w:pPr>
    </w:p>
    <w:p w:rsidR="00C951DD" w:rsidRDefault="00C951DD" w:rsidP="00866D31">
      <w:pPr>
        <w:autoSpaceDE w:val="0"/>
        <w:autoSpaceDN w:val="0"/>
        <w:adjustRightInd w:val="0"/>
        <w:jc w:val="both"/>
        <w:rPr>
          <w:b/>
          <w:bCs/>
        </w:rPr>
      </w:pPr>
    </w:p>
    <w:p w:rsidR="00866D31" w:rsidRDefault="00866D31" w:rsidP="00866D31">
      <w:pPr>
        <w:autoSpaceDE w:val="0"/>
        <w:autoSpaceDN w:val="0"/>
        <w:adjustRightInd w:val="0"/>
        <w:jc w:val="both"/>
        <w:rPr>
          <w:b/>
          <w:bCs/>
        </w:rPr>
      </w:pPr>
    </w:p>
    <w:p w:rsidR="00D124F1" w:rsidRDefault="00D124F1" w:rsidP="001A1063">
      <w:pPr>
        <w:autoSpaceDE w:val="0"/>
        <w:autoSpaceDN w:val="0"/>
        <w:adjustRightInd w:val="0"/>
        <w:ind w:left="5387"/>
        <w:jc w:val="both"/>
        <w:rPr>
          <w:b/>
          <w:bCs/>
        </w:rPr>
      </w:pPr>
    </w:p>
    <w:p w:rsidR="001A1063" w:rsidRPr="00A37899" w:rsidRDefault="00F253D0" w:rsidP="001A1063">
      <w:pPr>
        <w:autoSpaceDE w:val="0"/>
        <w:autoSpaceDN w:val="0"/>
        <w:adjustRightInd w:val="0"/>
        <w:ind w:left="5387"/>
        <w:jc w:val="both"/>
        <w:rPr>
          <w:b/>
          <w:bCs/>
          <w:sz w:val="22"/>
          <w:szCs w:val="22"/>
        </w:rPr>
      </w:pPr>
      <w:r>
        <w:rPr>
          <w:b/>
          <w:bCs/>
        </w:rPr>
        <w:lastRenderedPageBreak/>
        <w:t xml:space="preserve">                  </w:t>
      </w:r>
      <w:r w:rsidR="001A1063">
        <w:rPr>
          <w:b/>
          <w:bCs/>
        </w:rPr>
        <w:t xml:space="preserve">  </w:t>
      </w:r>
      <w:r w:rsidR="001A1063" w:rsidRPr="00A37899">
        <w:rPr>
          <w:b/>
          <w:bCs/>
          <w:sz w:val="22"/>
          <w:szCs w:val="22"/>
        </w:rPr>
        <w:t xml:space="preserve">Załącznik do umowy </w:t>
      </w:r>
    </w:p>
    <w:p w:rsidR="001A1063" w:rsidRPr="00A37899" w:rsidRDefault="001A1063" w:rsidP="001A1063">
      <w:pPr>
        <w:autoSpaceDE w:val="0"/>
        <w:autoSpaceDN w:val="0"/>
        <w:adjustRightInd w:val="0"/>
        <w:ind w:left="5387"/>
        <w:rPr>
          <w:b/>
          <w:bCs/>
          <w:sz w:val="22"/>
          <w:szCs w:val="22"/>
        </w:rPr>
      </w:pPr>
      <w:r w:rsidRPr="00A37899">
        <w:rPr>
          <w:b/>
          <w:bCs/>
          <w:sz w:val="22"/>
          <w:szCs w:val="22"/>
        </w:rPr>
        <w:t xml:space="preserve">                                                                    </w:t>
      </w:r>
    </w:p>
    <w:p w:rsidR="001A1063" w:rsidRPr="00A37899" w:rsidRDefault="001A1063" w:rsidP="001A1063">
      <w:pPr>
        <w:autoSpaceDE w:val="0"/>
        <w:autoSpaceDN w:val="0"/>
        <w:adjustRightInd w:val="0"/>
        <w:jc w:val="both"/>
        <w:rPr>
          <w:b/>
          <w:bCs/>
          <w:sz w:val="22"/>
          <w:szCs w:val="22"/>
        </w:rPr>
      </w:pPr>
    </w:p>
    <w:p w:rsidR="001A1063" w:rsidRPr="00A37899" w:rsidRDefault="001A1063" w:rsidP="001A1063">
      <w:pPr>
        <w:autoSpaceDE w:val="0"/>
        <w:autoSpaceDN w:val="0"/>
        <w:adjustRightInd w:val="0"/>
        <w:jc w:val="center"/>
        <w:rPr>
          <w:b/>
          <w:bCs/>
          <w:sz w:val="22"/>
          <w:szCs w:val="22"/>
        </w:rPr>
      </w:pPr>
      <w:r w:rsidRPr="00A37899">
        <w:rPr>
          <w:b/>
          <w:bCs/>
          <w:sz w:val="22"/>
          <w:szCs w:val="22"/>
        </w:rPr>
        <w:t>POROZUMIENIE</w:t>
      </w:r>
    </w:p>
    <w:p w:rsidR="001A1063" w:rsidRPr="00A37899" w:rsidRDefault="001A1063" w:rsidP="001A1063">
      <w:pPr>
        <w:autoSpaceDE w:val="0"/>
        <w:autoSpaceDN w:val="0"/>
        <w:adjustRightInd w:val="0"/>
        <w:jc w:val="center"/>
        <w:rPr>
          <w:b/>
          <w:bCs/>
          <w:sz w:val="22"/>
          <w:szCs w:val="22"/>
        </w:rPr>
      </w:pPr>
      <w:r w:rsidRPr="00A37899">
        <w:rPr>
          <w:b/>
          <w:bCs/>
          <w:sz w:val="22"/>
          <w:szCs w:val="22"/>
        </w:rPr>
        <w:t>o współpracy pracodawców, których pracownicy wykonuj</w:t>
      </w:r>
      <w:r w:rsidRPr="00A37899">
        <w:rPr>
          <w:sz w:val="22"/>
          <w:szCs w:val="22"/>
        </w:rPr>
        <w:t xml:space="preserve">ą </w:t>
      </w:r>
      <w:r w:rsidRPr="00A37899">
        <w:rPr>
          <w:b/>
          <w:bCs/>
          <w:sz w:val="22"/>
          <w:szCs w:val="22"/>
        </w:rPr>
        <w:t>prace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b/>
          <w:bCs/>
          <w:sz w:val="22"/>
          <w:szCs w:val="22"/>
        </w:rPr>
      </w:pPr>
      <w:r w:rsidRPr="00A37899">
        <w:rPr>
          <w:b/>
          <w:bCs/>
          <w:sz w:val="22"/>
          <w:szCs w:val="22"/>
        </w:rPr>
        <w:t>dotycz</w:t>
      </w:r>
      <w:r w:rsidRPr="00A37899">
        <w:rPr>
          <w:sz w:val="22"/>
          <w:szCs w:val="22"/>
        </w:rPr>
        <w:t>ą</w:t>
      </w:r>
      <w:r w:rsidRPr="00A37899">
        <w:rPr>
          <w:b/>
          <w:bCs/>
          <w:sz w:val="22"/>
          <w:szCs w:val="22"/>
        </w:rPr>
        <w:t>ce zapewnienia im bezpiecznych i higienicznych warunków pracy</w:t>
      </w:r>
    </w:p>
    <w:p w:rsidR="001A1063" w:rsidRPr="00A37899" w:rsidRDefault="001A1063" w:rsidP="001A1063">
      <w:pPr>
        <w:autoSpaceDE w:val="0"/>
        <w:autoSpaceDN w:val="0"/>
        <w:adjustRightInd w:val="0"/>
        <w:jc w:val="both"/>
        <w:rPr>
          <w:b/>
          <w:bCs/>
          <w:sz w:val="22"/>
          <w:szCs w:val="22"/>
        </w:rPr>
      </w:pPr>
      <w:r w:rsidRPr="00A37899">
        <w:rPr>
          <w:b/>
          <w:bCs/>
          <w:sz w:val="22"/>
          <w:szCs w:val="22"/>
        </w:rPr>
        <w:t>oraz o ustanowieniu koordynatora ds. bhp</w:t>
      </w:r>
    </w:p>
    <w:p w:rsidR="001A1063" w:rsidRPr="00A37899" w:rsidRDefault="001A1063" w:rsidP="001A1063">
      <w:pPr>
        <w:autoSpaceDE w:val="0"/>
        <w:autoSpaceDN w:val="0"/>
        <w:adjustRightInd w:val="0"/>
        <w:jc w:val="both"/>
        <w:rPr>
          <w:sz w:val="22"/>
          <w:szCs w:val="22"/>
        </w:rPr>
      </w:pPr>
      <w:r w:rsidRPr="00A37899">
        <w:rPr>
          <w:sz w:val="22"/>
          <w:szCs w:val="22"/>
        </w:rPr>
        <w:t>Na podstawie przepisów art. 208 Kodeksu pracy zawiera się porozumienie o współpracy pomiędzy następującymi</w:t>
      </w:r>
    </w:p>
    <w:p w:rsidR="001A1063" w:rsidRPr="00A37899" w:rsidRDefault="001A1063" w:rsidP="001A1063">
      <w:pPr>
        <w:autoSpaceDE w:val="0"/>
        <w:autoSpaceDN w:val="0"/>
        <w:adjustRightInd w:val="0"/>
        <w:jc w:val="both"/>
        <w:rPr>
          <w:sz w:val="22"/>
          <w:szCs w:val="22"/>
        </w:rPr>
      </w:pPr>
      <w:r w:rsidRPr="00A37899">
        <w:rPr>
          <w:sz w:val="22"/>
          <w:szCs w:val="22"/>
        </w:rPr>
        <w:t>pracodawcami:</w:t>
      </w:r>
    </w:p>
    <w:p w:rsidR="001A1063" w:rsidRPr="00A37899" w:rsidRDefault="001A1063" w:rsidP="001A1063">
      <w:pPr>
        <w:autoSpaceDE w:val="0"/>
        <w:autoSpaceDN w:val="0"/>
        <w:adjustRightInd w:val="0"/>
        <w:jc w:val="both"/>
        <w:rPr>
          <w:sz w:val="22"/>
          <w:szCs w:val="22"/>
        </w:rPr>
      </w:pPr>
      <w:r w:rsidRPr="00A37899">
        <w:rPr>
          <w:sz w:val="22"/>
          <w:szCs w:val="22"/>
        </w:rPr>
        <w:t>1. .................................................................................................................................</w:t>
      </w:r>
    </w:p>
    <w:p w:rsidR="001A1063" w:rsidRPr="00A37899" w:rsidRDefault="001A1063" w:rsidP="001A1063">
      <w:pPr>
        <w:autoSpaceDE w:val="0"/>
        <w:autoSpaceDN w:val="0"/>
        <w:adjustRightInd w:val="0"/>
        <w:jc w:val="both"/>
        <w:rPr>
          <w:i/>
          <w:iCs/>
          <w:sz w:val="22"/>
          <w:szCs w:val="22"/>
        </w:rPr>
      </w:pPr>
      <w:r w:rsidRPr="00A37899">
        <w:rPr>
          <w:i/>
          <w:iCs/>
          <w:sz w:val="22"/>
          <w:szCs w:val="22"/>
        </w:rPr>
        <w:t>(nazwa jednostki organizacyjnej)</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2. .................................................................................................................................</w:t>
      </w:r>
    </w:p>
    <w:p w:rsidR="001A1063" w:rsidRPr="00A37899" w:rsidRDefault="001A1063" w:rsidP="001A1063">
      <w:pPr>
        <w:autoSpaceDE w:val="0"/>
        <w:autoSpaceDN w:val="0"/>
        <w:adjustRightInd w:val="0"/>
        <w:jc w:val="both"/>
        <w:rPr>
          <w:i/>
          <w:iCs/>
          <w:sz w:val="22"/>
          <w:szCs w:val="22"/>
        </w:rPr>
      </w:pPr>
      <w:r w:rsidRPr="00A37899">
        <w:rPr>
          <w:i/>
          <w:iCs/>
          <w:sz w:val="22"/>
          <w:szCs w:val="22"/>
        </w:rPr>
        <w:t>(nazwa zakładu pracy)</w:t>
      </w:r>
    </w:p>
    <w:p w:rsidR="001A1063" w:rsidRPr="00A37899" w:rsidRDefault="001A1063" w:rsidP="001A1063">
      <w:pPr>
        <w:autoSpaceDE w:val="0"/>
        <w:autoSpaceDN w:val="0"/>
        <w:adjustRightInd w:val="0"/>
        <w:jc w:val="both"/>
        <w:rPr>
          <w:sz w:val="22"/>
          <w:szCs w:val="22"/>
        </w:rPr>
      </w:pPr>
      <w:r w:rsidRPr="00A37899">
        <w:rPr>
          <w:sz w:val="22"/>
          <w:szCs w:val="22"/>
        </w:rPr>
        <w:t>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w:t>
      </w:r>
    </w:p>
    <w:p w:rsidR="001A1063" w:rsidRPr="00A37899" w:rsidRDefault="001A1063" w:rsidP="001A1063">
      <w:pPr>
        <w:autoSpaceDE w:val="0"/>
        <w:autoSpaceDN w:val="0"/>
        <w:adjustRightInd w:val="0"/>
        <w:jc w:val="center"/>
        <w:rPr>
          <w:sz w:val="22"/>
          <w:szCs w:val="22"/>
        </w:rPr>
      </w:pPr>
      <w:r w:rsidRPr="00A37899">
        <w:rPr>
          <w:sz w:val="22"/>
          <w:szCs w:val="22"/>
        </w:rPr>
        <w:t>§ 1</w:t>
      </w:r>
    </w:p>
    <w:p w:rsidR="001A1063" w:rsidRPr="00A37899" w:rsidRDefault="001A1063" w:rsidP="001A1063">
      <w:pPr>
        <w:autoSpaceDE w:val="0"/>
        <w:autoSpaceDN w:val="0"/>
        <w:adjustRightInd w:val="0"/>
        <w:jc w:val="both"/>
        <w:rPr>
          <w:sz w:val="22"/>
          <w:szCs w:val="22"/>
        </w:rPr>
      </w:pPr>
      <w:r w:rsidRPr="00A37899">
        <w:rPr>
          <w:sz w:val="22"/>
          <w:szCs w:val="22"/>
        </w:rPr>
        <w:t>Pracodawcy stwierdzają zgodnie, że ich pracownicy wykonują jednocześnie pracę w tym samym miejscu</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 zwanym dalej miejscem pracy.</w:t>
      </w:r>
    </w:p>
    <w:p w:rsidR="001A1063" w:rsidRPr="00A37899" w:rsidRDefault="001A1063" w:rsidP="001A1063">
      <w:pPr>
        <w:autoSpaceDE w:val="0"/>
        <w:autoSpaceDN w:val="0"/>
        <w:adjustRightInd w:val="0"/>
        <w:jc w:val="center"/>
        <w:rPr>
          <w:sz w:val="22"/>
          <w:szCs w:val="22"/>
        </w:rPr>
      </w:pPr>
      <w:r w:rsidRPr="00A37899">
        <w:rPr>
          <w:sz w:val="22"/>
          <w:szCs w:val="22"/>
        </w:rPr>
        <w:t>§ 2</w:t>
      </w:r>
    </w:p>
    <w:p w:rsidR="001A1063" w:rsidRPr="00A37899" w:rsidRDefault="001A1063" w:rsidP="001A1063">
      <w:pPr>
        <w:autoSpaceDE w:val="0"/>
        <w:autoSpaceDN w:val="0"/>
        <w:adjustRightInd w:val="0"/>
        <w:jc w:val="both"/>
        <w:rPr>
          <w:sz w:val="22"/>
          <w:szCs w:val="22"/>
        </w:rPr>
      </w:pPr>
      <w:r w:rsidRPr="00A37899">
        <w:rPr>
          <w:sz w:val="22"/>
          <w:szCs w:val="22"/>
        </w:rPr>
        <w:t>Pracodawcy zobowiązują się współpracować ze sobą w zakresie i w celu zapewnienia pracującym w tym samym miejscu pracownikom bezpiecznej i higienicznej pracy.</w:t>
      </w:r>
    </w:p>
    <w:p w:rsidR="001A1063" w:rsidRPr="00A37899" w:rsidRDefault="001A1063" w:rsidP="001A1063">
      <w:pPr>
        <w:autoSpaceDE w:val="0"/>
        <w:autoSpaceDN w:val="0"/>
        <w:adjustRightInd w:val="0"/>
        <w:jc w:val="center"/>
        <w:rPr>
          <w:sz w:val="22"/>
          <w:szCs w:val="22"/>
        </w:rPr>
      </w:pPr>
      <w:r w:rsidRPr="00A37899">
        <w:rPr>
          <w:sz w:val="22"/>
          <w:szCs w:val="22"/>
        </w:rPr>
        <w:t>§ 3</w:t>
      </w:r>
    </w:p>
    <w:p w:rsidR="001A1063" w:rsidRPr="00A37899" w:rsidRDefault="001A1063" w:rsidP="001A1063">
      <w:pPr>
        <w:autoSpaceDE w:val="0"/>
        <w:autoSpaceDN w:val="0"/>
        <w:adjustRightInd w:val="0"/>
        <w:jc w:val="both"/>
        <w:rPr>
          <w:sz w:val="22"/>
          <w:szCs w:val="22"/>
        </w:rPr>
      </w:pPr>
      <w:r w:rsidRPr="00A37899">
        <w:rPr>
          <w:sz w:val="22"/>
          <w:szCs w:val="22"/>
        </w:rPr>
        <w:t>Pracodawcy ustalają koordynatora porozumienia w osobie ..................................................................., który sprawować będzie nadzór osobiście i za pośrednictwem specjalisty ds. bhp, nad przestrzeganiem przepisów i zasad bhp przez wszystkich zatrudnionych w miejscu pracy.</w:t>
      </w:r>
    </w:p>
    <w:p w:rsidR="001A1063" w:rsidRPr="00A37899" w:rsidRDefault="001A1063" w:rsidP="001A1063">
      <w:pPr>
        <w:autoSpaceDE w:val="0"/>
        <w:autoSpaceDN w:val="0"/>
        <w:adjustRightInd w:val="0"/>
        <w:jc w:val="center"/>
        <w:rPr>
          <w:sz w:val="22"/>
          <w:szCs w:val="22"/>
        </w:rPr>
      </w:pPr>
      <w:r w:rsidRPr="00A37899">
        <w:rPr>
          <w:sz w:val="22"/>
          <w:szCs w:val="22"/>
        </w:rPr>
        <w:t>§ 4</w:t>
      </w:r>
    </w:p>
    <w:p w:rsidR="001A1063" w:rsidRPr="00A37899" w:rsidRDefault="001A1063" w:rsidP="001A1063">
      <w:pPr>
        <w:autoSpaceDE w:val="0"/>
        <w:autoSpaceDN w:val="0"/>
        <w:adjustRightInd w:val="0"/>
        <w:jc w:val="both"/>
        <w:rPr>
          <w:sz w:val="22"/>
          <w:szCs w:val="22"/>
        </w:rPr>
      </w:pPr>
      <w:r w:rsidRPr="00A37899">
        <w:rPr>
          <w:sz w:val="22"/>
          <w:szCs w:val="22"/>
        </w:rPr>
        <w:t>Koordynator ma prawo :</w:t>
      </w:r>
    </w:p>
    <w:p w:rsidR="001A1063" w:rsidRPr="00A37899" w:rsidRDefault="001A1063" w:rsidP="001A1063">
      <w:pPr>
        <w:autoSpaceDE w:val="0"/>
        <w:autoSpaceDN w:val="0"/>
        <w:adjustRightInd w:val="0"/>
        <w:jc w:val="both"/>
        <w:rPr>
          <w:sz w:val="22"/>
          <w:szCs w:val="22"/>
        </w:rPr>
      </w:pPr>
      <w:r w:rsidRPr="00A37899">
        <w:rPr>
          <w:sz w:val="22"/>
          <w:szCs w:val="22"/>
        </w:rPr>
        <w:t>· Kontroli wszystkich pracowników w miejscu pracy,</w:t>
      </w:r>
    </w:p>
    <w:p w:rsidR="001A1063" w:rsidRPr="00A37899" w:rsidRDefault="001A1063" w:rsidP="001A1063">
      <w:pPr>
        <w:autoSpaceDE w:val="0"/>
        <w:autoSpaceDN w:val="0"/>
        <w:adjustRightInd w:val="0"/>
        <w:jc w:val="both"/>
        <w:rPr>
          <w:sz w:val="22"/>
          <w:szCs w:val="22"/>
        </w:rPr>
      </w:pPr>
      <w:r w:rsidRPr="00A37899">
        <w:rPr>
          <w:sz w:val="22"/>
          <w:szCs w:val="22"/>
        </w:rPr>
        <w:t>· Wydawania poleceń w zakresie poprawy warunków pracy i przestrzegania przepisów</w:t>
      </w:r>
    </w:p>
    <w:p w:rsidR="001A1063" w:rsidRPr="00A37899" w:rsidRDefault="001A1063" w:rsidP="001A1063">
      <w:pPr>
        <w:autoSpaceDE w:val="0"/>
        <w:autoSpaceDN w:val="0"/>
        <w:adjustRightInd w:val="0"/>
        <w:jc w:val="both"/>
        <w:rPr>
          <w:sz w:val="22"/>
          <w:szCs w:val="22"/>
        </w:rPr>
      </w:pPr>
      <w:r w:rsidRPr="00A37899">
        <w:rPr>
          <w:sz w:val="22"/>
          <w:szCs w:val="22"/>
        </w:rPr>
        <w:t>i zasad bhp oraz ochrony przeciwpożarowej,</w:t>
      </w:r>
    </w:p>
    <w:p w:rsidR="001A1063" w:rsidRPr="00A37899" w:rsidRDefault="001A1063" w:rsidP="001A1063">
      <w:pPr>
        <w:autoSpaceDE w:val="0"/>
        <w:autoSpaceDN w:val="0"/>
        <w:adjustRightInd w:val="0"/>
        <w:jc w:val="both"/>
        <w:rPr>
          <w:sz w:val="22"/>
          <w:szCs w:val="22"/>
        </w:rPr>
      </w:pPr>
      <w:r w:rsidRPr="00A37899">
        <w:rPr>
          <w:sz w:val="22"/>
          <w:szCs w:val="22"/>
        </w:rPr>
        <w:t>· Uczestniczenia w kontroli stanu bezpieczeństwa i higieny pracy,</w:t>
      </w:r>
    </w:p>
    <w:p w:rsidR="001A1063" w:rsidRPr="00A37899" w:rsidRDefault="001A1063" w:rsidP="001A1063">
      <w:pPr>
        <w:autoSpaceDE w:val="0"/>
        <w:autoSpaceDN w:val="0"/>
        <w:adjustRightInd w:val="0"/>
        <w:jc w:val="both"/>
        <w:rPr>
          <w:sz w:val="22"/>
          <w:szCs w:val="22"/>
        </w:rPr>
      </w:pPr>
      <w:r w:rsidRPr="00A37899">
        <w:rPr>
          <w:sz w:val="22"/>
          <w:szCs w:val="22"/>
        </w:rPr>
        <w:t>· Występowania do poszczególnych pracodawców z zaleceniem usunięcia stwierdzonych zagrożeń</w:t>
      </w:r>
    </w:p>
    <w:p w:rsidR="001A1063" w:rsidRPr="00A37899" w:rsidRDefault="001A1063" w:rsidP="001A1063">
      <w:pPr>
        <w:autoSpaceDE w:val="0"/>
        <w:autoSpaceDN w:val="0"/>
        <w:adjustRightInd w:val="0"/>
        <w:jc w:val="both"/>
        <w:rPr>
          <w:sz w:val="22"/>
          <w:szCs w:val="22"/>
        </w:rPr>
      </w:pPr>
      <w:r w:rsidRPr="00A37899">
        <w:rPr>
          <w:sz w:val="22"/>
          <w:szCs w:val="22"/>
        </w:rPr>
        <w:t>wypadkowych oraz uchybień w zakresie bhp,</w:t>
      </w:r>
    </w:p>
    <w:p w:rsidR="001A1063" w:rsidRPr="00A37899" w:rsidRDefault="001A1063" w:rsidP="001A1063">
      <w:pPr>
        <w:autoSpaceDE w:val="0"/>
        <w:autoSpaceDN w:val="0"/>
        <w:adjustRightInd w:val="0"/>
        <w:jc w:val="both"/>
        <w:rPr>
          <w:sz w:val="22"/>
          <w:szCs w:val="22"/>
        </w:rPr>
      </w:pPr>
      <w:r w:rsidRPr="00A37899">
        <w:rPr>
          <w:sz w:val="22"/>
          <w:szCs w:val="22"/>
        </w:rPr>
        <w:t>· Niezwłocznego wstrzymania pracy maszyny lub urządzenia w razie wystąpienia bezpośredniego</w:t>
      </w:r>
    </w:p>
    <w:p w:rsidR="001A1063" w:rsidRPr="00A37899" w:rsidRDefault="001A1063" w:rsidP="001A1063">
      <w:pPr>
        <w:autoSpaceDE w:val="0"/>
        <w:autoSpaceDN w:val="0"/>
        <w:adjustRightInd w:val="0"/>
        <w:jc w:val="both"/>
        <w:rPr>
          <w:sz w:val="22"/>
          <w:szCs w:val="22"/>
        </w:rPr>
      </w:pPr>
      <w:r w:rsidRPr="00A37899">
        <w:rPr>
          <w:sz w:val="22"/>
          <w:szCs w:val="22"/>
        </w:rPr>
        <w:t>zagrożenia życia lub zdrowia pracownika lub innej osoby,</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zatrudnionego przy pracach wzbronionych,</w:t>
      </w:r>
    </w:p>
    <w:p w:rsidR="001A1063" w:rsidRPr="00A37899" w:rsidRDefault="001A1063" w:rsidP="001A1063">
      <w:pPr>
        <w:autoSpaceDE w:val="0"/>
        <w:autoSpaceDN w:val="0"/>
        <w:adjustRightInd w:val="0"/>
        <w:jc w:val="both"/>
        <w:rPr>
          <w:sz w:val="22"/>
          <w:szCs w:val="22"/>
        </w:rPr>
      </w:pPr>
      <w:r w:rsidRPr="00A37899">
        <w:rPr>
          <w:sz w:val="22"/>
          <w:szCs w:val="22"/>
        </w:rPr>
        <w:t>· Niezwłocznego odsunięcia od pracy pracownika, który swoim zachowaniem lub sposobem wykonywania</w:t>
      </w:r>
    </w:p>
    <w:p w:rsidR="001A1063" w:rsidRPr="00A37899" w:rsidRDefault="001A1063" w:rsidP="001A1063">
      <w:pPr>
        <w:autoSpaceDE w:val="0"/>
        <w:autoSpaceDN w:val="0"/>
        <w:adjustRightInd w:val="0"/>
        <w:jc w:val="both"/>
        <w:rPr>
          <w:sz w:val="22"/>
          <w:szCs w:val="22"/>
        </w:rPr>
      </w:pPr>
      <w:r w:rsidRPr="00A37899">
        <w:rPr>
          <w:sz w:val="22"/>
          <w:szCs w:val="22"/>
        </w:rPr>
        <w:t>pracy stwarza bezpośrednie zagrożenie dla życia lub zdrowia własnego lub innych osób.</w:t>
      </w:r>
    </w:p>
    <w:p w:rsidR="001A1063" w:rsidRPr="00A37899" w:rsidRDefault="001A1063" w:rsidP="001A1063">
      <w:pPr>
        <w:autoSpaceDE w:val="0"/>
        <w:autoSpaceDN w:val="0"/>
        <w:adjustRightInd w:val="0"/>
        <w:jc w:val="center"/>
        <w:rPr>
          <w:sz w:val="22"/>
          <w:szCs w:val="22"/>
        </w:rPr>
      </w:pPr>
      <w:r w:rsidRPr="00A37899">
        <w:rPr>
          <w:sz w:val="22"/>
          <w:szCs w:val="22"/>
        </w:rPr>
        <w:t xml:space="preserve">  </w:t>
      </w:r>
    </w:p>
    <w:p w:rsidR="001A1063" w:rsidRPr="00A37899" w:rsidRDefault="001A1063" w:rsidP="001A1063">
      <w:pPr>
        <w:autoSpaceDE w:val="0"/>
        <w:autoSpaceDN w:val="0"/>
        <w:adjustRightInd w:val="0"/>
        <w:jc w:val="center"/>
        <w:rPr>
          <w:sz w:val="22"/>
          <w:szCs w:val="22"/>
        </w:rPr>
      </w:pPr>
      <w:r w:rsidRPr="00A37899">
        <w:rPr>
          <w:sz w:val="22"/>
          <w:szCs w:val="22"/>
        </w:rPr>
        <w:t>§ 5</w:t>
      </w:r>
    </w:p>
    <w:p w:rsidR="001A1063" w:rsidRPr="00A37899" w:rsidRDefault="001A1063" w:rsidP="001A1063">
      <w:pPr>
        <w:autoSpaceDE w:val="0"/>
        <w:autoSpaceDN w:val="0"/>
        <w:adjustRightInd w:val="0"/>
        <w:jc w:val="both"/>
        <w:rPr>
          <w:sz w:val="22"/>
          <w:szCs w:val="22"/>
        </w:rPr>
      </w:pPr>
      <w:r w:rsidRPr="00A37899">
        <w:rPr>
          <w:sz w:val="22"/>
          <w:szCs w:val="22"/>
        </w:rPr>
        <w:t>Pracodawcy ustalają następujące zasady współdziałania i sposoby postępowania, w tym również w przypadku zagrożeń dla zdrowia lub życia pracowników:</w:t>
      </w:r>
    </w:p>
    <w:p w:rsidR="001A1063" w:rsidRPr="00A37899" w:rsidRDefault="001A1063" w:rsidP="001A1063">
      <w:pPr>
        <w:autoSpaceDE w:val="0"/>
        <w:autoSpaceDN w:val="0"/>
        <w:adjustRightInd w:val="0"/>
        <w:jc w:val="both"/>
        <w:rPr>
          <w:sz w:val="22"/>
          <w:szCs w:val="22"/>
        </w:rPr>
      </w:pPr>
      <w:r w:rsidRPr="00A37899">
        <w:rPr>
          <w:sz w:val="22"/>
          <w:szCs w:val="22"/>
        </w:rPr>
        <w:t xml:space="preserve">1. </w:t>
      </w:r>
      <w:r w:rsidRPr="00A37899">
        <w:rPr>
          <w:b/>
          <w:bCs/>
          <w:sz w:val="22"/>
          <w:szCs w:val="22"/>
        </w:rPr>
        <w:t>Przed nawi</w:t>
      </w:r>
      <w:r w:rsidRPr="00A37899">
        <w:rPr>
          <w:sz w:val="22"/>
          <w:szCs w:val="22"/>
        </w:rPr>
        <w:t>ą</w:t>
      </w:r>
      <w:r w:rsidRPr="00A37899">
        <w:rPr>
          <w:b/>
          <w:bCs/>
          <w:sz w:val="22"/>
          <w:szCs w:val="22"/>
        </w:rPr>
        <w:t>zaniem współpracy, a także okresowo, według ustale</w:t>
      </w:r>
      <w:r w:rsidRPr="00A37899">
        <w:rPr>
          <w:sz w:val="22"/>
          <w:szCs w:val="22"/>
        </w:rPr>
        <w:t xml:space="preserve">ń </w:t>
      </w:r>
      <w:r w:rsidRPr="00A37899">
        <w:rPr>
          <w:b/>
          <w:bCs/>
          <w:sz w:val="22"/>
          <w:szCs w:val="22"/>
        </w:rPr>
        <w:t>stron, organizowane b</w:t>
      </w:r>
      <w:r w:rsidRPr="00A37899">
        <w:rPr>
          <w:sz w:val="22"/>
          <w:szCs w:val="22"/>
        </w:rPr>
        <w:t>ę</w:t>
      </w:r>
      <w:r w:rsidRPr="00A37899">
        <w:rPr>
          <w:b/>
          <w:bCs/>
          <w:sz w:val="22"/>
          <w:szCs w:val="22"/>
        </w:rPr>
        <w:t>dą spotkania upoważnionych przedstawicieli wymienionych zakładów pracy, w celu omówienia zagadnień dotycz</w:t>
      </w:r>
      <w:r w:rsidRPr="00A37899">
        <w:rPr>
          <w:sz w:val="22"/>
          <w:szCs w:val="22"/>
        </w:rPr>
        <w:t>ą</w:t>
      </w:r>
      <w:r w:rsidRPr="00A37899">
        <w:rPr>
          <w:b/>
          <w:bCs/>
          <w:sz w:val="22"/>
          <w:szCs w:val="22"/>
        </w:rPr>
        <w:t>cych zagrożeń wypadkowych oraz bezpiecze</w:t>
      </w:r>
      <w:r w:rsidRPr="00A37899">
        <w:rPr>
          <w:sz w:val="22"/>
          <w:szCs w:val="22"/>
        </w:rPr>
        <w:t>ń</w:t>
      </w:r>
      <w:r w:rsidRPr="00A37899">
        <w:rPr>
          <w:b/>
          <w:bCs/>
          <w:sz w:val="22"/>
          <w:szCs w:val="22"/>
        </w:rPr>
        <w:t>stwa pracy.</w:t>
      </w:r>
    </w:p>
    <w:p w:rsidR="001A1063" w:rsidRPr="00A37899" w:rsidRDefault="001A1063" w:rsidP="001A1063">
      <w:pPr>
        <w:autoSpaceDE w:val="0"/>
        <w:autoSpaceDN w:val="0"/>
        <w:adjustRightInd w:val="0"/>
        <w:jc w:val="both"/>
        <w:rPr>
          <w:sz w:val="22"/>
          <w:szCs w:val="22"/>
        </w:rPr>
      </w:pPr>
      <w:r w:rsidRPr="00A37899">
        <w:rPr>
          <w:sz w:val="22"/>
          <w:szCs w:val="22"/>
        </w:rPr>
        <w:t>2. Podstawą dopuszczenia do prac na terenie ............................................................... jest :</w:t>
      </w:r>
    </w:p>
    <w:p w:rsidR="001A1063" w:rsidRPr="00A37899" w:rsidRDefault="001A1063" w:rsidP="001A1063">
      <w:pPr>
        <w:autoSpaceDE w:val="0"/>
        <w:autoSpaceDN w:val="0"/>
        <w:adjustRightInd w:val="0"/>
        <w:jc w:val="both"/>
        <w:rPr>
          <w:sz w:val="22"/>
          <w:szCs w:val="22"/>
        </w:rPr>
      </w:pPr>
      <w:r w:rsidRPr="00A37899">
        <w:rPr>
          <w:sz w:val="22"/>
          <w:szCs w:val="22"/>
        </w:rPr>
        <w:t>1) Posiadanie obowiązujących profilaktycznych badań lekarskich,</w:t>
      </w:r>
    </w:p>
    <w:p w:rsidR="001A1063" w:rsidRPr="00A37899" w:rsidRDefault="001A1063" w:rsidP="001A1063">
      <w:pPr>
        <w:autoSpaceDE w:val="0"/>
        <w:autoSpaceDN w:val="0"/>
        <w:adjustRightInd w:val="0"/>
        <w:jc w:val="both"/>
        <w:rPr>
          <w:sz w:val="22"/>
          <w:szCs w:val="22"/>
        </w:rPr>
      </w:pPr>
      <w:r w:rsidRPr="00A37899">
        <w:rPr>
          <w:sz w:val="22"/>
          <w:szCs w:val="22"/>
        </w:rPr>
        <w:t>2) Uprzednie odbycie z pracownikami wymaganych szkoleń w zakresie bhp,</w:t>
      </w:r>
    </w:p>
    <w:p w:rsidR="001A1063" w:rsidRPr="00A37899" w:rsidRDefault="001A1063" w:rsidP="001A1063">
      <w:pPr>
        <w:autoSpaceDE w:val="0"/>
        <w:autoSpaceDN w:val="0"/>
        <w:adjustRightInd w:val="0"/>
        <w:jc w:val="both"/>
        <w:rPr>
          <w:sz w:val="22"/>
          <w:szCs w:val="22"/>
        </w:rPr>
      </w:pPr>
      <w:r w:rsidRPr="00A37899">
        <w:rPr>
          <w:sz w:val="22"/>
          <w:szCs w:val="22"/>
        </w:rPr>
        <w:lastRenderedPageBreak/>
        <w:t xml:space="preserve">3) Posiadanie przez pracowników środków indywidualnej ochrony, odzieży </w:t>
      </w:r>
    </w:p>
    <w:p w:rsidR="001A1063" w:rsidRPr="00A37899" w:rsidRDefault="001A1063" w:rsidP="001A1063">
      <w:pPr>
        <w:autoSpaceDE w:val="0"/>
        <w:autoSpaceDN w:val="0"/>
        <w:adjustRightInd w:val="0"/>
        <w:jc w:val="both"/>
        <w:rPr>
          <w:sz w:val="22"/>
          <w:szCs w:val="22"/>
        </w:rPr>
      </w:pPr>
      <w:r w:rsidRPr="00A37899">
        <w:rPr>
          <w:sz w:val="22"/>
          <w:szCs w:val="22"/>
        </w:rPr>
        <w:t>i obuwia roboczego,</w:t>
      </w:r>
    </w:p>
    <w:p w:rsidR="001A1063" w:rsidRPr="00A37899" w:rsidRDefault="001A1063" w:rsidP="001A1063">
      <w:pPr>
        <w:autoSpaceDE w:val="0"/>
        <w:autoSpaceDN w:val="0"/>
        <w:adjustRightInd w:val="0"/>
        <w:jc w:val="both"/>
        <w:rPr>
          <w:sz w:val="22"/>
          <w:szCs w:val="22"/>
        </w:rPr>
      </w:pPr>
      <w:r w:rsidRPr="00A37899">
        <w:rPr>
          <w:sz w:val="22"/>
          <w:szCs w:val="22"/>
        </w:rPr>
        <w:t xml:space="preserve">4) Zapoznanie z instrukcjami bhp i </w:t>
      </w:r>
      <w:proofErr w:type="spellStart"/>
      <w:r w:rsidRPr="00A37899">
        <w:rPr>
          <w:sz w:val="22"/>
          <w:szCs w:val="22"/>
        </w:rPr>
        <w:t>ppoż</w:t>
      </w:r>
      <w:proofErr w:type="spellEnd"/>
      <w:r w:rsidRPr="00A37899">
        <w:rPr>
          <w:sz w:val="22"/>
          <w:szCs w:val="22"/>
        </w:rPr>
        <w:t>, obowiązującymi w</w:t>
      </w:r>
    </w:p>
    <w:p w:rsidR="001A1063" w:rsidRPr="00A37899" w:rsidRDefault="001A1063" w:rsidP="001A1063">
      <w:pPr>
        <w:autoSpaceDE w:val="0"/>
        <w:autoSpaceDN w:val="0"/>
        <w:adjustRightInd w:val="0"/>
        <w:jc w:val="both"/>
        <w:rPr>
          <w:sz w:val="22"/>
          <w:szCs w:val="22"/>
        </w:rPr>
      </w:pPr>
      <w:r w:rsidRPr="00A37899">
        <w:rPr>
          <w:sz w:val="22"/>
          <w:szCs w:val="22"/>
        </w:rPr>
        <w:t>................................................................................................................ ,</w:t>
      </w:r>
    </w:p>
    <w:p w:rsidR="001A1063" w:rsidRPr="00A37899" w:rsidRDefault="001A1063" w:rsidP="001A1063">
      <w:pPr>
        <w:autoSpaceDE w:val="0"/>
        <w:autoSpaceDN w:val="0"/>
        <w:adjustRightInd w:val="0"/>
        <w:jc w:val="both"/>
        <w:rPr>
          <w:sz w:val="22"/>
          <w:szCs w:val="22"/>
        </w:rPr>
      </w:pPr>
      <w:r w:rsidRPr="00A37899">
        <w:rPr>
          <w:sz w:val="22"/>
          <w:szCs w:val="22"/>
        </w:rPr>
        <w:t>5) Zapoznanie pracowników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6) Posiadanie stosownych kwalifikacji zawodowych na wykonywanie określonych prac:</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3. ...............................................................................................................................................</w:t>
      </w:r>
    </w:p>
    <w:p w:rsidR="001A1063" w:rsidRPr="00A37899" w:rsidRDefault="001A1063" w:rsidP="001A1063">
      <w:pPr>
        <w:autoSpaceDE w:val="0"/>
        <w:autoSpaceDN w:val="0"/>
        <w:adjustRightInd w:val="0"/>
        <w:jc w:val="both"/>
        <w:rPr>
          <w:i/>
          <w:iCs/>
          <w:sz w:val="22"/>
          <w:szCs w:val="22"/>
        </w:rPr>
      </w:pPr>
      <w:r w:rsidRPr="00A37899">
        <w:rPr>
          <w:i/>
          <w:iCs/>
          <w:sz w:val="22"/>
          <w:szCs w:val="22"/>
        </w:rPr>
        <w:t>(nazwa firmy zewn</w:t>
      </w:r>
      <w:r w:rsidRPr="00A37899">
        <w:rPr>
          <w:sz w:val="22"/>
          <w:szCs w:val="22"/>
        </w:rPr>
        <w:t>ę</w:t>
      </w:r>
      <w:r w:rsidRPr="00A37899">
        <w:rPr>
          <w:i/>
          <w:iCs/>
          <w:sz w:val="22"/>
          <w:szCs w:val="22"/>
        </w:rPr>
        <w:t>trznego pracodawcy)</w:t>
      </w:r>
    </w:p>
    <w:p w:rsidR="001A1063" w:rsidRPr="00A37899" w:rsidRDefault="001A1063" w:rsidP="001A1063">
      <w:pPr>
        <w:autoSpaceDE w:val="0"/>
        <w:autoSpaceDN w:val="0"/>
        <w:adjustRightInd w:val="0"/>
        <w:jc w:val="both"/>
        <w:rPr>
          <w:sz w:val="22"/>
          <w:szCs w:val="22"/>
        </w:rPr>
      </w:pPr>
      <w:r w:rsidRPr="00A37899">
        <w:rPr>
          <w:sz w:val="22"/>
          <w:szCs w:val="22"/>
        </w:rPr>
        <w:t>będzie przekazywała do prac na terenie .............................................................................</w:t>
      </w:r>
    </w:p>
    <w:p w:rsidR="001A1063" w:rsidRPr="00A37899" w:rsidRDefault="001A1063" w:rsidP="001A1063">
      <w:pPr>
        <w:autoSpaceDE w:val="0"/>
        <w:autoSpaceDN w:val="0"/>
        <w:adjustRightInd w:val="0"/>
        <w:jc w:val="both"/>
        <w:rPr>
          <w:sz w:val="22"/>
          <w:szCs w:val="22"/>
        </w:rPr>
      </w:pPr>
      <w:r w:rsidRPr="00A37899">
        <w:rPr>
          <w:sz w:val="22"/>
          <w:szCs w:val="22"/>
        </w:rPr>
        <w:t>wyłącznie takich pracowników, którzy spełniają wymagania określone</w:t>
      </w:r>
    </w:p>
    <w:p w:rsidR="001A1063" w:rsidRPr="00A37899" w:rsidRDefault="001A1063" w:rsidP="001A1063">
      <w:pPr>
        <w:autoSpaceDE w:val="0"/>
        <w:autoSpaceDN w:val="0"/>
        <w:adjustRightInd w:val="0"/>
        <w:jc w:val="both"/>
        <w:rPr>
          <w:sz w:val="22"/>
          <w:szCs w:val="22"/>
        </w:rPr>
      </w:pPr>
      <w:r w:rsidRPr="00A37899">
        <w:rPr>
          <w:sz w:val="22"/>
          <w:szCs w:val="22"/>
        </w:rPr>
        <w:t>w ust. 2 pkt. 1 – 6 każdorazowo przed delegowaniem pracownika współpracująca firma będzie dostarczała</w:t>
      </w:r>
    </w:p>
    <w:p w:rsidR="001A1063" w:rsidRPr="00A37899" w:rsidRDefault="001A1063" w:rsidP="001A1063">
      <w:pPr>
        <w:autoSpaceDE w:val="0"/>
        <w:autoSpaceDN w:val="0"/>
        <w:adjustRightInd w:val="0"/>
        <w:jc w:val="both"/>
        <w:rPr>
          <w:sz w:val="22"/>
          <w:szCs w:val="22"/>
        </w:rPr>
      </w:pPr>
      <w:r w:rsidRPr="00A37899">
        <w:rPr>
          <w:sz w:val="22"/>
          <w:szCs w:val="22"/>
        </w:rPr>
        <w:t>pisemną informację do ................................................................................................................ ,</w:t>
      </w:r>
    </w:p>
    <w:p w:rsidR="001A1063" w:rsidRPr="00A37899" w:rsidRDefault="001A1063" w:rsidP="001A1063">
      <w:pPr>
        <w:autoSpaceDE w:val="0"/>
        <w:autoSpaceDN w:val="0"/>
        <w:adjustRightInd w:val="0"/>
        <w:jc w:val="both"/>
        <w:rPr>
          <w:sz w:val="22"/>
          <w:szCs w:val="22"/>
        </w:rPr>
      </w:pPr>
      <w:r w:rsidRPr="00A37899">
        <w:rPr>
          <w:sz w:val="22"/>
          <w:szCs w:val="22"/>
        </w:rPr>
        <w:t>potwierdzającą spełnienie formalnych wymagań przez pracowników, w zakresie bezpieczeństwa i higieny</w:t>
      </w:r>
    </w:p>
    <w:p w:rsidR="001A1063" w:rsidRPr="00A37899" w:rsidRDefault="001A1063" w:rsidP="001A1063">
      <w:pPr>
        <w:autoSpaceDE w:val="0"/>
        <w:autoSpaceDN w:val="0"/>
        <w:adjustRightInd w:val="0"/>
        <w:jc w:val="both"/>
        <w:rPr>
          <w:sz w:val="22"/>
          <w:szCs w:val="22"/>
        </w:rPr>
      </w:pPr>
      <w:r w:rsidRPr="00A37899">
        <w:rPr>
          <w:sz w:val="22"/>
          <w:szCs w:val="22"/>
        </w:rPr>
        <w:t>pracy oraz kwalifikacji zawodowych niezbędnych do wykonywania zleconych prac</w:t>
      </w:r>
    </w:p>
    <w:p w:rsidR="001A1063" w:rsidRPr="00A37899" w:rsidRDefault="001A1063" w:rsidP="001A1063">
      <w:pPr>
        <w:autoSpaceDE w:val="0"/>
        <w:autoSpaceDN w:val="0"/>
        <w:adjustRightInd w:val="0"/>
        <w:jc w:val="both"/>
        <w:rPr>
          <w:sz w:val="22"/>
          <w:szCs w:val="22"/>
        </w:rPr>
      </w:pPr>
      <w:r w:rsidRPr="00A37899">
        <w:rPr>
          <w:sz w:val="22"/>
          <w:szCs w:val="22"/>
        </w:rPr>
        <w:t>4. .......................................................................................................................</w:t>
      </w:r>
    </w:p>
    <w:p w:rsidR="001A1063" w:rsidRPr="00A37899" w:rsidRDefault="001A1063" w:rsidP="001A1063">
      <w:pPr>
        <w:autoSpaceDE w:val="0"/>
        <w:autoSpaceDN w:val="0"/>
        <w:adjustRightInd w:val="0"/>
        <w:jc w:val="both"/>
        <w:rPr>
          <w:i/>
          <w:iCs/>
          <w:sz w:val="22"/>
          <w:szCs w:val="22"/>
        </w:rPr>
      </w:pPr>
      <w:r w:rsidRPr="00A37899">
        <w:rPr>
          <w:i/>
          <w:iCs/>
          <w:sz w:val="22"/>
          <w:szCs w:val="22"/>
        </w:rPr>
        <w:t>(firma zlecaj</w:t>
      </w:r>
      <w:r w:rsidRPr="00A37899">
        <w:rPr>
          <w:sz w:val="22"/>
          <w:szCs w:val="22"/>
        </w:rPr>
        <w:t>ą</w:t>
      </w:r>
      <w:r w:rsidRPr="00A37899">
        <w:rPr>
          <w:i/>
          <w:iCs/>
          <w:sz w:val="22"/>
          <w:szCs w:val="22"/>
        </w:rPr>
        <w:t>ca prac</w:t>
      </w:r>
      <w:r w:rsidRPr="00A37899">
        <w:rPr>
          <w:sz w:val="22"/>
          <w:szCs w:val="22"/>
        </w:rPr>
        <w:t>ę</w:t>
      </w:r>
      <w:r w:rsidRPr="00A37899">
        <w:rPr>
          <w:i/>
          <w:iCs/>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zobowiązuje się do :</w:t>
      </w:r>
    </w:p>
    <w:p w:rsidR="001A1063" w:rsidRPr="00A37899" w:rsidRDefault="001A1063" w:rsidP="001A1063">
      <w:pPr>
        <w:autoSpaceDE w:val="0"/>
        <w:autoSpaceDN w:val="0"/>
        <w:adjustRightInd w:val="0"/>
        <w:jc w:val="both"/>
        <w:rPr>
          <w:sz w:val="22"/>
          <w:szCs w:val="22"/>
        </w:rPr>
      </w:pPr>
      <w:r w:rsidRPr="00A37899">
        <w:rPr>
          <w:sz w:val="22"/>
          <w:szCs w:val="22"/>
        </w:rPr>
        <w:t>- Przeprowadzania przez osoby kierujące pracownikami instruktażu stanowiskowego oraz przekazania informacji o zakresie występujących zagrożeń wypadkowych,</w:t>
      </w:r>
    </w:p>
    <w:p w:rsidR="001A1063" w:rsidRPr="00A37899" w:rsidRDefault="001A1063" w:rsidP="001A1063">
      <w:pPr>
        <w:autoSpaceDE w:val="0"/>
        <w:autoSpaceDN w:val="0"/>
        <w:adjustRightInd w:val="0"/>
        <w:jc w:val="both"/>
        <w:rPr>
          <w:sz w:val="22"/>
          <w:szCs w:val="22"/>
        </w:rPr>
      </w:pPr>
      <w:r w:rsidRPr="00A37899">
        <w:rPr>
          <w:sz w:val="22"/>
          <w:szCs w:val="22"/>
        </w:rPr>
        <w:t>- Organizacji pomieszczeń i stanowisk pracy w sposób zapewniający bezpieczne i higieniczne warunki pracy oraz ochronę przeciwpożarową,</w:t>
      </w:r>
    </w:p>
    <w:p w:rsidR="001A1063" w:rsidRPr="00A37899" w:rsidRDefault="001A1063" w:rsidP="001A1063">
      <w:pPr>
        <w:autoSpaceDE w:val="0"/>
        <w:autoSpaceDN w:val="0"/>
        <w:adjustRightInd w:val="0"/>
        <w:jc w:val="both"/>
        <w:rPr>
          <w:sz w:val="22"/>
          <w:szCs w:val="22"/>
        </w:rPr>
      </w:pPr>
      <w:r w:rsidRPr="00A37899">
        <w:rPr>
          <w:sz w:val="22"/>
          <w:szCs w:val="22"/>
        </w:rPr>
        <w:t>- Zapoznania pracowników z instrukcją bezpieczeństwa pożarowego i procedurą ewakuacji,</w:t>
      </w:r>
    </w:p>
    <w:p w:rsidR="001A1063" w:rsidRPr="00A37899" w:rsidRDefault="001A1063" w:rsidP="001A1063">
      <w:pPr>
        <w:autoSpaceDE w:val="0"/>
        <w:autoSpaceDN w:val="0"/>
        <w:adjustRightInd w:val="0"/>
        <w:jc w:val="both"/>
        <w:rPr>
          <w:sz w:val="22"/>
          <w:szCs w:val="22"/>
        </w:rPr>
      </w:pPr>
      <w:r w:rsidRPr="00A37899">
        <w:rPr>
          <w:sz w:val="22"/>
          <w:szCs w:val="22"/>
        </w:rPr>
        <w:t>- Udostępnienia pracownikom posiadanych pomieszczeń higieniczno – sanitarnych i środków higieny osobistej,</w:t>
      </w:r>
    </w:p>
    <w:p w:rsidR="001A1063" w:rsidRPr="00A37899" w:rsidRDefault="001A1063" w:rsidP="001A1063">
      <w:pPr>
        <w:autoSpaceDE w:val="0"/>
        <w:autoSpaceDN w:val="0"/>
        <w:adjustRightInd w:val="0"/>
        <w:jc w:val="both"/>
        <w:rPr>
          <w:sz w:val="22"/>
          <w:szCs w:val="22"/>
        </w:rPr>
      </w:pPr>
      <w:r w:rsidRPr="00A37899">
        <w:rPr>
          <w:sz w:val="22"/>
          <w:szCs w:val="22"/>
        </w:rPr>
        <w:t>- Udzielania pierwszej pomocy przedlekarskiej na zasadach przyjętych w</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5. W razie zaistnienia wypadku przy pracy pracownika .................................. , ustalenia okoliczności i przyczyn wypadku dokonuje zespół powypadkowy powołany przez zakład pracy poszkodowanego pracownika. Ustalenie</w:t>
      </w:r>
    </w:p>
    <w:p w:rsidR="001A1063" w:rsidRPr="00A37899" w:rsidRDefault="001A1063" w:rsidP="001A1063">
      <w:pPr>
        <w:autoSpaceDE w:val="0"/>
        <w:autoSpaceDN w:val="0"/>
        <w:adjustRightInd w:val="0"/>
        <w:jc w:val="both"/>
        <w:rPr>
          <w:sz w:val="22"/>
          <w:szCs w:val="22"/>
        </w:rPr>
      </w:pPr>
      <w:r w:rsidRPr="00A37899">
        <w:rPr>
          <w:sz w:val="22"/>
          <w:szCs w:val="22"/>
        </w:rPr>
        <w:t>przyczyn i okoliczności wypadku odbywa się w obecności przedstawiciela</w:t>
      </w:r>
    </w:p>
    <w:p w:rsidR="001A1063" w:rsidRPr="00A37899" w:rsidRDefault="001A1063" w:rsidP="001A1063">
      <w:pPr>
        <w:autoSpaceDE w:val="0"/>
        <w:autoSpaceDN w:val="0"/>
        <w:adjustRightInd w:val="0"/>
        <w:jc w:val="both"/>
        <w:rPr>
          <w:sz w:val="22"/>
          <w:szCs w:val="22"/>
        </w:rPr>
      </w:pPr>
      <w:r w:rsidRPr="00A37899">
        <w:rPr>
          <w:sz w:val="22"/>
          <w:szCs w:val="22"/>
        </w:rPr>
        <w:t>.......................................................................................................................</w:t>
      </w:r>
    </w:p>
    <w:p w:rsidR="001A1063" w:rsidRPr="00A37899" w:rsidRDefault="001A1063" w:rsidP="001A1063">
      <w:pPr>
        <w:autoSpaceDE w:val="0"/>
        <w:autoSpaceDN w:val="0"/>
        <w:adjustRightInd w:val="0"/>
        <w:jc w:val="both"/>
        <w:rPr>
          <w:sz w:val="22"/>
          <w:szCs w:val="22"/>
        </w:rPr>
      </w:pPr>
      <w:r w:rsidRPr="00A37899">
        <w:rPr>
          <w:sz w:val="22"/>
          <w:szCs w:val="22"/>
        </w:rPr>
        <w:t>6. Pracownicy ......................................................................... w miejscu pracy zobowiązani są do przestrzegania obowiązujących przepisów i zasad bhp.</w:t>
      </w:r>
    </w:p>
    <w:p w:rsidR="001A1063" w:rsidRPr="00A37899" w:rsidRDefault="001A1063" w:rsidP="001A1063">
      <w:pPr>
        <w:autoSpaceDE w:val="0"/>
        <w:autoSpaceDN w:val="0"/>
        <w:adjustRightInd w:val="0"/>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6</w:t>
      </w:r>
    </w:p>
    <w:p w:rsidR="001A1063" w:rsidRPr="00A37899" w:rsidRDefault="001A1063" w:rsidP="001A1063">
      <w:pPr>
        <w:autoSpaceDE w:val="0"/>
        <w:autoSpaceDN w:val="0"/>
        <w:adjustRightInd w:val="0"/>
        <w:jc w:val="both"/>
        <w:rPr>
          <w:sz w:val="22"/>
          <w:szCs w:val="22"/>
        </w:rPr>
      </w:pPr>
      <w:r w:rsidRPr="00A37899">
        <w:rPr>
          <w:sz w:val="22"/>
          <w:szCs w:val="22"/>
        </w:rPr>
        <w:t>Wszystkie zmiany lub uzupełnienia do treści porozumienia mogą być określane w załączniku do niniejszego</w:t>
      </w:r>
    </w:p>
    <w:p w:rsidR="001A1063" w:rsidRPr="00A37899" w:rsidRDefault="001A1063" w:rsidP="001A1063">
      <w:pPr>
        <w:autoSpaceDE w:val="0"/>
        <w:autoSpaceDN w:val="0"/>
        <w:adjustRightInd w:val="0"/>
        <w:jc w:val="both"/>
        <w:rPr>
          <w:sz w:val="22"/>
          <w:szCs w:val="22"/>
        </w:rPr>
      </w:pPr>
      <w:r w:rsidRPr="00A37899">
        <w:rPr>
          <w:sz w:val="22"/>
          <w:szCs w:val="22"/>
        </w:rPr>
        <w:t>Porozumienia i podpisane przez przedstawicieli obu stron.</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center"/>
        <w:rPr>
          <w:sz w:val="22"/>
          <w:szCs w:val="22"/>
        </w:rPr>
      </w:pPr>
      <w:r w:rsidRPr="00A37899">
        <w:rPr>
          <w:sz w:val="22"/>
          <w:szCs w:val="22"/>
        </w:rPr>
        <w:t>§ 7</w:t>
      </w:r>
    </w:p>
    <w:p w:rsidR="001A1063" w:rsidRPr="00A37899" w:rsidRDefault="001A1063" w:rsidP="001A1063">
      <w:pPr>
        <w:autoSpaceDE w:val="0"/>
        <w:autoSpaceDN w:val="0"/>
        <w:adjustRightInd w:val="0"/>
        <w:jc w:val="both"/>
        <w:rPr>
          <w:sz w:val="22"/>
          <w:szCs w:val="22"/>
        </w:rPr>
      </w:pPr>
      <w:r w:rsidRPr="00A37899">
        <w:rPr>
          <w:sz w:val="22"/>
          <w:szCs w:val="22"/>
        </w:rPr>
        <w:t>Porozumienie sporządzono w dwóch jednobrzmiących egzemplarzach, po jednym dla każdej strony.</w:t>
      </w:r>
    </w:p>
    <w:p w:rsidR="001A1063" w:rsidRPr="00A37899" w:rsidRDefault="001A1063" w:rsidP="001A1063">
      <w:pPr>
        <w:autoSpaceDE w:val="0"/>
        <w:autoSpaceDN w:val="0"/>
        <w:adjustRightInd w:val="0"/>
        <w:jc w:val="both"/>
        <w:rPr>
          <w:sz w:val="22"/>
          <w:szCs w:val="22"/>
        </w:rPr>
      </w:pPr>
      <w:r w:rsidRPr="00A37899">
        <w:rPr>
          <w:sz w:val="22"/>
          <w:szCs w:val="22"/>
        </w:rPr>
        <w:t>Porozumienie zawarto w ...........................................................................</w:t>
      </w:r>
    </w:p>
    <w:p w:rsidR="001A1063" w:rsidRPr="00A37899" w:rsidRDefault="001A1063" w:rsidP="001A1063">
      <w:pPr>
        <w:autoSpaceDE w:val="0"/>
        <w:autoSpaceDN w:val="0"/>
        <w:adjustRightInd w:val="0"/>
        <w:jc w:val="both"/>
        <w:rPr>
          <w:i/>
          <w:iCs/>
          <w:sz w:val="22"/>
          <w:szCs w:val="22"/>
        </w:rPr>
      </w:pPr>
      <w:r w:rsidRPr="00A37899">
        <w:rPr>
          <w:i/>
          <w:iCs/>
          <w:sz w:val="22"/>
          <w:szCs w:val="22"/>
        </w:rPr>
        <w:t>(miejscowo</w:t>
      </w:r>
      <w:r w:rsidRPr="00A37899">
        <w:rPr>
          <w:sz w:val="22"/>
          <w:szCs w:val="22"/>
        </w:rPr>
        <w:t>ść</w:t>
      </w:r>
      <w:r w:rsidRPr="00A37899">
        <w:rPr>
          <w:i/>
          <w:iCs/>
          <w:sz w:val="22"/>
          <w:szCs w:val="22"/>
        </w:rPr>
        <w:t>) (data)</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r w:rsidRPr="00A37899">
        <w:rPr>
          <w:sz w:val="22"/>
          <w:szCs w:val="22"/>
        </w:rPr>
        <w:t>Podpisy pracodawców lub osób upoważnionych do składania oświadczeń w ich imieniu:</w:t>
      </w: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autoSpaceDE w:val="0"/>
        <w:autoSpaceDN w:val="0"/>
        <w:adjustRightInd w:val="0"/>
        <w:jc w:val="both"/>
        <w:rPr>
          <w:sz w:val="22"/>
          <w:szCs w:val="22"/>
        </w:rPr>
      </w:pPr>
    </w:p>
    <w:p w:rsidR="001A1063" w:rsidRPr="00A37899" w:rsidRDefault="001A1063" w:rsidP="001A1063">
      <w:pPr>
        <w:jc w:val="both"/>
        <w:rPr>
          <w:sz w:val="22"/>
          <w:szCs w:val="22"/>
        </w:rPr>
      </w:pPr>
      <w:r w:rsidRPr="00A37899">
        <w:rPr>
          <w:sz w:val="22"/>
          <w:szCs w:val="22"/>
        </w:rPr>
        <w:t>1. .....................................................                                    2. ......................................................</w:t>
      </w:r>
    </w:p>
    <w:p w:rsidR="00A414C7" w:rsidRDefault="00A414C7"/>
    <w:sectPr w:rsidR="00A414C7" w:rsidSect="00A414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wetica">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5"/>
    <w:lvl w:ilvl="0">
      <w:start w:val="1"/>
      <w:numFmt w:val="decimal"/>
      <w:lvlText w:val="%1."/>
      <w:lvlJc w:val="left"/>
      <w:pPr>
        <w:tabs>
          <w:tab w:val="num" w:pos="454"/>
        </w:tabs>
        <w:ind w:left="454" w:hanging="454"/>
      </w:pPr>
      <w:rPr>
        <w:rFonts w:hint="default"/>
        <w:b w:val="0"/>
      </w:rPr>
    </w:lvl>
    <w:lvl w:ilvl="1">
      <w:start w:val="1"/>
      <w:numFmt w:val="decimal"/>
      <w:lvlText w:val="%1.%2."/>
      <w:lvlJc w:val="left"/>
      <w:pPr>
        <w:tabs>
          <w:tab w:val="num" w:pos="794"/>
        </w:tabs>
        <w:ind w:left="794" w:hanging="794"/>
      </w:pPr>
      <w:rPr>
        <w:rFonts w:hint="default"/>
        <w:b w:val="0"/>
      </w:rPr>
    </w:lvl>
    <w:lvl w:ilvl="2">
      <w:start w:val="1"/>
      <w:numFmt w:val="lowerLetter"/>
      <w:lvlText w:val="%3)"/>
      <w:lvlJc w:val="left"/>
      <w:pPr>
        <w:tabs>
          <w:tab w:val="num" w:pos="1134"/>
        </w:tabs>
        <w:ind w:left="1134" w:hanging="1134"/>
      </w:pPr>
      <w:rPr>
        <w:rFonts w:ascii="Arial Narrow" w:eastAsia="Times New Roman" w:hAnsi="Arial Narrow" w:cs="Arial" w:hint="default"/>
        <w:b w:val="0"/>
      </w:rPr>
    </w:lvl>
    <w:lvl w:ilvl="3">
      <w:start w:val="1"/>
      <w:numFmt w:val="decimal"/>
      <w:lvlText w:val="%1.%2.%3.%4."/>
      <w:lvlJc w:val="left"/>
      <w:pPr>
        <w:tabs>
          <w:tab w:val="num" w:pos="1474"/>
        </w:tabs>
        <w:ind w:left="1474" w:hanging="1474"/>
      </w:pPr>
      <w:rPr>
        <w:rFonts w:hint="default"/>
      </w:rPr>
    </w:lvl>
    <w:lvl w:ilvl="4">
      <w:start w:val="1"/>
      <w:numFmt w:val="decimal"/>
      <w:lvlText w:val="%1.%2.%3.%4.%5."/>
      <w:lvlJc w:val="left"/>
      <w:pPr>
        <w:tabs>
          <w:tab w:val="num" w:pos="1814"/>
        </w:tabs>
        <w:ind w:left="1814" w:hanging="1814"/>
      </w:pPr>
      <w:rPr>
        <w:rFonts w:hint="default"/>
      </w:rPr>
    </w:lvl>
    <w:lvl w:ilvl="5">
      <w:start w:val="1"/>
      <w:numFmt w:val="decimal"/>
      <w:lvlText w:val="%1.%2.%3.%4.%5.%6."/>
      <w:lvlJc w:val="left"/>
      <w:pPr>
        <w:tabs>
          <w:tab w:val="num" w:pos="2268"/>
        </w:tabs>
        <w:ind w:left="2268" w:hanging="2268"/>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000000F"/>
    <w:multiLevelType w:val="singleLevel"/>
    <w:tmpl w:val="0000000F"/>
    <w:name w:val="WW8Num21"/>
    <w:lvl w:ilvl="0">
      <w:start w:val="1"/>
      <w:numFmt w:val="lowerLetter"/>
      <w:lvlText w:val="%1)"/>
      <w:lvlJc w:val="left"/>
      <w:pPr>
        <w:tabs>
          <w:tab w:val="num" w:pos="0"/>
        </w:tabs>
        <w:ind w:left="720" w:hanging="360"/>
      </w:pPr>
      <w:rPr>
        <w:rFonts w:ascii="Arial Narrow" w:hAnsi="Arial Narrow" w:cs="Arial Narrow"/>
        <w:color w:val="auto"/>
      </w:rPr>
    </w:lvl>
  </w:abstractNum>
  <w:abstractNum w:abstractNumId="2">
    <w:nsid w:val="00000013"/>
    <w:multiLevelType w:val="singleLevel"/>
    <w:tmpl w:val="00000013"/>
    <w:name w:val="WW8Num28"/>
    <w:lvl w:ilvl="0">
      <w:start w:val="1"/>
      <w:numFmt w:val="lowerLetter"/>
      <w:lvlText w:val="z%1)"/>
      <w:lvlJc w:val="left"/>
      <w:pPr>
        <w:tabs>
          <w:tab w:val="num" w:pos="0"/>
        </w:tabs>
        <w:ind w:left="720" w:hanging="360"/>
      </w:pPr>
      <w:rPr>
        <w:rFonts w:ascii="Arial Narrow" w:hAnsi="Arial Narrow" w:cs="Arial Narrow" w:hint="default"/>
      </w:rPr>
    </w:lvl>
  </w:abstractNum>
  <w:abstractNum w:abstractNumId="3">
    <w:nsid w:val="00000014"/>
    <w:multiLevelType w:val="singleLevel"/>
    <w:tmpl w:val="01661032"/>
    <w:name w:val="WW8Num29"/>
    <w:lvl w:ilvl="0">
      <w:start w:val="1"/>
      <w:numFmt w:val="decimal"/>
      <w:lvlText w:val="%1)"/>
      <w:lvlJc w:val="left"/>
      <w:pPr>
        <w:tabs>
          <w:tab w:val="num" w:pos="0"/>
        </w:tabs>
        <w:ind w:left="720" w:hanging="360"/>
      </w:pPr>
      <w:rPr>
        <w:rFonts w:ascii="Times New Roman" w:eastAsia="Times New Roman" w:hAnsi="Times New Roman" w:cs="Times New Roman"/>
      </w:rPr>
    </w:lvl>
  </w:abstractNum>
  <w:abstractNum w:abstractNumId="4">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5">
    <w:nsid w:val="131D7781"/>
    <w:multiLevelType w:val="hybridMultilevel"/>
    <w:tmpl w:val="31944E14"/>
    <w:lvl w:ilvl="0" w:tplc="B85C3F6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19D53DF8"/>
    <w:multiLevelType w:val="multilevel"/>
    <w:tmpl w:val="43FC794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1361"/>
        </w:tabs>
        <w:ind w:left="1361"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7">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9">
    <w:nsid w:val="24382E17"/>
    <w:multiLevelType w:val="hybridMultilevel"/>
    <w:tmpl w:val="78D4C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4C42138"/>
    <w:multiLevelType w:val="multilevel"/>
    <w:tmpl w:val="1406863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681"/>
        </w:tabs>
        <w:ind w:left="681" w:hanging="681"/>
      </w:pPr>
    </w:lvl>
    <w:lvl w:ilvl="2">
      <w:start w:val="1"/>
      <w:numFmt w:val="lowerLetter"/>
      <w:lvlText w:val="%3)"/>
      <w:lvlJc w:val="left"/>
      <w:pPr>
        <w:tabs>
          <w:tab w:val="num" w:pos="737"/>
        </w:tabs>
        <w:ind w:left="737" w:hanging="737"/>
      </w:pPr>
      <w:rPr>
        <w:rFonts w:hint="default"/>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abstractNum w:abstractNumId="11">
    <w:nsid w:val="2C9B636C"/>
    <w:multiLevelType w:val="hybridMultilevel"/>
    <w:tmpl w:val="890ACE76"/>
    <w:lvl w:ilvl="0" w:tplc="E8EE8F26">
      <w:start w:val="1"/>
      <w:numFmt w:val="decimal"/>
      <w:lvlText w:val="%1)"/>
      <w:lvlJc w:val="left"/>
      <w:pPr>
        <w:tabs>
          <w:tab w:val="num" w:pos="644"/>
        </w:tabs>
        <w:ind w:left="644"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2">
    <w:nsid w:val="304347C1"/>
    <w:multiLevelType w:val="hybridMultilevel"/>
    <w:tmpl w:val="752C89E8"/>
    <w:lvl w:ilvl="0" w:tplc="254E6E8C">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36385121"/>
    <w:multiLevelType w:val="hybridMultilevel"/>
    <w:tmpl w:val="22DCABF6"/>
    <w:lvl w:ilvl="0" w:tplc="0415000F">
      <w:start w:val="1"/>
      <w:numFmt w:val="decimal"/>
      <w:lvlText w:val="%1."/>
      <w:lvlJc w:val="left"/>
      <w:pPr>
        <w:tabs>
          <w:tab w:val="num" w:pos="7165"/>
        </w:tabs>
        <w:ind w:left="7165"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1">
      <w:start w:val="1"/>
      <w:numFmt w:val="bullet"/>
      <w:lvlText w:val=""/>
      <w:lvlJc w:val="left"/>
      <w:pPr>
        <w:tabs>
          <w:tab w:val="num" w:pos="2880"/>
        </w:tabs>
        <w:ind w:left="2880" w:hanging="360"/>
      </w:pPr>
      <w:rPr>
        <w:rFonts w:ascii="Symbol" w:hAnsi="Symbol"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3BF8513A"/>
    <w:multiLevelType w:val="hybridMultilevel"/>
    <w:tmpl w:val="05C84CC2"/>
    <w:lvl w:ilvl="0" w:tplc="3678E1C8">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F695344"/>
    <w:multiLevelType w:val="hybridMultilevel"/>
    <w:tmpl w:val="4D90E596"/>
    <w:lvl w:ilvl="0" w:tplc="696CDB2C">
      <w:start w:val="1"/>
      <w:numFmt w:val="decimal"/>
      <w:lvlText w:val="%1."/>
      <w:lvlJc w:val="left"/>
      <w:pPr>
        <w:ind w:left="1440" w:hanging="360"/>
      </w:pPr>
      <w:rPr>
        <w:rFonts w:ascii="Times New Roman" w:eastAsia="Times New Roman" w:hAnsi="Times New Roman"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42DD48B8"/>
    <w:multiLevelType w:val="hybridMultilevel"/>
    <w:tmpl w:val="C91818B0"/>
    <w:lvl w:ilvl="0" w:tplc="9A38CEA8">
      <w:start w:val="1"/>
      <w:numFmt w:val="decimal"/>
      <w:lvlText w:val="%1)"/>
      <w:lvlJc w:val="left"/>
      <w:pPr>
        <w:ind w:left="720" w:hanging="360"/>
      </w:pPr>
      <w:rPr>
        <w:rFonts w:hint="default"/>
        <w:b/>
      </w:rPr>
    </w:lvl>
    <w:lvl w:ilvl="1" w:tplc="74D4694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39F7587"/>
    <w:multiLevelType w:val="hybridMultilevel"/>
    <w:tmpl w:val="0FE07D06"/>
    <w:lvl w:ilvl="0" w:tplc="E5B879B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AA54D93"/>
    <w:multiLevelType w:val="hybridMultilevel"/>
    <w:tmpl w:val="3E4A0A14"/>
    <w:lvl w:ilvl="0" w:tplc="0415000F">
      <w:start w:val="1"/>
      <w:numFmt w:val="decimal"/>
      <w:lvlText w:val="%1."/>
      <w:lvlJc w:val="left"/>
      <w:pPr>
        <w:tabs>
          <w:tab w:val="num" w:pos="644"/>
        </w:tabs>
        <w:ind w:left="644" w:hanging="360"/>
      </w:pPr>
      <w:rPr>
        <w:rFonts w:cs="Times New Roman"/>
      </w:rPr>
    </w:lvl>
    <w:lvl w:ilvl="1" w:tplc="AFA49D7E">
      <w:start w:val="1"/>
      <w:numFmt w:val="decimal"/>
      <w:lvlText w:val="%2)"/>
      <w:lvlJc w:val="left"/>
      <w:pPr>
        <w:tabs>
          <w:tab w:val="num" w:pos="928"/>
        </w:tabs>
        <w:ind w:left="928"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1">
    <w:nsid w:val="55654274"/>
    <w:multiLevelType w:val="hybridMultilevel"/>
    <w:tmpl w:val="86CA77EA"/>
    <w:lvl w:ilvl="0" w:tplc="B6F6770A">
      <w:start w:val="1"/>
      <w:numFmt w:val="decimal"/>
      <w:lvlText w:val="%1)"/>
      <w:lvlJc w:val="left"/>
      <w:pPr>
        <w:tabs>
          <w:tab w:val="num" w:pos="794"/>
        </w:tabs>
        <w:ind w:left="794" w:hanging="397"/>
      </w:pPr>
      <w:rPr>
        <w:rFonts w:ascii="Times New Roman" w:eastAsia="Times New Roman" w:hAnsi="Times New Roman"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556D0414"/>
    <w:multiLevelType w:val="multilevel"/>
    <w:tmpl w:val="051A171A"/>
    <w:lvl w:ilvl="0">
      <w:start w:val="1"/>
      <w:numFmt w:val="decimal"/>
      <w:lvlText w:val="%1)"/>
      <w:lvlJc w:val="left"/>
      <w:pPr>
        <w:tabs>
          <w:tab w:val="num" w:pos="1185"/>
        </w:tabs>
        <w:ind w:left="1185" w:hanging="360"/>
      </w:pPr>
      <w:rPr>
        <w:rFonts w:cs="Times New Roman" w:hint="default"/>
      </w:rPr>
    </w:lvl>
    <w:lvl w:ilvl="1">
      <w:start w:val="3"/>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3">
    <w:nsid w:val="56CE7100"/>
    <w:multiLevelType w:val="hybridMultilevel"/>
    <w:tmpl w:val="217E4AAC"/>
    <w:lvl w:ilvl="0" w:tplc="3222C770">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4">
    <w:nsid w:val="5ACF710C"/>
    <w:multiLevelType w:val="hybridMultilevel"/>
    <w:tmpl w:val="9D24EDD6"/>
    <w:lvl w:ilvl="0" w:tplc="A9A804D2">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5DBC4344"/>
    <w:multiLevelType w:val="hybridMultilevel"/>
    <w:tmpl w:val="9338581E"/>
    <w:lvl w:ilvl="0" w:tplc="DD464600">
      <w:start w:val="1"/>
      <w:numFmt w:val="decimal"/>
      <w:lvlText w:val="%1."/>
      <w:lvlJc w:val="left"/>
      <w:pPr>
        <w:tabs>
          <w:tab w:val="num" w:pos="360"/>
        </w:tabs>
        <w:ind w:left="360" w:hanging="360"/>
      </w:pPr>
      <w:rPr>
        <w:rFonts w:cs="Times New Roman" w:hint="default"/>
      </w:rPr>
    </w:lvl>
    <w:lvl w:ilvl="1" w:tplc="D4C4E496">
      <w:start w:val="1"/>
      <w:numFmt w:val="decimal"/>
      <w:lvlText w:val="%2)"/>
      <w:lvlJc w:val="left"/>
      <w:pPr>
        <w:tabs>
          <w:tab w:val="num" w:pos="794"/>
        </w:tabs>
        <w:ind w:left="794" w:hanging="397"/>
      </w:pPr>
      <w:rPr>
        <w:rFonts w:ascii="Times New Roman" w:eastAsia="Times New Roman" w:hAnsi="Times New Roman" w:cs="Times New Roman"/>
      </w:rPr>
    </w:lvl>
    <w:lvl w:ilvl="2" w:tplc="B6A68196">
      <w:start w:val="2"/>
      <w:numFmt w:val="decimal"/>
      <w:lvlText w:val="%3."/>
      <w:lvlJc w:val="left"/>
      <w:pPr>
        <w:tabs>
          <w:tab w:val="num" w:pos="397"/>
        </w:tabs>
        <w:ind w:left="397" w:hanging="397"/>
      </w:pPr>
      <w:rPr>
        <w:rFonts w:cs="Times New Roman" w:hint="default"/>
      </w:rPr>
    </w:lvl>
    <w:lvl w:ilvl="3" w:tplc="CDD60180">
      <w:start w:val="1"/>
      <w:numFmt w:val="decimal"/>
      <w:lvlText w:val="%4."/>
      <w:lvlJc w:val="left"/>
      <w:pPr>
        <w:tabs>
          <w:tab w:val="num" w:pos="397"/>
        </w:tabs>
        <w:ind w:left="397" w:hanging="397"/>
      </w:pPr>
      <w:rPr>
        <w:rFonts w:cs="Times New Roman" w:hint="default"/>
        <w:b w:val="0"/>
        <w:bCs w:val="0"/>
        <w:i w:val="0"/>
        <w:iCs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nsid w:val="5DFB34DC"/>
    <w:multiLevelType w:val="hybridMultilevel"/>
    <w:tmpl w:val="BE182AEE"/>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FBD26F0"/>
    <w:multiLevelType w:val="hybridMultilevel"/>
    <w:tmpl w:val="84B0DB06"/>
    <w:lvl w:ilvl="0" w:tplc="1320343E">
      <w:start w:val="1"/>
      <w:numFmt w:val="decimal"/>
      <w:lvlText w:val="%1)"/>
      <w:lvlJc w:val="left"/>
      <w:pPr>
        <w:ind w:left="360" w:hanging="360"/>
      </w:pPr>
      <w:rPr>
        <w:rFonts w:ascii="Times New Roman" w:eastAsia="Times New Roman" w:hAnsi="Times New Roman"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69EF3BA2"/>
    <w:multiLevelType w:val="multilevel"/>
    <w:tmpl w:val="050AB7BC"/>
    <w:lvl w:ilvl="0">
      <w:start w:val="1"/>
      <w:numFmt w:val="decimal"/>
      <w:lvlText w:val="%1)"/>
      <w:lvlJc w:val="left"/>
      <w:pPr>
        <w:tabs>
          <w:tab w:val="num" w:pos="1185"/>
        </w:tabs>
        <w:ind w:left="1185" w:hanging="360"/>
      </w:pPr>
      <w:rPr>
        <w:rFonts w:cs="Times New Roman" w:hint="default"/>
      </w:rPr>
    </w:lvl>
    <w:lvl w:ilvl="1">
      <w:start w:val="1"/>
      <w:numFmt w:val="decimal"/>
      <w:lvlText w:val="%2."/>
      <w:lvlJc w:val="left"/>
      <w:pPr>
        <w:tabs>
          <w:tab w:val="num" w:pos="360"/>
        </w:tabs>
        <w:ind w:left="360" w:hanging="360"/>
      </w:pPr>
      <w:rPr>
        <w:rFonts w:cs="Times New Roman" w:hint="default"/>
        <w:b w:val="0"/>
        <w:bCs w:val="0"/>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0">
    <w:nsid w:val="776406E6"/>
    <w:multiLevelType w:val="hybridMultilevel"/>
    <w:tmpl w:val="3370992A"/>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8703F93"/>
    <w:multiLevelType w:val="hybridMultilevel"/>
    <w:tmpl w:val="2542CAD0"/>
    <w:lvl w:ilvl="0" w:tplc="1D78C7F4">
      <w:start w:val="1"/>
      <w:numFmt w:val="decimal"/>
      <w:lvlText w:val="%1)"/>
      <w:lvlJc w:val="left"/>
      <w:pPr>
        <w:tabs>
          <w:tab w:val="num" w:pos="720"/>
        </w:tabs>
        <w:ind w:left="720" w:hanging="360"/>
      </w:pPr>
      <w:rPr>
        <w:rFonts w:ascii="Times New Roman" w:eastAsia="Times New Roman" w:hAnsi="Times New Roman" w:cs="Times New Roman"/>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9255B9D"/>
    <w:multiLevelType w:val="multilevel"/>
    <w:tmpl w:val="788292E4"/>
    <w:lvl w:ilvl="0">
      <w:start w:val="1"/>
      <w:numFmt w:val="decimal"/>
      <w:lvlText w:val="%1."/>
      <w:lvlJc w:val="left"/>
      <w:pPr>
        <w:tabs>
          <w:tab w:val="num" w:pos="360"/>
        </w:tabs>
        <w:ind w:left="360" w:hanging="360"/>
      </w:pPr>
      <w:rPr>
        <w:rFonts w:hint="default"/>
        <w:i w:val="0"/>
      </w:rPr>
    </w:lvl>
    <w:lvl w:ilvl="1">
      <w:start w:val="1"/>
      <w:numFmt w:val="decimal"/>
      <w:lvlText w:val="%2)"/>
      <w:lvlJc w:val="left"/>
      <w:pPr>
        <w:tabs>
          <w:tab w:val="num" w:pos="681"/>
        </w:tabs>
        <w:ind w:left="681" w:hanging="681"/>
      </w:pPr>
    </w:lvl>
    <w:lvl w:ilvl="2">
      <w:start w:val="1"/>
      <w:numFmt w:val="decimal"/>
      <w:lvlText w:val="%3)"/>
      <w:lvlJc w:val="left"/>
      <w:pPr>
        <w:tabs>
          <w:tab w:val="num" w:pos="1361"/>
        </w:tabs>
        <w:ind w:left="1361" w:hanging="737"/>
      </w:pPr>
      <w:rPr>
        <w:rFonts w:ascii="Times New Roman" w:eastAsia="Times New Roman" w:hAnsi="Times New Roman" w:cs="Times New Roman"/>
      </w:rPr>
    </w:lvl>
    <w:lvl w:ilvl="3">
      <w:start w:val="1"/>
      <w:numFmt w:val="bullet"/>
      <w:lvlText w:val=""/>
      <w:lvlJc w:val="left"/>
      <w:pPr>
        <w:tabs>
          <w:tab w:val="num" w:pos="1588"/>
        </w:tabs>
        <w:ind w:left="1588" w:hanging="511"/>
      </w:pPr>
      <w:rPr>
        <w:rFonts w:ascii="Symbol" w:hAnsi="Symbol" w:hint="default"/>
      </w:rPr>
    </w:lvl>
    <w:lvl w:ilvl="4">
      <w:start w:val="1"/>
      <w:numFmt w:val="bullet"/>
      <w:lvlText w:val=""/>
      <w:lvlJc w:val="left"/>
      <w:pPr>
        <w:tabs>
          <w:tab w:val="num" w:pos="2098"/>
        </w:tabs>
        <w:ind w:left="2098" w:hanging="794"/>
      </w:pPr>
      <w:rPr>
        <w:rFonts w:ascii="Symbol" w:hAnsi="Symbol" w:hint="default"/>
      </w:rPr>
    </w:lvl>
    <w:lvl w:ilvl="5">
      <w:start w:val="1"/>
      <w:numFmt w:val="lowerRoman"/>
      <w:lvlText w:val="%6."/>
      <w:lvlJc w:val="right"/>
      <w:pPr>
        <w:tabs>
          <w:tab w:val="num" w:pos="2835"/>
        </w:tabs>
        <w:ind w:left="2835" w:hanging="567"/>
      </w:pPr>
    </w:lvl>
    <w:lvl w:ilvl="6">
      <w:start w:val="1"/>
      <w:numFmt w:val="decimal"/>
      <w:lvlText w:val="%7."/>
      <w:lvlJc w:val="left"/>
      <w:pPr>
        <w:tabs>
          <w:tab w:val="num" w:pos="2778"/>
        </w:tabs>
        <w:ind w:left="2778" w:hanging="510"/>
      </w:pPr>
    </w:lvl>
    <w:lvl w:ilvl="7">
      <w:start w:val="1"/>
      <w:numFmt w:val="lowerLetter"/>
      <w:lvlText w:val="%8."/>
      <w:lvlJc w:val="left"/>
      <w:pPr>
        <w:tabs>
          <w:tab w:val="num" w:pos="3515"/>
        </w:tabs>
        <w:ind w:left="3515" w:hanging="793"/>
      </w:pPr>
    </w:lvl>
    <w:lvl w:ilvl="8">
      <w:start w:val="1"/>
      <w:numFmt w:val="lowerRoman"/>
      <w:lvlText w:val="%9."/>
      <w:lvlJc w:val="right"/>
      <w:pPr>
        <w:tabs>
          <w:tab w:val="num" w:pos="3969"/>
        </w:tabs>
        <w:ind w:left="3969" w:hanging="454"/>
      </w:pPr>
    </w:lvl>
  </w:abstractNum>
  <w:num w:numId="1">
    <w:abstractNumId w:val="21"/>
  </w:num>
  <w:num w:numId="2">
    <w:abstractNumId w:val="29"/>
  </w:num>
  <w:num w:numId="3">
    <w:abstractNumId w:val="11"/>
  </w:num>
  <w:num w:numId="4">
    <w:abstractNumId w:val="13"/>
  </w:num>
  <w:num w:numId="5">
    <w:abstractNumId w:val="16"/>
  </w:num>
  <w:num w:numId="6">
    <w:abstractNumId w:val="19"/>
  </w:num>
  <w:num w:numId="7">
    <w:abstractNumId w:val="20"/>
  </w:num>
  <w:num w:numId="8">
    <w:abstractNumId w:val="23"/>
  </w:num>
  <w:num w:numId="9">
    <w:abstractNumId w:val="28"/>
  </w:num>
  <w:num w:numId="10">
    <w:abstractNumId w:val="8"/>
  </w:num>
  <w:num w:numId="11">
    <w:abstractNumId w:val="4"/>
  </w:num>
  <w:num w:numId="12">
    <w:abstractNumId w:val="25"/>
  </w:num>
  <w:num w:numId="13">
    <w:abstractNumId w:val="15"/>
  </w:num>
  <w:num w:numId="14">
    <w:abstractNumId w:val="5"/>
  </w:num>
  <w:num w:numId="15">
    <w:abstractNumId w:val="10"/>
  </w:num>
  <w:num w:numId="16">
    <w:abstractNumId w:val="12"/>
  </w:num>
  <w:num w:numId="17">
    <w:abstractNumId w:val="24"/>
  </w:num>
  <w:num w:numId="18">
    <w:abstractNumId w:val="26"/>
  </w:num>
  <w:num w:numId="19">
    <w:abstractNumId w:val="6"/>
  </w:num>
  <w:num w:numId="20">
    <w:abstractNumId w:val="27"/>
  </w:num>
  <w:num w:numId="21">
    <w:abstractNumId w:val="14"/>
  </w:num>
  <w:num w:numId="22">
    <w:abstractNumId w:val="32"/>
  </w:num>
  <w:num w:numId="23">
    <w:abstractNumId w:val="18"/>
  </w:num>
  <w:num w:numId="24">
    <w:abstractNumId w:val="17"/>
  </w:num>
  <w:num w:numId="25">
    <w:abstractNumId w:val="7"/>
  </w:num>
  <w:num w:numId="26">
    <w:abstractNumId w:val="30"/>
  </w:num>
  <w:num w:numId="27">
    <w:abstractNumId w:val="9"/>
  </w:num>
  <w:num w:numId="28">
    <w:abstractNumId w:val="1"/>
  </w:num>
  <w:num w:numId="29">
    <w:abstractNumId w:val="2"/>
  </w:num>
  <w:num w:numId="30">
    <w:abstractNumId w:val="0"/>
  </w:num>
  <w:num w:numId="31">
    <w:abstractNumId w:val="3"/>
    <w:lvlOverride w:ilvl="0">
      <w:startOverride w:val="1"/>
    </w:lvlOverride>
  </w:num>
  <w:num w:numId="32">
    <w:abstractNumId w:val="22"/>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063"/>
    <w:rsid w:val="0007787E"/>
    <w:rsid w:val="000F1FBA"/>
    <w:rsid w:val="00110768"/>
    <w:rsid w:val="001304CC"/>
    <w:rsid w:val="001A1063"/>
    <w:rsid w:val="001A77DE"/>
    <w:rsid w:val="001B48CF"/>
    <w:rsid w:val="00234451"/>
    <w:rsid w:val="00263D07"/>
    <w:rsid w:val="002C58A4"/>
    <w:rsid w:val="002F7911"/>
    <w:rsid w:val="00324A0E"/>
    <w:rsid w:val="003B05D8"/>
    <w:rsid w:val="004644A4"/>
    <w:rsid w:val="004C1B99"/>
    <w:rsid w:val="004D6249"/>
    <w:rsid w:val="004F2CE9"/>
    <w:rsid w:val="00505740"/>
    <w:rsid w:val="00510BD8"/>
    <w:rsid w:val="005D0DF9"/>
    <w:rsid w:val="005E7D7B"/>
    <w:rsid w:val="00697770"/>
    <w:rsid w:val="00704207"/>
    <w:rsid w:val="0073557D"/>
    <w:rsid w:val="0079046B"/>
    <w:rsid w:val="0079566B"/>
    <w:rsid w:val="007C3CFE"/>
    <w:rsid w:val="007F165A"/>
    <w:rsid w:val="008077E8"/>
    <w:rsid w:val="00866D31"/>
    <w:rsid w:val="008C3A4F"/>
    <w:rsid w:val="008C6161"/>
    <w:rsid w:val="00986903"/>
    <w:rsid w:val="009F6566"/>
    <w:rsid w:val="00A0792E"/>
    <w:rsid w:val="00A414C7"/>
    <w:rsid w:val="00A44EE4"/>
    <w:rsid w:val="00A50285"/>
    <w:rsid w:val="00AB7F94"/>
    <w:rsid w:val="00B22FB2"/>
    <w:rsid w:val="00B82428"/>
    <w:rsid w:val="00B8402B"/>
    <w:rsid w:val="00BD11B3"/>
    <w:rsid w:val="00BE128F"/>
    <w:rsid w:val="00C6387D"/>
    <w:rsid w:val="00C661C4"/>
    <w:rsid w:val="00C951DD"/>
    <w:rsid w:val="00D124F1"/>
    <w:rsid w:val="00D63A45"/>
    <w:rsid w:val="00DB648B"/>
    <w:rsid w:val="00E44433"/>
    <w:rsid w:val="00E52AA2"/>
    <w:rsid w:val="00E53F39"/>
    <w:rsid w:val="00E770A9"/>
    <w:rsid w:val="00EB1A5F"/>
    <w:rsid w:val="00EC6F9B"/>
    <w:rsid w:val="00F1350E"/>
    <w:rsid w:val="00F253D0"/>
    <w:rsid w:val="00F569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wetica" w:eastAsiaTheme="minorHAnsi" w:hAnsi="helwetica" w:cs="Helvetica"/>
        <w:color w:val="262626"/>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A1063"/>
    <w:pPr>
      <w:spacing w:after="0" w:line="240" w:lineRule="auto"/>
    </w:pPr>
    <w:rPr>
      <w:rFonts w:ascii="Times New Roman" w:eastAsia="Times New Roman" w:hAnsi="Times New Roman" w:cs="Times New Roman"/>
      <w:color w:val="auto"/>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1A1063"/>
    <w:pPr>
      <w:jc w:val="both"/>
    </w:pPr>
  </w:style>
  <w:style w:type="character" w:customStyle="1" w:styleId="TekstpodstawowyZnak">
    <w:name w:val="Tekst podstawowy Znak"/>
    <w:basedOn w:val="Domylnaczcionkaakapitu"/>
    <w:link w:val="Tekstpodstawowy"/>
    <w:uiPriority w:val="99"/>
    <w:rsid w:val="001A1063"/>
    <w:rPr>
      <w:rFonts w:ascii="Times New Roman" w:eastAsia="Times New Roman" w:hAnsi="Times New Roman" w:cs="Times New Roman"/>
      <w:color w:val="auto"/>
      <w:lang w:eastAsia="pl-PL"/>
    </w:rPr>
  </w:style>
  <w:style w:type="character" w:styleId="Hipercze">
    <w:name w:val="Hyperlink"/>
    <w:uiPriority w:val="99"/>
    <w:rsid w:val="001A1063"/>
    <w:rPr>
      <w:rFonts w:cs="Times New Roman"/>
      <w:color w:val="0000FF"/>
      <w:u w:val="single"/>
    </w:rPr>
  </w:style>
  <w:style w:type="paragraph" w:styleId="Tekstdymka">
    <w:name w:val="Balloon Text"/>
    <w:basedOn w:val="Normalny"/>
    <w:link w:val="TekstdymkaZnak"/>
    <w:uiPriority w:val="99"/>
    <w:semiHidden/>
    <w:rsid w:val="001A1063"/>
    <w:rPr>
      <w:sz w:val="2"/>
      <w:szCs w:val="2"/>
    </w:rPr>
  </w:style>
  <w:style w:type="character" w:customStyle="1" w:styleId="TekstdymkaZnak">
    <w:name w:val="Tekst dymka Znak"/>
    <w:basedOn w:val="Domylnaczcionkaakapitu"/>
    <w:link w:val="Tekstdymka"/>
    <w:uiPriority w:val="99"/>
    <w:semiHidden/>
    <w:rsid w:val="001A1063"/>
    <w:rPr>
      <w:rFonts w:ascii="Times New Roman" w:eastAsia="Times New Roman" w:hAnsi="Times New Roman" w:cs="Times New Roman"/>
      <w:color w:val="auto"/>
      <w:sz w:val="2"/>
      <w:szCs w:val="2"/>
      <w:lang w:eastAsia="pl-PL"/>
    </w:rPr>
  </w:style>
  <w:style w:type="paragraph" w:customStyle="1" w:styleId="Default">
    <w:name w:val="Default"/>
    <w:rsid w:val="001A1063"/>
    <w:pPr>
      <w:autoSpaceDE w:val="0"/>
      <w:autoSpaceDN w:val="0"/>
      <w:adjustRightInd w:val="0"/>
      <w:spacing w:after="0" w:line="240" w:lineRule="auto"/>
    </w:pPr>
    <w:rPr>
      <w:rFonts w:ascii="Times New Roman" w:eastAsia="Times New Roman" w:hAnsi="Times New Roman" w:cs="Times New Roman"/>
      <w:color w:val="000000"/>
      <w:lang w:eastAsia="pl-PL"/>
    </w:rPr>
  </w:style>
  <w:style w:type="paragraph" w:customStyle="1" w:styleId="Akapitzlist2">
    <w:name w:val="Akapit z listą2"/>
    <w:basedOn w:val="Normalny"/>
    <w:uiPriority w:val="99"/>
    <w:qFormat/>
    <w:rsid w:val="001A1063"/>
    <w:pPr>
      <w:ind w:left="720"/>
    </w:pPr>
  </w:style>
  <w:style w:type="paragraph" w:styleId="Akapitzlist">
    <w:name w:val="List Paragraph"/>
    <w:basedOn w:val="Normalny"/>
    <w:uiPriority w:val="34"/>
    <w:qFormat/>
    <w:rsid w:val="001A1063"/>
    <w:pPr>
      <w:ind w:left="720"/>
      <w:contextualSpacing/>
    </w:pPr>
  </w:style>
  <w:style w:type="paragraph" w:styleId="Bezodstpw">
    <w:name w:val="No Spacing"/>
    <w:uiPriority w:val="1"/>
    <w:qFormat/>
    <w:rsid w:val="001A1063"/>
    <w:pPr>
      <w:spacing w:after="0" w:line="240" w:lineRule="auto"/>
    </w:pPr>
    <w:rPr>
      <w:rFonts w:ascii="Times New Roman" w:eastAsia="Times New Roman" w:hAnsi="Times New Roman" w:cs="Times New Roman"/>
      <w:color w:val="auto"/>
      <w:lang w:eastAsia="pl-PL"/>
    </w:rPr>
  </w:style>
  <w:style w:type="character" w:customStyle="1" w:styleId="alb">
    <w:name w:val="a_lb"/>
    <w:basedOn w:val="Domylnaczcionkaakapitu"/>
    <w:rsid w:val="001A1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18078">
      <w:bodyDiv w:val="1"/>
      <w:marLeft w:val="0"/>
      <w:marRight w:val="0"/>
      <w:marTop w:val="0"/>
      <w:marBottom w:val="0"/>
      <w:divBdr>
        <w:top w:val="none" w:sz="0" w:space="0" w:color="auto"/>
        <w:left w:val="none" w:sz="0" w:space="0" w:color="auto"/>
        <w:bottom w:val="none" w:sz="0" w:space="0" w:color="auto"/>
        <w:right w:val="none" w:sz="0" w:space="0" w:color="auto"/>
      </w:divBdr>
    </w:div>
    <w:div w:id="63768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microsoft.com/office/2007/relationships/stylesWithEffects" Target="stylesWithEffects.xml"/><Relationship Id="rId7" Type="http://schemas.openxmlformats.org/officeDocument/2006/relationships/hyperlink" Target="https://sip.lex.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okerinfinite.efaktura.gov.p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k.knasiak@g.wloclawek.pl" TargetMode="Externa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21</Pages>
  <Words>9054</Words>
  <Characters>54326</Characters>
  <Application>Microsoft Office Word</Application>
  <DocSecurity>0</DocSecurity>
  <Lines>452</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Zosia</dc:creator>
  <cp:lastModifiedBy>Radca prawny</cp:lastModifiedBy>
  <cp:revision>5</cp:revision>
  <dcterms:created xsi:type="dcterms:W3CDTF">2019-09-04T11:25:00Z</dcterms:created>
  <dcterms:modified xsi:type="dcterms:W3CDTF">2019-09-05T10:07:00Z</dcterms:modified>
</cp:coreProperties>
</file>