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CD1759" w:rsidRDefault="001A1063" w:rsidP="001A1063">
      <w:r w:rsidRPr="00CD1759">
        <w:t xml:space="preserve">                      </w:t>
      </w:r>
    </w:p>
    <w:p w:rsidR="001A1063" w:rsidRPr="00F02008" w:rsidRDefault="001A1063" w:rsidP="001A1063">
      <w:pPr>
        <w:jc w:val="center"/>
        <w:rPr>
          <w:b/>
        </w:rPr>
      </w:pPr>
      <w:r w:rsidRPr="00F02008">
        <w:rPr>
          <w:b/>
        </w:rPr>
        <w:t xml:space="preserve">- wzór  umowy </w:t>
      </w:r>
    </w:p>
    <w:p w:rsidR="001A1063" w:rsidRPr="00CD1759" w:rsidRDefault="001A1063" w:rsidP="001A1063">
      <w:pPr>
        <w:jc w:val="center"/>
      </w:pPr>
    </w:p>
    <w:p w:rsidR="001A1063" w:rsidRPr="00CD1759" w:rsidRDefault="001A1063" w:rsidP="001A1063">
      <w:pPr>
        <w:jc w:val="both"/>
        <w:rPr>
          <w:b/>
          <w:bCs/>
        </w:rPr>
      </w:pPr>
      <w:r w:rsidRPr="00CD1759">
        <w:tab/>
      </w:r>
      <w:r w:rsidRPr="00CD1759">
        <w:tab/>
      </w:r>
      <w:r w:rsidRPr="00CD1759">
        <w:tab/>
      </w:r>
      <w:r w:rsidRPr="00CD1759">
        <w:tab/>
      </w:r>
      <w:r w:rsidRPr="00CD1759">
        <w:rPr>
          <w:b/>
          <w:bCs/>
        </w:rPr>
        <w:t>U M  O  W  A     NR    ....................</w:t>
      </w:r>
    </w:p>
    <w:p w:rsidR="001A1063" w:rsidRPr="00CD1759" w:rsidRDefault="001A1063" w:rsidP="001A1063">
      <w:pPr>
        <w:jc w:val="both"/>
      </w:pPr>
    </w:p>
    <w:p w:rsidR="001A1063" w:rsidRPr="00CD1759" w:rsidRDefault="001A1063" w:rsidP="001A1063">
      <w:pPr>
        <w:jc w:val="both"/>
      </w:pPr>
      <w:r w:rsidRPr="00CD1759">
        <w:t>zawarta w dniu  ...................... we Włocławku pomiędzy:</w:t>
      </w:r>
    </w:p>
    <w:p w:rsidR="001A1063" w:rsidRPr="00CD1759" w:rsidRDefault="001A1063" w:rsidP="001A1063">
      <w:pPr>
        <w:jc w:val="both"/>
      </w:pPr>
      <w:r w:rsidRPr="00374E29">
        <w:rPr>
          <w:b/>
        </w:rPr>
        <w:t>Gminą Włocławek ul. Królewiecka 7 87-800 Włocławek, NIP 8882878334</w:t>
      </w:r>
      <w:r w:rsidR="00AB7F94">
        <w:rPr>
          <w:b/>
        </w:rPr>
        <w:t>, REGON 91</w:t>
      </w:r>
      <w:r w:rsidRPr="00CD1759">
        <w:t xml:space="preserve"> reprezentowaną przez :</w:t>
      </w:r>
    </w:p>
    <w:p w:rsidR="001A1063" w:rsidRPr="00CD1759" w:rsidRDefault="001A1063" w:rsidP="001A1063">
      <w:pPr>
        <w:jc w:val="both"/>
        <w:rPr>
          <w:b/>
          <w:bCs/>
        </w:rPr>
      </w:pPr>
      <w:r w:rsidRPr="00CD1759">
        <w:rPr>
          <w:b/>
          <w:bCs/>
        </w:rPr>
        <w:t xml:space="preserve">Panią </w:t>
      </w:r>
      <w:r w:rsidR="002C58A4">
        <w:rPr>
          <w:b/>
          <w:bCs/>
        </w:rPr>
        <w:t xml:space="preserve">Magdalenę </w:t>
      </w:r>
      <w:proofErr w:type="spellStart"/>
      <w:r w:rsidR="002C58A4">
        <w:rPr>
          <w:b/>
          <w:bCs/>
        </w:rPr>
        <w:t>Korpolak</w:t>
      </w:r>
      <w:proofErr w:type="spellEnd"/>
      <w:r w:rsidR="002C58A4">
        <w:rPr>
          <w:b/>
          <w:bCs/>
        </w:rPr>
        <w:t xml:space="preserve">  - Komorowską </w:t>
      </w:r>
      <w:r w:rsidRPr="00CD1759">
        <w:rPr>
          <w:b/>
          <w:bCs/>
        </w:rPr>
        <w:t xml:space="preserve">- Wójta Gminy  </w:t>
      </w:r>
      <w:r w:rsidRPr="00CD1759">
        <w:rPr>
          <w:b/>
          <w:bCs/>
        </w:rPr>
        <w:tab/>
      </w:r>
      <w:r w:rsidRPr="00CD1759">
        <w:rPr>
          <w:b/>
          <w:bCs/>
        </w:rPr>
        <w:tab/>
      </w:r>
      <w:r w:rsidRPr="00CD1759">
        <w:rPr>
          <w:b/>
          <w:bCs/>
        </w:rPr>
        <w:tab/>
      </w:r>
      <w:r w:rsidRPr="00CD1759">
        <w:rPr>
          <w:b/>
          <w:bCs/>
        </w:rPr>
        <w:tab/>
      </w:r>
    </w:p>
    <w:p w:rsidR="001A1063" w:rsidRPr="00CD1759" w:rsidRDefault="001A1063" w:rsidP="001A1063">
      <w:pPr>
        <w:jc w:val="both"/>
        <w:rPr>
          <w:b/>
          <w:bCs/>
        </w:rPr>
      </w:pPr>
      <w:r w:rsidRPr="00CD1759">
        <w:rPr>
          <w:b/>
          <w:bCs/>
        </w:rPr>
        <w:t xml:space="preserve">Przy kontrasygnacie Skarbnika Gminy Pani  </w:t>
      </w:r>
      <w:r w:rsidR="002C58A4">
        <w:rPr>
          <w:b/>
          <w:bCs/>
        </w:rPr>
        <w:t xml:space="preserve">Tatiany Kowalewskiej </w:t>
      </w:r>
      <w:r w:rsidRPr="00CD1759">
        <w:rPr>
          <w:b/>
          <w:bCs/>
        </w:rPr>
        <w:t xml:space="preserve"> </w:t>
      </w:r>
      <w:r w:rsidRPr="00CD1759">
        <w:rPr>
          <w:b/>
          <w:bCs/>
        </w:rPr>
        <w:tab/>
      </w:r>
    </w:p>
    <w:p w:rsidR="001A1063" w:rsidRPr="00CD1759" w:rsidRDefault="001A1063" w:rsidP="001A1063">
      <w:pPr>
        <w:jc w:val="both"/>
        <w:rPr>
          <w:b/>
          <w:bCs/>
        </w:rPr>
      </w:pPr>
    </w:p>
    <w:p w:rsidR="001A1063" w:rsidRPr="00CD1759" w:rsidRDefault="001A1063" w:rsidP="001A1063">
      <w:pPr>
        <w:jc w:val="both"/>
        <w:rPr>
          <w:b/>
          <w:bCs/>
          <w:i/>
          <w:iCs/>
        </w:rPr>
      </w:pPr>
      <w:r w:rsidRPr="00CD1759">
        <w:t>zwaną dalej „</w:t>
      </w:r>
      <w:r w:rsidRPr="00CD1759">
        <w:rPr>
          <w:b/>
          <w:bCs/>
          <w:i/>
          <w:iCs/>
        </w:rPr>
        <w:t>Zamawiającym”,</w:t>
      </w:r>
    </w:p>
    <w:p w:rsidR="001A1063" w:rsidRPr="00CD1759" w:rsidRDefault="001A1063" w:rsidP="001A1063">
      <w:pPr>
        <w:jc w:val="both"/>
      </w:pPr>
      <w:r w:rsidRPr="00CD1759">
        <w:rPr>
          <w:b/>
          <w:bCs/>
          <w:i/>
          <w:iCs/>
        </w:rPr>
        <w:t>a</w:t>
      </w:r>
    </w:p>
    <w:p w:rsidR="001A1063" w:rsidRPr="00CD1759" w:rsidRDefault="001A1063" w:rsidP="001A1063">
      <w:pPr>
        <w:pStyle w:val="Tekstdymka"/>
        <w:rPr>
          <w:sz w:val="24"/>
          <w:szCs w:val="24"/>
        </w:rPr>
      </w:pPr>
      <w:r w:rsidRPr="00CD1759">
        <w:rPr>
          <w:sz w:val="24"/>
          <w:szCs w:val="24"/>
        </w:rPr>
        <w:t>.................................................................................................................................................................................................,</w:t>
      </w:r>
    </w:p>
    <w:p w:rsidR="001A1063" w:rsidRPr="00CD1759" w:rsidRDefault="00AB7F94" w:rsidP="00AB7F94">
      <w:pPr>
        <w:pStyle w:val="Tekstdymka"/>
        <w:jc w:val="both"/>
        <w:rPr>
          <w:sz w:val="24"/>
          <w:szCs w:val="24"/>
        </w:rPr>
      </w:pPr>
      <w:r>
        <w:rPr>
          <w:sz w:val="24"/>
          <w:szCs w:val="24"/>
        </w:rPr>
        <w:t>………………………………………</w:t>
      </w:r>
      <w:r w:rsidR="001A1063" w:rsidRPr="00CD1759">
        <w:rPr>
          <w:sz w:val="24"/>
          <w:szCs w:val="24"/>
        </w:rPr>
        <w:t>. z siedzibą ……</w:t>
      </w:r>
      <w:r>
        <w:rPr>
          <w:sz w:val="24"/>
          <w:szCs w:val="24"/>
        </w:rPr>
        <w:t>…………….</w:t>
      </w:r>
      <w:r w:rsidR="001A1063" w:rsidRPr="00CD1759">
        <w:rPr>
          <w:sz w:val="24"/>
          <w:szCs w:val="24"/>
        </w:rPr>
        <w:t>adres</w:t>
      </w:r>
      <w:r>
        <w:rPr>
          <w:sz w:val="24"/>
          <w:szCs w:val="24"/>
        </w:rPr>
        <w:t xml:space="preserve">……………………. </w:t>
      </w:r>
      <w:r w:rsidR="001A1063" w:rsidRPr="00CD1759">
        <w:rPr>
          <w:sz w:val="24"/>
          <w:szCs w:val="24"/>
        </w:rPr>
        <w:t>………………………………………………………</w:t>
      </w:r>
      <w:r>
        <w:rPr>
          <w:sz w:val="24"/>
          <w:szCs w:val="24"/>
        </w:rPr>
        <w:t>,</w:t>
      </w:r>
      <w:r w:rsidR="001A1063" w:rsidRPr="00CD1759">
        <w:rPr>
          <w:sz w:val="24"/>
          <w:szCs w:val="24"/>
        </w:rPr>
        <w:t xml:space="preserve"> wpisaną do rejestru przedsiębiorstw prowadzonego przez Sąd Rejonowy w ………………………Wydział Gospodarczy ……………………………. Krajowego Rejestru Sądowego pod numerem ………..........…………..……., NIP……………………….……… reprezentowanym przez (zgodnie z wypisem z KRS):</w:t>
      </w:r>
    </w:p>
    <w:p w:rsidR="001A1063" w:rsidRPr="00CD1759" w:rsidRDefault="001A1063" w:rsidP="001A1063">
      <w:pPr>
        <w:pStyle w:val="Tekstdymka"/>
        <w:numPr>
          <w:ilvl w:val="0"/>
          <w:numId w:val="9"/>
        </w:numPr>
        <w:tabs>
          <w:tab w:val="clear" w:pos="1185"/>
          <w:tab w:val="num" w:pos="-3480"/>
        </w:tabs>
        <w:ind w:left="426" w:hanging="393"/>
        <w:rPr>
          <w:sz w:val="24"/>
          <w:szCs w:val="24"/>
        </w:rPr>
      </w:pPr>
      <w:r w:rsidRPr="00CD1759">
        <w:rPr>
          <w:sz w:val="24"/>
          <w:szCs w:val="24"/>
        </w:rPr>
        <w:t>…………..........................................................................................……………………….</w:t>
      </w:r>
    </w:p>
    <w:p w:rsidR="001A1063" w:rsidRPr="00CD1759" w:rsidRDefault="001A1063" w:rsidP="005E7D7B">
      <w:pPr>
        <w:pStyle w:val="Bezodstpw"/>
      </w:pPr>
      <w:r w:rsidRPr="00CD1759">
        <w:t xml:space="preserve">…………......................................................................................w przypadku Konsorcjum  </w:t>
      </w:r>
    </w:p>
    <w:p w:rsidR="001A1063" w:rsidRPr="00CD1759" w:rsidRDefault="001A1063" w:rsidP="005E7D7B">
      <w:pPr>
        <w:pStyle w:val="Bezodstpw"/>
      </w:pPr>
      <w:r w:rsidRPr="00CD1759">
        <w:t>a …………………………………………………………………………………………………</w:t>
      </w:r>
    </w:p>
    <w:p w:rsidR="001A1063" w:rsidRPr="00CD1759" w:rsidRDefault="001A1063" w:rsidP="005E7D7B">
      <w:pPr>
        <w:pStyle w:val="Bezodstpw"/>
      </w:pPr>
      <w:r w:rsidRPr="00CD1759">
        <w:t xml:space="preserve">zwanym „Liderem” </w:t>
      </w:r>
      <w:r w:rsidR="00AB7F94">
        <w:t>….</w:t>
      </w:r>
      <w:r w:rsidRPr="00CD1759">
        <w:t>…………………………………………………………………………</w:t>
      </w:r>
    </w:p>
    <w:p w:rsidR="001A1063" w:rsidRPr="00CD1759" w:rsidRDefault="001A1063" w:rsidP="005E7D7B">
      <w:pPr>
        <w:pStyle w:val="Bezodstpw"/>
      </w:pPr>
      <w:r w:rsidRPr="00CD1759">
        <w:t xml:space="preserve">Zwanym „Partnerem” , które to Konsorcjum reprezentuje w imieniu Lidera </w:t>
      </w:r>
      <w:r w:rsidR="00AB7F94">
        <w:t>…..</w:t>
      </w:r>
      <w:r w:rsidRPr="00CD1759">
        <w:t xml:space="preserve">…………….. </w:t>
      </w:r>
    </w:p>
    <w:p w:rsidR="001A1063" w:rsidRPr="00CD1759" w:rsidRDefault="001A1063" w:rsidP="005E7D7B">
      <w:pPr>
        <w:pStyle w:val="Bezodstpw"/>
      </w:pPr>
      <w:r w:rsidRPr="00CD1759">
        <w:t xml:space="preserve">Zwanym( zwaną)  dalej </w:t>
      </w:r>
      <w:r w:rsidRPr="00CD1759">
        <w:rPr>
          <w:b/>
          <w:bCs/>
        </w:rPr>
        <w:t>„</w:t>
      </w:r>
      <w:r w:rsidRPr="00CD1759">
        <w:rPr>
          <w:b/>
          <w:bCs/>
          <w:i/>
          <w:iCs/>
        </w:rPr>
        <w:t>Wykonawcą</w:t>
      </w:r>
      <w:r w:rsidRPr="00CD1759">
        <w:rPr>
          <w:b/>
          <w:bCs/>
        </w:rPr>
        <w:t>”,</w:t>
      </w:r>
    </w:p>
    <w:p w:rsidR="001A1063" w:rsidRDefault="001A1063" w:rsidP="001A1063">
      <w:pPr>
        <w:jc w:val="both"/>
        <w:rPr>
          <w:b/>
          <w:bCs/>
        </w:rPr>
      </w:pPr>
    </w:p>
    <w:p w:rsidR="001A1063" w:rsidRPr="00D64A05" w:rsidRDefault="001A1063" w:rsidP="001A1063">
      <w:pPr>
        <w:jc w:val="center"/>
        <w:rPr>
          <w:b/>
          <w:bCs/>
        </w:rPr>
      </w:pPr>
      <w:r>
        <w:rPr>
          <w:b/>
          <w:bCs/>
        </w:rPr>
        <w:t>§ 1</w:t>
      </w:r>
    </w:p>
    <w:p w:rsidR="001A1063" w:rsidRDefault="001A1063" w:rsidP="001A1063">
      <w:pPr>
        <w:pStyle w:val="Tekstpodstawowy"/>
      </w:pPr>
      <w:r w:rsidRPr="00CD1759">
        <w:t xml:space="preserve">W wyniku dokonania przez </w:t>
      </w:r>
      <w:r w:rsidRPr="00374E29">
        <w:rPr>
          <w:iCs/>
        </w:rPr>
        <w:t>Zamawiającego</w:t>
      </w:r>
      <w:r w:rsidRPr="00CD1759">
        <w:t xml:space="preserve"> wyboru oferty </w:t>
      </w:r>
      <w:r w:rsidRPr="00374E29">
        <w:rPr>
          <w:iCs/>
        </w:rPr>
        <w:t>Wykonawcy</w:t>
      </w:r>
      <w:r w:rsidRPr="00CD1759">
        <w:t xml:space="preserve"> w trybie przetargu nieograniczonego</w:t>
      </w:r>
      <w:r>
        <w:t xml:space="preserve">, </w:t>
      </w:r>
      <w:r w:rsidRPr="00CD1759">
        <w:t xml:space="preserve"> przeprowadzonego zgodnie z przepisami ustawy z dnia 29 stycznia 2004 r. Prawo zamówień publicznych </w:t>
      </w:r>
      <w:r w:rsidR="009F6566">
        <w:t>(</w:t>
      </w:r>
      <w:r w:rsidRPr="00CD1759">
        <w:t xml:space="preserve"> Dz. U. z 201</w:t>
      </w:r>
      <w:r w:rsidR="00324A0E">
        <w:t>8</w:t>
      </w:r>
      <w:r w:rsidRPr="00CD1759">
        <w:t xml:space="preserve"> r. poz. </w:t>
      </w:r>
      <w:r w:rsidR="009F6566">
        <w:t>1</w:t>
      </w:r>
      <w:r w:rsidR="00324A0E">
        <w:t xml:space="preserve">986 </w:t>
      </w:r>
      <w:r>
        <w:t xml:space="preserve"> zm.</w:t>
      </w:r>
      <w:r w:rsidRPr="00CD1759">
        <w:t>) dalej zwan</w:t>
      </w:r>
      <w:r>
        <w:t>ą</w:t>
      </w:r>
      <w:r w:rsidRPr="00CD1759">
        <w:t xml:space="preserve"> „ustawą </w:t>
      </w:r>
      <w:proofErr w:type="spellStart"/>
      <w:r w:rsidRPr="00CD1759">
        <w:t>P.z.p</w:t>
      </w:r>
      <w:proofErr w:type="spellEnd"/>
      <w:r w:rsidRPr="00CD1759">
        <w:t>.</w:t>
      </w:r>
      <w:r>
        <w:t>”</w:t>
      </w:r>
      <w:r w:rsidRPr="00CD1759">
        <w:t xml:space="preserve">  </w:t>
      </w:r>
      <w:r w:rsidR="00324A0E">
        <w:t xml:space="preserve">na zadanie </w:t>
      </w:r>
      <w:r w:rsidR="00324A0E" w:rsidRPr="00AB7F94">
        <w:rPr>
          <w:b/>
        </w:rPr>
        <w:t>„</w:t>
      </w:r>
      <w:r w:rsidR="00AB7F94" w:rsidRPr="00AB7F94">
        <w:rPr>
          <w:b/>
        </w:rPr>
        <w:t>Przebudowa drogi gminnej w miejscowości Ładne</w:t>
      </w:r>
      <w:r w:rsidR="00AB7F94">
        <w:rPr>
          <w:b/>
        </w:rPr>
        <w:t xml:space="preserve">” </w:t>
      </w:r>
      <w:r w:rsidR="00324A0E">
        <w:rPr>
          <w:b/>
          <w:bCs/>
          <w:iCs/>
        </w:rPr>
        <w:t xml:space="preserve"> </w:t>
      </w:r>
      <w:r>
        <w:rPr>
          <w:b/>
          <w:bCs/>
          <w:iCs/>
        </w:rPr>
        <w:t xml:space="preserve">, </w:t>
      </w:r>
      <w:r>
        <w:t>z</w:t>
      </w:r>
      <w:r w:rsidRPr="00CD1759">
        <w:t>ostała zawarta Umowa o następującej treści:</w:t>
      </w:r>
    </w:p>
    <w:p w:rsidR="001A1063" w:rsidRPr="004A20DB" w:rsidRDefault="001A1063" w:rsidP="001A1063">
      <w:pPr>
        <w:pStyle w:val="Tekstpodstawowy"/>
      </w:pPr>
    </w:p>
    <w:p w:rsidR="001A1063" w:rsidRPr="004A20DB" w:rsidRDefault="001A1063" w:rsidP="001A1063">
      <w:pPr>
        <w:jc w:val="center"/>
        <w:rPr>
          <w:b/>
          <w:bCs/>
        </w:rPr>
      </w:pPr>
      <w:r>
        <w:rPr>
          <w:b/>
          <w:bCs/>
        </w:rPr>
        <w:t>§ 2</w:t>
      </w:r>
    </w:p>
    <w:p w:rsidR="00AB7F94" w:rsidRDefault="001A1063" w:rsidP="00AB7F94">
      <w:pPr>
        <w:pStyle w:val="Akapitzlist"/>
        <w:numPr>
          <w:ilvl w:val="1"/>
          <w:numId w:val="9"/>
        </w:numPr>
        <w:jc w:val="both"/>
        <w:rPr>
          <w:sz w:val="22"/>
          <w:szCs w:val="22"/>
        </w:rPr>
      </w:pPr>
      <w:r w:rsidRPr="00514CB0">
        <w:t>Zamawiający zleca, a Wykonawc</w:t>
      </w:r>
      <w:r>
        <w:t xml:space="preserve">a przyjmuje do wykonania </w:t>
      </w:r>
      <w:r w:rsidRPr="00AB7F94">
        <w:rPr>
          <w:bCs/>
          <w:iCs/>
        </w:rPr>
        <w:t xml:space="preserve">roboty budowlane </w:t>
      </w:r>
      <w:r w:rsidR="00AB7F94" w:rsidRPr="00AB7F94">
        <w:rPr>
          <w:bCs/>
          <w:iCs/>
        </w:rPr>
        <w:t xml:space="preserve">przebudowie drogi gminnej w miejscowości Ładne </w:t>
      </w:r>
      <w:r w:rsidRPr="00AB7F94">
        <w:rPr>
          <w:bCs/>
          <w:iCs/>
        </w:rPr>
        <w:t xml:space="preserve">polegające na </w:t>
      </w:r>
      <w:r w:rsidRPr="00AB7F94">
        <w:rPr>
          <w:iCs/>
        </w:rPr>
        <w:t>wykonaniu robót budowlanych</w:t>
      </w:r>
      <w:r w:rsidR="00324A0E" w:rsidRPr="00AB7F94">
        <w:rPr>
          <w:iCs/>
        </w:rPr>
        <w:t xml:space="preserve"> </w:t>
      </w:r>
      <w:r w:rsidR="00AB7F94" w:rsidRPr="00AB7F94">
        <w:rPr>
          <w:sz w:val="22"/>
          <w:szCs w:val="22"/>
        </w:rPr>
        <w:t>obejmuj</w:t>
      </w:r>
      <w:r w:rsidR="00AB7F94">
        <w:rPr>
          <w:sz w:val="22"/>
          <w:szCs w:val="22"/>
        </w:rPr>
        <w:t xml:space="preserve">ących </w:t>
      </w:r>
      <w:r w:rsidR="00AB7F94" w:rsidRPr="00AB7F94">
        <w:rPr>
          <w:sz w:val="22"/>
          <w:szCs w:val="22"/>
        </w:rPr>
        <w:t xml:space="preserve">  przebudowę drogi gminnej dł. 250</w:t>
      </w:r>
      <w:r w:rsidR="00AB7F94">
        <w:rPr>
          <w:sz w:val="22"/>
          <w:szCs w:val="22"/>
        </w:rPr>
        <w:t xml:space="preserve"> </w:t>
      </w:r>
      <w:r w:rsidR="00AB7F94" w:rsidRPr="00AB7F94">
        <w:rPr>
          <w:sz w:val="22"/>
          <w:szCs w:val="22"/>
        </w:rPr>
        <w:t>m  szer. 3,5</w:t>
      </w:r>
      <w:r w:rsidR="00AB7F94">
        <w:rPr>
          <w:sz w:val="22"/>
          <w:szCs w:val="22"/>
        </w:rPr>
        <w:t xml:space="preserve"> </w:t>
      </w:r>
      <w:r w:rsidR="00AB7F94" w:rsidRPr="00AB7F94">
        <w:rPr>
          <w:sz w:val="22"/>
          <w:szCs w:val="22"/>
        </w:rPr>
        <w:t xml:space="preserve">m na odcinku od km 0+315 do km 0+565  w m.  Ładne na terenie Gminy Włocławek. </w:t>
      </w:r>
    </w:p>
    <w:p w:rsidR="00AB7F94" w:rsidRDefault="00AB7F94" w:rsidP="00AB7F94">
      <w:pPr>
        <w:pStyle w:val="Akapitzlist"/>
        <w:numPr>
          <w:ilvl w:val="1"/>
          <w:numId w:val="9"/>
        </w:numPr>
        <w:jc w:val="both"/>
        <w:rPr>
          <w:sz w:val="22"/>
          <w:szCs w:val="22"/>
        </w:rPr>
      </w:pPr>
      <w:r w:rsidRPr="00AB7F94">
        <w:rPr>
          <w:sz w:val="22"/>
          <w:szCs w:val="22"/>
        </w:rPr>
        <w:t>Przebudowa  polega na ułożeniu  w-wy ścieralnej z betonu asfaltowego grub. 4cm na dł. 250m i szer. 3,5m wraz z górną warstwą podbudowy tłuczniowej  grub. 10cm oraz  wykonaniem  trzech przepustów z rur PP fi 400mm.</w:t>
      </w:r>
    </w:p>
    <w:p w:rsidR="00AB7F94" w:rsidRPr="00AB7F94" w:rsidRDefault="00AB7F94" w:rsidP="00AB7F94">
      <w:pPr>
        <w:pStyle w:val="Akapitzlist"/>
        <w:numPr>
          <w:ilvl w:val="1"/>
          <w:numId w:val="9"/>
        </w:numPr>
        <w:jc w:val="both"/>
        <w:rPr>
          <w:sz w:val="22"/>
          <w:szCs w:val="22"/>
        </w:rPr>
      </w:pPr>
      <w:r w:rsidRPr="00AB7F94">
        <w:rPr>
          <w:b/>
          <w:sz w:val="22"/>
          <w:szCs w:val="22"/>
        </w:rPr>
        <w:t>Powierzchnia utwardzenia :</w:t>
      </w:r>
    </w:p>
    <w:p w:rsidR="00AB7F94" w:rsidRPr="00D11F1E" w:rsidRDefault="00AB7F94" w:rsidP="00AB7F94">
      <w:pPr>
        <w:jc w:val="both"/>
        <w:rPr>
          <w:b/>
          <w:sz w:val="22"/>
          <w:szCs w:val="22"/>
        </w:rPr>
      </w:pPr>
      <w:r w:rsidRPr="00D11F1E">
        <w:rPr>
          <w:b/>
          <w:sz w:val="22"/>
          <w:szCs w:val="22"/>
        </w:rPr>
        <w:t>- jezdnia  szer. 3,5 dł. 250m bitumiczna -  875m2</w:t>
      </w:r>
    </w:p>
    <w:p w:rsidR="00AB7F94" w:rsidRPr="00AB7F94" w:rsidRDefault="00AB7F94" w:rsidP="00AB7F94">
      <w:pPr>
        <w:jc w:val="both"/>
        <w:rPr>
          <w:b/>
          <w:sz w:val="22"/>
          <w:szCs w:val="22"/>
        </w:rPr>
      </w:pPr>
      <w:r w:rsidRPr="00D11F1E">
        <w:rPr>
          <w:b/>
          <w:sz w:val="22"/>
          <w:szCs w:val="22"/>
        </w:rPr>
        <w:t>- pobocze  szer. 0,5m z mieszanki tłuczniowej twardej o pow. 250m</w:t>
      </w:r>
      <w:r w:rsidRPr="00AB7F94">
        <w:rPr>
          <w:b/>
          <w:sz w:val="22"/>
          <w:szCs w:val="22"/>
          <w:vertAlign w:val="superscript"/>
        </w:rPr>
        <w:t>2</w:t>
      </w:r>
      <w:r>
        <w:rPr>
          <w:b/>
          <w:sz w:val="22"/>
          <w:szCs w:val="22"/>
        </w:rPr>
        <w:t>.</w:t>
      </w:r>
    </w:p>
    <w:p w:rsidR="00324A0E" w:rsidRPr="00C005AE" w:rsidRDefault="00324A0E" w:rsidP="00AB7F94">
      <w:pPr>
        <w:pStyle w:val="Akapitzlist"/>
        <w:ind w:left="284"/>
        <w:jc w:val="both"/>
        <w:rPr>
          <w:b/>
          <w:bCs/>
          <w:iCs/>
        </w:rPr>
      </w:pPr>
    </w:p>
    <w:p w:rsidR="00AB7F94" w:rsidRPr="00AB7F94" w:rsidRDefault="001A1063" w:rsidP="00AB7F94">
      <w:pPr>
        <w:jc w:val="both"/>
        <w:rPr>
          <w:u w:val="single"/>
        </w:rPr>
      </w:pPr>
      <w:r w:rsidRPr="00AB7F94">
        <w:t>4.</w:t>
      </w:r>
      <w:r w:rsidR="005E7D7B" w:rsidRPr="00AB7F94">
        <w:t xml:space="preserve"> </w:t>
      </w:r>
      <w:r w:rsidR="00AB7F94" w:rsidRPr="00AB7F94">
        <w:rPr>
          <w:u w:val="single"/>
        </w:rPr>
        <w:t>Zakres robót obejmuje:</w:t>
      </w:r>
    </w:p>
    <w:p w:rsidR="00AB7F94" w:rsidRPr="00AB7F94" w:rsidRDefault="00AB7F94" w:rsidP="00AB7F94">
      <w:pPr>
        <w:jc w:val="both"/>
      </w:pPr>
      <w:r w:rsidRPr="00AB7F94">
        <w:lastRenderedPageBreak/>
        <w:t xml:space="preserve">1) wykonanie robót przygotowawczych –wytyczenie pasa drogi , docięcie naw. bitumicznej na dł. 3,5 m, rozbiórka dolnej warstwy podbudowy z tłucznia grub. 15cm  pod potrzeby demontażu i montażu przepustów </w:t>
      </w:r>
    </w:p>
    <w:p w:rsidR="00AB7F94" w:rsidRPr="00AB7F94" w:rsidRDefault="00AB7F94" w:rsidP="00AB7F94">
      <w:pPr>
        <w:jc w:val="both"/>
      </w:pPr>
      <w:r w:rsidRPr="00AB7F94">
        <w:t>2) wykonanie robót ziemnych: korytowanie pod poszerzenie jezdni na odc. od 0+315 do 0+475 obustronnie po 30 cm, wykopy rowów przy wlotach i wylotach przepustów po 5m  w 15miejscach wraz wywiezieniem nadmiaru gruntu poza teren budowy,</w:t>
      </w:r>
    </w:p>
    <w:p w:rsidR="00AB7F94" w:rsidRPr="00AB7F94" w:rsidRDefault="00AB7F94" w:rsidP="00AB7F94">
      <w:pPr>
        <w:jc w:val="both"/>
      </w:pPr>
      <w:r w:rsidRPr="00AB7F94">
        <w:t>3) wykonanie robót ziemnych pod potrzeby przepustów, demontaż starych rur przepustowych,</w:t>
      </w:r>
    </w:p>
    <w:p w:rsidR="00AB7F94" w:rsidRPr="00AB7F94" w:rsidRDefault="00AB7F94" w:rsidP="00AB7F94">
      <w:pPr>
        <w:jc w:val="both"/>
      </w:pPr>
      <w:r w:rsidRPr="00AB7F94">
        <w:t>4) montaż przepustów z rur PP fi 400mm  łącznej dł. 26 m na ławie żwirowej szer. 40 cm grub. 15 cm, montaż ścianek czołowych  prefabrykowanych  prostych  szt.6 wraz z umocnieniem wlotów i wylotów brukiem łącznie 6m</w:t>
      </w:r>
      <w:r w:rsidRPr="00AB7F94">
        <w:rPr>
          <w:vertAlign w:val="superscript"/>
        </w:rPr>
        <w:t>2</w:t>
      </w:r>
      <w:r w:rsidRPr="00AB7F94">
        <w:t>,</w:t>
      </w:r>
    </w:p>
    <w:p w:rsidR="00AB7F94" w:rsidRPr="00AB7F94" w:rsidRDefault="00AB7F94" w:rsidP="00AB7F94">
      <w:pPr>
        <w:jc w:val="both"/>
      </w:pPr>
      <w:r w:rsidRPr="00AB7F94">
        <w:t>5) wykonanie warstwy odsączającej na poszerzeniach i odtworzenie podbudowy w miejscach lokalizacji przepustów; z piasku  grub. 15cm na pow. 107,7m</w:t>
      </w:r>
      <w:r w:rsidRPr="00AB7F94">
        <w:rPr>
          <w:vertAlign w:val="superscript"/>
        </w:rPr>
        <w:t>2</w:t>
      </w:r>
      <w:r w:rsidRPr="00AB7F94">
        <w:t>,</w:t>
      </w:r>
    </w:p>
    <w:p w:rsidR="00AB7F94" w:rsidRPr="00AB7F94" w:rsidRDefault="00AB7F94" w:rsidP="00AB7F94">
      <w:pPr>
        <w:jc w:val="both"/>
      </w:pPr>
      <w:r w:rsidRPr="00AB7F94">
        <w:t>6) wykonanie dolnej warstwy podbudowy z mieszanki żwirowo- tłuczniowej wapiennej 0/31,5 stabilizowanej mechanicznie  grub. 15 cm na pow. 107,7m</w:t>
      </w:r>
      <w:r w:rsidRPr="00AB7F94">
        <w:rPr>
          <w:vertAlign w:val="superscript"/>
        </w:rPr>
        <w:t>2</w:t>
      </w:r>
      <w:r w:rsidRPr="00AB7F94">
        <w:t>,</w:t>
      </w:r>
    </w:p>
    <w:p w:rsidR="00AB7F94" w:rsidRPr="00AB7F94" w:rsidRDefault="00AB7F94" w:rsidP="00AB7F94">
      <w:pPr>
        <w:jc w:val="both"/>
      </w:pPr>
      <w:r w:rsidRPr="00AB7F94">
        <w:t>7) ułożenie górnej w-wy podbudowy z mieszanki żwirowo-tłuczniowej z tłucznia pochodzenia magmowego 0/31,5m grub. 10cm stabilizowanej mechanicznie i zagęszczonej , rozłożonej rozściełaczem szer. 3,9 na dł. 250m na pow. 975m</w:t>
      </w:r>
      <w:r w:rsidRPr="00AB7F94">
        <w:rPr>
          <w:vertAlign w:val="superscript"/>
        </w:rPr>
        <w:t>2</w:t>
      </w:r>
      <w:r w:rsidRPr="00AB7F94">
        <w:t>,</w:t>
      </w:r>
    </w:p>
    <w:p w:rsidR="00AB7F94" w:rsidRPr="00AB7F94" w:rsidRDefault="00AB7F94" w:rsidP="00AB7F94">
      <w:pPr>
        <w:jc w:val="both"/>
      </w:pPr>
      <w:r w:rsidRPr="00AB7F94">
        <w:t>8) oczyszczenie  i skropienie emulsją asfaltową  pow. 875m</w:t>
      </w:r>
      <w:r w:rsidRPr="00AB7F94">
        <w:rPr>
          <w:vertAlign w:val="superscript"/>
        </w:rPr>
        <w:t>2</w:t>
      </w:r>
      <w:r w:rsidRPr="00AB7F94">
        <w:t xml:space="preserve"> pod potrzeby ułożenia w-wy ścieralnej  na pow. 875m</w:t>
      </w:r>
      <w:r w:rsidRPr="00AB7F94">
        <w:rPr>
          <w:vertAlign w:val="superscript"/>
        </w:rPr>
        <w:t>2</w:t>
      </w:r>
      <w:r w:rsidRPr="00AB7F94">
        <w:t>,</w:t>
      </w:r>
    </w:p>
    <w:p w:rsidR="00AB7F94" w:rsidRPr="00AB7F94" w:rsidRDefault="00AB7F94" w:rsidP="00AB7F94">
      <w:pPr>
        <w:jc w:val="both"/>
      </w:pPr>
      <w:r w:rsidRPr="00AB7F94">
        <w:t>9) ułożenie warstwy ścieralnej szer. 3,5m dł. 250m z betonu asfaltowego AC11S grub. 4cm po zagęszczeniu o pow. 875m</w:t>
      </w:r>
      <w:r w:rsidRPr="00AB7F94">
        <w:rPr>
          <w:vertAlign w:val="superscript"/>
        </w:rPr>
        <w:t>2</w:t>
      </w:r>
      <w:r w:rsidRPr="00AB7F94">
        <w:t>,</w:t>
      </w:r>
    </w:p>
    <w:p w:rsidR="00AB7F94" w:rsidRPr="00AB7F94" w:rsidRDefault="00AB7F94" w:rsidP="00AB7F94">
      <w:pPr>
        <w:jc w:val="both"/>
      </w:pPr>
      <w:r w:rsidRPr="00AB7F94">
        <w:t xml:space="preserve">10) wzmocnienie poboczy mieszanką z tłucznia twardego pochodzenia magmowego 0/31,5mm grub. 15cm  obustronnie po 50cm na dł. 250m, </w:t>
      </w:r>
    </w:p>
    <w:p w:rsidR="00AB7F94" w:rsidRPr="00AB7F94" w:rsidRDefault="00AB7F94" w:rsidP="00AB7F94">
      <w:pPr>
        <w:jc w:val="both"/>
      </w:pPr>
      <w:r w:rsidRPr="00AB7F94">
        <w:t>11) plantowanie terenu na czysto obustronnie w pasach po 50cm.</w:t>
      </w:r>
    </w:p>
    <w:p w:rsidR="00AB7F94" w:rsidRPr="00AB7F94" w:rsidRDefault="00AB7F94" w:rsidP="00AB7F94">
      <w:pPr>
        <w:autoSpaceDE w:val="0"/>
        <w:jc w:val="both"/>
        <w:rPr>
          <w:b/>
        </w:rPr>
      </w:pPr>
      <w:r w:rsidRPr="00AB7F94">
        <w:rPr>
          <w:b/>
        </w:rPr>
        <w:t>Szczegółowy opis przedmiotu zamówienia, a w tym technologie i zakres robót, określone zostały w dokumentacji projektowej.</w:t>
      </w:r>
    </w:p>
    <w:p w:rsidR="00AB7F94" w:rsidRPr="00D11F1E" w:rsidRDefault="00AB7F94" w:rsidP="00AB7F94">
      <w:pPr>
        <w:jc w:val="both"/>
        <w:rPr>
          <w:b/>
          <w:sz w:val="22"/>
          <w:szCs w:val="22"/>
        </w:rPr>
      </w:pPr>
    </w:p>
    <w:p w:rsidR="001A1063" w:rsidRPr="007E4DF9" w:rsidRDefault="001A1063" w:rsidP="001A1063">
      <w:pPr>
        <w:pStyle w:val="Default"/>
        <w:tabs>
          <w:tab w:val="left" w:pos="426"/>
        </w:tabs>
        <w:spacing w:line="276" w:lineRule="auto"/>
        <w:ind w:left="426" w:hanging="284"/>
        <w:jc w:val="both"/>
      </w:pPr>
      <w:r w:rsidRPr="005E7D7B">
        <w:t>5.</w:t>
      </w:r>
      <w:r>
        <w:t xml:space="preserve"> </w:t>
      </w:r>
      <w:r w:rsidR="005E7D7B">
        <w:t xml:space="preserve"> </w:t>
      </w:r>
      <w:r w:rsidRPr="007E4DF9">
        <w:t>Wykonawca zobowiązuje się wykonać przedmiot zamówienia zgodnie z:</w:t>
      </w:r>
    </w:p>
    <w:p w:rsidR="001A1063" w:rsidRPr="007E4DF9" w:rsidRDefault="001A1063" w:rsidP="001A1063">
      <w:pPr>
        <w:numPr>
          <w:ilvl w:val="0"/>
          <w:numId w:val="14"/>
        </w:numPr>
        <w:suppressAutoHyphens/>
        <w:jc w:val="both"/>
        <w:rPr>
          <w:color w:val="000000"/>
        </w:rPr>
      </w:pPr>
      <w:r w:rsidRPr="007E4DF9">
        <w:rPr>
          <w:color w:val="000000"/>
        </w:rPr>
        <w:t xml:space="preserve">Specyfikacją Istotnych Warunków Zamówienia, stanowiącą załącznik nr 1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dokumentacją projektową, stanowiącą załącznik nr 2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kosztorysem ofertowym Wykonawcy, stanowiącym załącznik nr 3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złożoną ofertą, stanowiącą załącznik nr </w:t>
      </w:r>
      <w:r>
        <w:rPr>
          <w:color w:val="000000"/>
        </w:rPr>
        <w:t>4</w:t>
      </w:r>
      <w:r w:rsidRPr="007E4DF9">
        <w:rPr>
          <w:color w:val="000000"/>
        </w:rPr>
        <w:t xml:space="preserve"> do niniejszej umowy,</w:t>
      </w:r>
    </w:p>
    <w:p w:rsidR="001A1063" w:rsidRPr="00681621" w:rsidRDefault="001A1063" w:rsidP="001A1063">
      <w:pPr>
        <w:numPr>
          <w:ilvl w:val="0"/>
          <w:numId w:val="14"/>
        </w:numPr>
        <w:suppressAutoHyphens/>
        <w:jc w:val="both"/>
        <w:rPr>
          <w:rFonts w:ascii="Arial Narrow" w:hAnsi="Arial Narrow"/>
        </w:rPr>
      </w:pPr>
      <w:r w:rsidRPr="007E4DF9">
        <w:t>obowiązującymi przepisami i normami oraz na ustalonych niniejszą umową warunkach</w:t>
      </w:r>
      <w:r w:rsidRPr="00681621">
        <w:rPr>
          <w:rFonts w:ascii="Arial Narrow" w:hAnsi="Arial Narrow"/>
        </w:rPr>
        <w:t>.</w:t>
      </w:r>
    </w:p>
    <w:p w:rsidR="001A1063" w:rsidRDefault="001A1063" w:rsidP="001A1063">
      <w:pPr>
        <w:suppressAutoHyphens/>
        <w:ind w:left="426" w:hanging="426"/>
        <w:jc w:val="both"/>
        <w:rPr>
          <w:kern w:val="28"/>
          <w:szCs w:val="20"/>
        </w:rPr>
      </w:pPr>
      <w:r w:rsidRPr="005E7D7B">
        <w:t>5.</w:t>
      </w:r>
      <w:r>
        <w:t xml:space="preserve"> </w:t>
      </w:r>
      <w:r w:rsidRPr="007E4DF9">
        <w:rPr>
          <w:kern w:val="28"/>
          <w:szCs w:val="20"/>
        </w:rPr>
        <w:t>Wykonawca oświadcza, że zapoznał się z zakresem robót budowlanych, stanowiących zakres przedmiotu zamówienia.</w:t>
      </w:r>
    </w:p>
    <w:p w:rsidR="001A1063" w:rsidRPr="00833F5F" w:rsidRDefault="001A1063" w:rsidP="001A1063">
      <w:pPr>
        <w:suppressAutoHyphens/>
        <w:ind w:left="284" w:hanging="284"/>
        <w:jc w:val="both"/>
        <w:rPr>
          <w:kern w:val="28"/>
          <w:szCs w:val="20"/>
        </w:rPr>
      </w:pPr>
      <w:r>
        <w:rPr>
          <w:kern w:val="28"/>
          <w:szCs w:val="20"/>
        </w:rPr>
        <w:t xml:space="preserve">6. </w:t>
      </w:r>
      <w:r w:rsidRPr="007E4DF9">
        <w:rPr>
          <w:kern w:val="28"/>
          <w:szCs w:val="20"/>
        </w:rPr>
        <w:t xml:space="preserve">Wykonawca uznaje, że dokumentacja projektowa, o której mowa w ust. </w:t>
      </w:r>
      <w:r>
        <w:rPr>
          <w:kern w:val="28"/>
          <w:szCs w:val="20"/>
        </w:rPr>
        <w:t>4</w:t>
      </w:r>
      <w:r w:rsidRPr="007E4DF9">
        <w:rPr>
          <w:kern w:val="28"/>
          <w:szCs w:val="20"/>
        </w:rPr>
        <w:t xml:space="preserve"> pkt 2 będąca załącznikiem nr 2 do niniejszej umowy jest kompletna z punktu widzenia celu, jakiemu ma służyć i w związku z tym zobowiązuje się do wykonania przedmiotu umowy zgodnie ze złożoną ofertą.</w:t>
      </w:r>
    </w:p>
    <w:p w:rsidR="001A1063" w:rsidRDefault="001A1063" w:rsidP="001A1063">
      <w:pPr>
        <w:jc w:val="center"/>
        <w:rPr>
          <w:b/>
          <w:bCs/>
        </w:rPr>
      </w:pPr>
      <w:r w:rsidRPr="00D33BE0">
        <w:rPr>
          <w:b/>
          <w:bCs/>
        </w:rPr>
        <w:t>§ 3</w:t>
      </w:r>
    </w:p>
    <w:p w:rsidR="00AB7F94" w:rsidRPr="00AB7F94" w:rsidRDefault="001A1063" w:rsidP="001A1063">
      <w:pPr>
        <w:pStyle w:val="Tekstpodstawowy"/>
        <w:ind w:left="284" w:hanging="284"/>
        <w:rPr>
          <w:b/>
          <w:bCs/>
        </w:rPr>
      </w:pPr>
      <w:r w:rsidRPr="0064319F">
        <w:t>1</w:t>
      </w:r>
      <w:r w:rsidRPr="00AB7F94">
        <w:t>.</w:t>
      </w:r>
      <w:r w:rsidRPr="00AB7F94">
        <w:rPr>
          <w:rFonts w:ascii="Cambria" w:hAnsi="Cambria"/>
          <w:b/>
          <w:bCs/>
        </w:rPr>
        <w:t xml:space="preserve">  </w:t>
      </w:r>
      <w:r w:rsidRPr="00AB7F94">
        <w:rPr>
          <w:bCs/>
        </w:rPr>
        <w:t xml:space="preserve">Wykonawca zobowiązuje się wykonać przedmiot zamówienia </w:t>
      </w:r>
      <w:r w:rsidR="00AB7F94" w:rsidRPr="00AB7F94">
        <w:rPr>
          <w:b/>
          <w:bCs/>
        </w:rPr>
        <w:t xml:space="preserve">do dnia 30 marca 2020 r. </w:t>
      </w:r>
    </w:p>
    <w:p w:rsidR="001A1063" w:rsidRPr="00833F5F" w:rsidRDefault="001A1063" w:rsidP="001A1063">
      <w:pPr>
        <w:pStyle w:val="Tekstpodstawowy"/>
        <w:ind w:left="284" w:hanging="284"/>
        <w:rPr>
          <w:color w:val="FF0000"/>
        </w:rPr>
      </w:pPr>
      <w:r>
        <w:t xml:space="preserve">2. </w:t>
      </w:r>
      <w:r w:rsidRPr="003D7FB3">
        <w:t xml:space="preserve">Zamawiający dopuszcza możliwość wprowadzania zmiany terminu </w:t>
      </w:r>
      <w:r>
        <w:t xml:space="preserve">wykonania przedmiotu zamówienia wskazanego w ust.1 </w:t>
      </w:r>
      <w:r w:rsidRPr="003D7FB3">
        <w:t>i zmiany umowy w tym zakresie w przypadku zaistnienia okoliczności niemożliwych do przewidzenia w chwili zawarcia umowy, w szczególności w sytuacj</w:t>
      </w:r>
      <w:r>
        <w:t xml:space="preserve">ach wskazanych </w:t>
      </w:r>
      <w:r w:rsidRPr="004A20DB">
        <w:t>w § 17 umowy</w:t>
      </w:r>
      <w:r w:rsidRPr="00833F5F">
        <w:rPr>
          <w:color w:val="FF0000"/>
        </w:rPr>
        <w:t>.</w:t>
      </w:r>
    </w:p>
    <w:p w:rsidR="001A1063" w:rsidRPr="00833F5F" w:rsidRDefault="001A1063" w:rsidP="001A1063">
      <w:pPr>
        <w:ind w:left="720"/>
        <w:jc w:val="both"/>
        <w:rPr>
          <w:color w:val="FF0000"/>
        </w:rPr>
      </w:pPr>
    </w:p>
    <w:p w:rsidR="00324A0E" w:rsidRDefault="00324A0E" w:rsidP="001A1063">
      <w:pPr>
        <w:jc w:val="center"/>
        <w:rPr>
          <w:b/>
          <w:bCs/>
        </w:rPr>
      </w:pPr>
    </w:p>
    <w:p w:rsidR="00324A0E" w:rsidRDefault="00324A0E" w:rsidP="00AB7F94">
      <w:pPr>
        <w:rPr>
          <w:b/>
          <w:bCs/>
        </w:rPr>
      </w:pPr>
    </w:p>
    <w:p w:rsidR="001A1063" w:rsidRPr="0010292C" w:rsidRDefault="001A1063" w:rsidP="005D0DF9">
      <w:pPr>
        <w:jc w:val="center"/>
        <w:rPr>
          <w:b/>
          <w:bCs/>
        </w:rPr>
      </w:pPr>
      <w:r w:rsidRPr="0010292C">
        <w:rPr>
          <w:b/>
          <w:bCs/>
        </w:rPr>
        <w:lastRenderedPageBreak/>
        <w:t>§ 4</w:t>
      </w:r>
    </w:p>
    <w:p w:rsidR="005D0DF9" w:rsidRDefault="001A1063" w:rsidP="005D0DF9">
      <w:pPr>
        <w:numPr>
          <w:ilvl w:val="1"/>
          <w:numId w:val="1"/>
        </w:numPr>
        <w:tabs>
          <w:tab w:val="num" w:pos="426"/>
        </w:tabs>
        <w:autoSpaceDE w:val="0"/>
        <w:autoSpaceDN w:val="0"/>
        <w:adjustRightInd w:val="0"/>
        <w:ind w:left="426" w:hanging="426"/>
        <w:jc w:val="both"/>
      </w:pPr>
      <w:r w:rsidRPr="0010292C">
        <w:t>Wykonawca wykona siłami własnymi następujący zakres robót stanowiących przedmiot umowy</w:t>
      </w:r>
      <w:r w:rsidR="005D0DF9">
        <w:t>………………………….</w:t>
      </w:r>
    </w:p>
    <w:p w:rsidR="005D0DF9" w:rsidRPr="005D0DF9" w:rsidRDefault="005D0DF9" w:rsidP="005D0DF9">
      <w:pPr>
        <w:numPr>
          <w:ilvl w:val="1"/>
          <w:numId w:val="1"/>
        </w:numPr>
        <w:tabs>
          <w:tab w:val="num" w:pos="426"/>
        </w:tabs>
        <w:autoSpaceDE w:val="0"/>
        <w:autoSpaceDN w:val="0"/>
        <w:adjustRightInd w:val="0"/>
        <w:ind w:left="426" w:hanging="426"/>
        <w:jc w:val="both"/>
      </w:pPr>
      <w:r w:rsidRPr="005D0DF9">
        <w:rPr>
          <w:sz w:val="22"/>
          <w:szCs w:val="22"/>
        </w:rPr>
        <w:t xml:space="preserve">Zamawiający zastrzega obowiązek osobistego wykonywania przez Wykonawcę kluczowej części zamówienia tj. robót w branży drogowej wyszczególnionych w przedmiarze, związanych </w:t>
      </w:r>
      <w:r w:rsidRPr="005D0DF9">
        <w:rPr>
          <w:sz w:val="22"/>
          <w:szCs w:val="22"/>
        </w:rPr>
        <w:br/>
        <w:t>z wykonaniem następujących elementów zamówienia:</w:t>
      </w:r>
    </w:p>
    <w:p w:rsidR="005D0DF9" w:rsidRDefault="005D0DF9" w:rsidP="005D0DF9">
      <w:pPr>
        <w:suppressAutoHyphens/>
        <w:ind w:left="397"/>
        <w:jc w:val="both"/>
        <w:rPr>
          <w:sz w:val="22"/>
          <w:szCs w:val="22"/>
        </w:rPr>
      </w:pPr>
      <w:r>
        <w:rPr>
          <w:sz w:val="22"/>
          <w:szCs w:val="22"/>
        </w:rPr>
        <w:t xml:space="preserve">1)   </w:t>
      </w:r>
      <w:r w:rsidRPr="005D0DF9">
        <w:rPr>
          <w:sz w:val="22"/>
          <w:szCs w:val="22"/>
        </w:rPr>
        <w:t>roboty ziemne,</w:t>
      </w:r>
    </w:p>
    <w:p w:rsidR="005D0DF9" w:rsidRPr="005D0DF9" w:rsidRDefault="005D0DF9" w:rsidP="005D0DF9">
      <w:pPr>
        <w:pStyle w:val="Akapitzlist"/>
        <w:numPr>
          <w:ilvl w:val="0"/>
          <w:numId w:val="1"/>
        </w:numPr>
        <w:suppressAutoHyphens/>
        <w:jc w:val="both"/>
        <w:rPr>
          <w:sz w:val="22"/>
          <w:szCs w:val="22"/>
        </w:rPr>
      </w:pPr>
      <w:r w:rsidRPr="005D0DF9">
        <w:rPr>
          <w:sz w:val="22"/>
          <w:szCs w:val="22"/>
        </w:rPr>
        <w:t>wykonanie nawierzchni jezdni,</w:t>
      </w:r>
    </w:p>
    <w:p w:rsidR="005D0DF9" w:rsidRPr="005D0DF9" w:rsidRDefault="005D0DF9" w:rsidP="005D0DF9">
      <w:pPr>
        <w:pStyle w:val="Akapitzlist"/>
        <w:numPr>
          <w:ilvl w:val="0"/>
          <w:numId w:val="1"/>
        </w:numPr>
        <w:suppressAutoHyphens/>
        <w:jc w:val="both"/>
        <w:rPr>
          <w:sz w:val="22"/>
          <w:szCs w:val="22"/>
        </w:rPr>
      </w:pPr>
      <w:r w:rsidRPr="005D0DF9">
        <w:rPr>
          <w:sz w:val="22"/>
          <w:szCs w:val="22"/>
        </w:rPr>
        <w:t>roboty wykończeniowe.</w:t>
      </w:r>
    </w:p>
    <w:p w:rsidR="001A1063" w:rsidRDefault="001A1063" w:rsidP="00BE128F">
      <w:pPr>
        <w:pStyle w:val="Akapitzlist"/>
        <w:numPr>
          <w:ilvl w:val="1"/>
          <w:numId w:val="32"/>
        </w:numPr>
        <w:tabs>
          <w:tab w:val="num" w:pos="794"/>
        </w:tabs>
        <w:autoSpaceDE w:val="0"/>
        <w:autoSpaceDN w:val="0"/>
        <w:adjustRightInd w:val="0"/>
        <w:jc w:val="both"/>
      </w:pPr>
      <w:r w:rsidRPr="0010292C">
        <w:t>Wykonawca powierzy Podwykonawcom następujący zakres robót stanowiących</w:t>
      </w:r>
      <w:r>
        <w:t xml:space="preserve"> przedmiot umowy:……………………………………</w:t>
      </w:r>
    </w:p>
    <w:p w:rsidR="001A1063" w:rsidRDefault="001A1063" w:rsidP="00BE128F">
      <w:pPr>
        <w:numPr>
          <w:ilvl w:val="1"/>
          <w:numId w:val="32"/>
        </w:numPr>
        <w:tabs>
          <w:tab w:val="num" w:pos="426"/>
        </w:tabs>
        <w:autoSpaceDE w:val="0"/>
        <w:autoSpaceDN w:val="0"/>
        <w:adjustRightInd w:val="0"/>
        <w:ind w:left="426" w:hanging="426"/>
        <w:jc w:val="both"/>
      </w:pPr>
      <w:r w:rsidRPr="00F93E14">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F93E14" w:rsidRDefault="001A1063" w:rsidP="00BE128F">
      <w:pPr>
        <w:numPr>
          <w:ilvl w:val="1"/>
          <w:numId w:val="32"/>
        </w:numPr>
        <w:tabs>
          <w:tab w:val="num" w:pos="426"/>
        </w:tabs>
        <w:autoSpaceDE w:val="0"/>
        <w:autoSpaceDN w:val="0"/>
        <w:adjustRightInd w:val="0"/>
        <w:ind w:left="426" w:hanging="426"/>
        <w:jc w:val="both"/>
      </w:pPr>
      <w:r w:rsidRPr="00603F47">
        <w:rPr>
          <w:bCs/>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Default="001A1063" w:rsidP="001A1063">
      <w:pPr>
        <w:jc w:val="center"/>
        <w:rPr>
          <w:b/>
          <w:bCs/>
        </w:rPr>
      </w:pPr>
    </w:p>
    <w:p w:rsidR="001A1063" w:rsidRPr="00E01E7B" w:rsidRDefault="001A1063" w:rsidP="005D0DF9">
      <w:pPr>
        <w:jc w:val="center"/>
        <w:rPr>
          <w:b/>
          <w:bCs/>
        </w:rPr>
      </w:pPr>
      <w:r>
        <w:rPr>
          <w:b/>
          <w:bCs/>
        </w:rPr>
        <w:t>§ 5</w:t>
      </w:r>
    </w:p>
    <w:p w:rsidR="001A1063" w:rsidRPr="00F93E14" w:rsidRDefault="001A1063" w:rsidP="001A1063">
      <w:pPr>
        <w:autoSpaceDE w:val="0"/>
        <w:autoSpaceDN w:val="0"/>
        <w:adjustRightInd w:val="0"/>
        <w:ind w:left="426" w:hanging="284"/>
        <w:jc w:val="both"/>
      </w:pPr>
      <w:r>
        <w:t xml:space="preserve">1. </w:t>
      </w:r>
      <w:r w:rsidRPr="00F93E14">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F93E14" w:rsidRDefault="001A1063" w:rsidP="001A1063">
      <w:pPr>
        <w:tabs>
          <w:tab w:val="left" w:pos="426"/>
        </w:tabs>
        <w:autoSpaceDE w:val="0"/>
        <w:autoSpaceDN w:val="0"/>
        <w:adjustRightInd w:val="0"/>
        <w:ind w:left="426" w:hanging="284"/>
        <w:jc w:val="both"/>
      </w:pPr>
      <w:r w:rsidRPr="00F93E14">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F93E14" w:rsidRDefault="001A1063" w:rsidP="001A1063">
      <w:pPr>
        <w:autoSpaceDE w:val="0"/>
        <w:autoSpaceDN w:val="0"/>
        <w:adjustRightInd w:val="0"/>
        <w:ind w:left="426" w:hanging="284"/>
        <w:jc w:val="both"/>
      </w:pPr>
      <w:r>
        <w:t>3.</w:t>
      </w:r>
      <w:r w:rsidRPr="00F93E14">
        <w:t>Zamawiający, w terminie 14 dni od daty otrzymania projektu umowy                                              o podwykonawstwo, zgłasza pisemne zastrzeżenia do projektu umowy   o podwykonawstwo, której przedmiotem są roboty budowlane:</w:t>
      </w:r>
    </w:p>
    <w:p w:rsidR="001A1063" w:rsidRPr="00F93E14" w:rsidRDefault="001A1063" w:rsidP="001A1063">
      <w:pPr>
        <w:autoSpaceDE w:val="0"/>
        <w:autoSpaceDN w:val="0"/>
        <w:adjustRightInd w:val="0"/>
        <w:ind w:left="284" w:hanging="142"/>
        <w:jc w:val="both"/>
      </w:pPr>
      <w:r w:rsidRPr="00F93E14">
        <w:t>1) niespełniającej wymagań określonych w specyfikacji istotnych warunków zamówienia;</w:t>
      </w:r>
    </w:p>
    <w:p w:rsidR="001A1063" w:rsidRPr="00F93E14" w:rsidRDefault="001A1063" w:rsidP="001A1063">
      <w:pPr>
        <w:autoSpaceDE w:val="0"/>
        <w:autoSpaceDN w:val="0"/>
        <w:adjustRightInd w:val="0"/>
        <w:ind w:left="284" w:hanging="142"/>
        <w:jc w:val="both"/>
      </w:pPr>
      <w:r w:rsidRPr="00F93E14">
        <w:t>2) gdy przewiduje termin zapłaty wynagrodzenia dłuższy niż określony w ust. 2.</w:t>
      </w:r>
    </w:p>
    <w:p w:rsidR="001A1063" w:rsidRPr="00F93E14" w:rsidRDefault="001A1063" w:rsidP="001A1063">
      <w:pPr>
        <w:autoSpaceDE w:val="0"/>
        <w:autoSpaceDN w:val="0"/>
        <w:adjustRightInd w:val="0"/>
        <w:ind w:left="426" w:hanging="284"/>
        <w:jc w:val="both"/>
      </w:pPr>
      <w:r w:rsidRPr="00F93E14">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F93E14" w:rsidRDefault="001A1063" w:rsidP="001A1063">
      <w:pPr>
        <w:autoSpaceDE w:val="0"/>
        <w:autoSpaceDN w:val="0"/>
        <w:adjustRightInd w:val="0"/>
        <w:ind w:left="426" w:hanging="284"/>
        <w:jc w:val="both"/>
      </w:pPr>
      <w:r w:rsidRPr="00F93E14">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F93E14" w:rsidRDefault="001A1063" w:rsidP="001A1063">
      <w:pPr>
        <w:autoSpaceDE w:val="0"/>
        <w:autoSpaceDN w:val="0"/>
        <w:adjustRightInd w:val="0"/>
        <w:ind w:left="426" w:hanging="284"/>
        <w:jc w:val="both"/>
      </w:pPr>
      <w:r w:rsidRPr="00F93E14">
        <w:lastRenderedPageBreak/>
        <w:t>6. Zamawiający, w terminie 14 dni od daty otrzymania umowy o podwykonawstwo, zgłasza pisemny sprzeciw do umowy o podwykonawstwo, której przedmiotem są roboty budowlane, w przypadkach, o których mowa w ust. 3.</w:t>
      </w:r>
    </w:p>
    <w:p w:rsidR="001A1063" w:rsidRPr="00F93E14" w:rsidRDefault="001A1063" w:rsidP="001A1063">
      <w:pPr>
        <w:autoSpaceDE w:val="0"/>
        <w:autoSpaceDN w:val="0"/>
        <w:adjustRightInd w:val="0"/>
        <w:ind w:left="426" w:hanging="284"/>
        <w:jc w:val="both"/>
      </w:pPr>
      <w:r w:rsidRPr="00F93E14">
        <w:t>7. Niezgłoszenie pisemnego sprzeciwu do przedłożonej umowy o podwykonawstwo, której przedmiotem są roboty budowlane, w terminie 14 dni od daty otrzymania umowy o podwykonawstwo, uważa się za akceptację umowy przez zamawiającego.</w:t>
      </w:r>
    </w:p>
    <w:p w:rsidR="001A1063" w:rsidRPr="00F93E14" w:rsidRDefault="001A1063" w:rsidP="001A1063">
      <w:pPr>
        <w:autoSpaceDE w:val="0"/>
        <w:autoSpaceDN w:val="0"/>
        <w:adjustRightInd w:val="0"/>
        <w:ind w:left="426" w:hanging="284"/>
        <w:jc w:val="both"/>
      </w:pPr>
      <w:r w:rsidRPr="00F93E14">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F93E14" w:rsidRDefault="001A1063" w:rsidP="001A1063">
      <w:pPr>
        <w:autoSpaceDE w:val="0"/>
        <w:autoSpaceDN w:val="0"/>
        <w:adjustRightInd w:val="0"/>
        <w:ind w:left="360" w:hanging="360"/>
        <w:jc w:val="both"/>
      </w:pPr>
      <w:r w:rsidRPr="00F93E14">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F93E14" w:rsidRDefault="001A1063" w:rsidP="001A1063">
      <w:pPr>
        <w:autoSpaceDE w:val="0"/>
        <w:autoSpaceDN w:val="0"/>
        <w:adjustRightInd w:val="0"/>
        <w:jc w:val="both"/>
      </w:pPr>
      <w:r w:rsidRPr="00F93E14">
        <w:t>10. Przepisy ust. 1– 9 stosuje się odpowiednio do zmian tej umowy o podwykonawstwo.</w:t>
      </w:r>
    </w:p>
    <w:p w:rsidR="001A1063" w:rsidRPr="00603F47" w:rsidRDefault="001A1063" w:rsidP="001A1063">
      <w:pPr>
        <w:numPr>
          <w:ilvl w:val="0"/>
          <w:numId w:val="25"/>
        </w:numPr>
        <w:autoSpaceDE w:val="0"/>
        <w:autoSpaceDN w:val="0"/>
        <w:adjustRightInd w:val="0"/>
        <w:ind w:left="426" w:hanging="426"/>
        <w:jc w:val="both"/>
      </w:pPr>
      <w:r w:rsidRPr="00F93E14">
        <w:t>Zamawiający nie wyraża zgody na zawarcie umowy z Podwykonawcą lub dalszym Podwykonawcą, której treść będzie sprzeczna z postanowieniami niniejszej umowy lub odrębnymi przepisami</w:t>
      </w:r>
      <w:r>
        <w:t>.</w:t>
      </w:r>
    </w:p>
    <w:p w:rsidR="001A1063" w:rsidRPr="00E01E7B" w:rsidRDefault="001A1063" w:rsidP="001A1063">
      <w:pPr>
        <w:jc w:val="both"/>
      </w:pPr>
    </w:p>
    <w:p w:rsidR="001A1063" w:rsidRPr="00D33BE0" w:rsidRDefault="001A1063" w:rsidP="00C951DD">
      <w:pPr>
        <w:pStyle w:val="Akapitzlist2"/>
        <w:autoSpaceDE w:val="0"/>
        <w:autoSpaceDN w:val="0"/>
        <w:adjustRightInd w:val="0"/>
        <w:ind w:left="426" w:hanging="284"/>
        <w:jc w:val="center"/>
        <w:rPr>
          <w:b/>
          <w:bCs/>
        </w:rPr>
      </w:pPr>
      <w:r w:rsidRPr="00E01E7B">
        <w:t xml:space="preserve"> </w:t>
      </w:r>
      <w:r>
        <w:rPr>
          <w:b/>
          <w:bCs/>
        </w:rPr>
        <w:t>§ 6</w:t>
      </w:r>
    </w:p>
    <w:p w:rsidR="001A1063" w:rsidRPr="00D33BE0" w:rsidRDefault="001A1063" w:rsidP="001A1063">
      <w:pPr>
        <w:jc w:val="both"/>
      </w:pPr>
      <w:r w:rsidRPr="00D33BE0">
        <w:t>Do obowiązków Zamawiającego należy</w:t>
      </w:r>
      <w:r>
        <w:t>:</w:t>
      </w:r>
    </w:p>
    <w:p w:rsidR="001A1063" w:rsidRPr="00D33BE0" w:rsidRDefault="001A1063" w:rsidP="001A1063">
      <w:pPr>
        <w:pStyle w:val="Akapitzlist2"/>
        <w:numPr>
          <w:ilvl w:val="0"/>
          <w:numId w:val="2"/>
        </w:numPr>
        <w:jc w:val="both"/>
      </w:pPr>
      <w:r>
        <w:t xml:space="preserve">protokolarne </w:t>
      </w:r>
      <w:r w:rsidRPr="00D33BE0">
        <w:t>przekazanie pla</w:t>
      </w:r>
      <w:r>
        <w:t>cu ( terenu) budowy na 3</w:t>
      </w:r>
      <w:r w:rsidRPr="00D33BE0">
        <w:t xml:space="preserve"> dni </w:t>
      </w:r>
      <w:r>
        <w:t>przed rozpoczęciem robót budowlanych,</w:t>
      </w:r>
    </w:p>
    <w:p w:rsidR="001A1063" w:rsidRPr="00D33BE0" w:rsidRDefault="001A1063" w:rsidP="001A1063">
      <w:pPr>
        <w:numPr>
          <w:ilvl w:val="0"/>
          <w:numId w:val="2"/>
        </w:numPr>
        <w:jc w:val="both"/>
      </w:pPr>
      <w:r>
        <w:t>wskazanie miejsc poboru energii elektrycznej i wody ( opłaty za zużytą wodę i energię za czas prowadzenie robót ponosi Wykonawca – jeżeli dotyczy),</w:t>
      </w:r>
    </w:p>
    <w:p w:rsidR="001A1063" w:rsidRDefault="001A1063" w:rsidP="001A1063">
      <w:pPr>
        <w:numPr>
          <w:ilvl w:val="0"/>
          <w:numId w:val="2"/>
        </w:numPr>
        <w:jc w:val="both"/>
      </w:pPr>
      <w:r w:rsidRPr="00D33BE0">
        <w:t xml:space="preserve"> wskazania in</w:t>
      </w:r>
      <w:r>
        <w:t>spektora nadzoru budowlanego</w:t>
      </w:r>
      <w:r w:rsidRPr="00D33BE0">
        <w:t xml:space="preserve">, który będzie upoważniony przez Zamawiającego poza pełnieniem swoich obowiązków wynikających z </w:t>
      </w:r>
      <w:r>
        <w:t>u</w:t>
      </w:r>
      <w:r w:rsidRPr="00D33BE0">
        <w:t xml:space="preserve">stawy </w:t>
      </w:r>
      <w:r>
        <w:t xml:space="preserve">Prawo budowlane do podejmowania decyzji dotyczących </w:t>
      </w:r>
      <w:r w:rsidRPr="0010292C">
        <w:t xml:space="preserve"> zmian wynikających z nieprzewidzianych okoliczności w zakresie robót objętych niniejszą umową</w:t>
      </w:r>
      <w:r>
        <w:t>.</w:t>
      </w:r>
    </w:p>
    <w:p w:rsidR="001A1063" w:rsidRPr="0010292C" w:rsidRDefault="001A1063" w:rsidP="001A1063">
      <w:pPr>
        <w:numPr>
          <w:ilvl w:val="0"/>
          <w:numId w:val="2"/>
        </w:numPr>
        <w:jc w:val="both"/>
      </w:pPr>
      <w:r w:rsidRPr="0010292C">
        <w:t>odebrania przedmiotu umowy i zapłacenia wynagrodzenia umownego.</w:t>
      </w:r>
    </w:p>
    <w:p w:rsidR="001A1063" w:rsidRPr="0010292C" w:rsidRDefault="001A1063" w:rsidP="001A1063">
      <w:pPr>
        <w:jc w:val="both"/>
        <w:rPr>
          <w:b/>
          <w:bCs/>
        </w:rPr>
      </w:pPr>
    </w:p>
    <w:p w:rsidR="001A1063" w:rsidRDefault="001A1063" w:rsidP="001A1063">
      <w:pPr>
        <w:jc w:val="center"/>
        <w:rPr>
          <w:b/>
          <w:bCs/>
        </w:rPr>
      </w:pPr>
    </w:p>
    <w:p w:rsidR="001A1063" w:rsidRPr="0010292C" w:rsidRDefault="001A1063" w:rsidP="001A1063">
      <w:pPr>
        <w:jc w:val="center"/>
        <w:rPr>
          <w:b/>
          <w:bCs/>
        </w:rPr>
      </w:pPr>
      <w:r w:rsidRPr="0010292C">
        <w:rPr>
          <w:b/>
          <w:bCs/>
        </w:rPr>
        <w:t xml:space="preserve">§ </w:t>
      </w:r>
      <w:r>
        <w:rPr>
          <w:b/>
          <w:bCs/>
        </w:rPr>
        <w:t>7</w:t>
      </w:r>
    </w:p>
    <w:p w:rsidR="0007787E" w:rsidRDefault="00110768" w:rsidP="00BE128F">
      <w:pPr>
        <w:pStyle w:val="Akapitzlist"/>
        <w:numPr>
          <w:ilvl w:val="3"/>
          <w:numId w:val="32"/>
        </w:numPr>
        <w:ind w:left="426" w:hanging="426"/>
        <w:jc w:val="both"/>
      </w:pPr>
      <w:r>
        <w:t xml:space="preserve">Wszystkie prace budowlano-montażowe oraz rozbiórkowe należy prowadzić </w:t>
      </w:r>
      <w:r w:rsidR="0007787E">
        <w:t>ze szczególną ostrożnością , zachowaniem przepisów bhp i ppoż. poszanowaniem mienia</w:t>
      </w:r>
      <w:r w:rsidR="004C1B99">
        <w:t>,</w:t>
      </w:r>
      <w:r w:rsidR="0007787E">
        <w:t xml:space="preserve"> zgodnie z zasadami sztuki budowlanej oraz obowiązującymi wymaganiami prawa budowlanego.</w:t>
      </w:r>
    </w:p>
    <w:p w:rsidR="00AB7F94" w:rsidRDefault="00AB7F94" w:rsidP="00BE128F">
      <w:pPr>
        <w:pStyle w:val="Akapitzlist"/>
        <w:numPr>
          <w:ilvl w:val="3"/>
          <w:numId w:val="32"/>
        </w:numPr>
        <w:ind w:left="426" w:hanging="426"/>
        <w:jc w:val="both"/>
      </w:pPr>
      <w:r w:rsidRPr="00AB7F94">
        <w:t>Wszystkie prace powinny być zrealizowane zgodnie z dokumentacją projektową, szczegółowymi specyfikacjami technicznymi wykonania i odbioru robót budowlanych (</w:t>
      </w:r>
      <w:proofErr w:type="spellStart"/>
      <w:r w:rsidRPr="00AB7F94">
        <w:t>SSTWiORB</w:t>
      </w:r>
      <w:proofErr w:type="spellEnd"/>
      <w:r w:rsidRPr="00AB7F94">
        <w:t>), obowiązującymi normami, wiedzą budowlaną, przepisami BHP, przeciwpożarowymi, zasadami bezpieczeństwa oraz zgodnie z zaleceniami inspektorów nadzoru inwestorskiego i nadzoru autorskiego</w:t>
      </w:r>
      <w:r w:rsidR="003B05D8">
        <w:t>.</w:t>
      </w:r>
    </w:p>
    <w:p w:rsidR="003B05D8" w:rsidRDefault="003B05D8" w:rsidP="00BE128F">
      <w:pPr>
        <w:pStyle w:val="Akapitzlist"/>
        <w:numPr>
          <w:ilvl w:val="3"/>
          <w:numId w:val="32"/>
        </w:numPr>
        <w:ind w:left="426" w:hanging="426"/>
        <w:jc w:val="both"/>
      </w:pPr>
      <w:r w:rsidRPr="005C60DF">
        <w:t>Wykonawca urządzi zaplecze i plac budowy w miejscu uzgodnionym z Zamawiającym</w:t>
      </w:r>
      <w:r>
        <w:t xml:space="preserve"> </w:t>
      </w:r>
      <w:r w:rsidRPr="005C60DF">
        <w:t>i Inspektorem Nadzoru Inwestorskiego.</w:t>
      </w:r>
    </w:p>
    <w:p w:rsidR="003B05D8" w:rsidRPr="004C1B99" w:rsidRDefault="003B05D8" w:rsidP="00BE128F">
      <w:pPr>
        <w:pStyle w:val="Akapitzlist"/>
        <w:numPr>
          <w:ilvl w:val="3"/>
          <w:numId w:val="32"/>
        </w:numPr>
        <w:ind w:left="426" w:hanging="426"/>
        <w:jc w:val="both"/>
      </w:pPr>
      <w:r w:rsidRPr="004C1B99">
        <w:t xml:space="preserve">Wykonawca wykona wszelkie niezbędne roboty przygotowawcze i zabezpieczające </w:t>
      </w:r>
      <w:r w:rsidRPr="004C1B99">
        <w:br/>
        <w:t xml:space="preserve">w szczególności dotyczące bezpieczeństwa i ochrony zdrowia. </w:t>
      </w:r>
      <w:r w:rsidR="004C1B99">
        <w:t>K</w:t>
      </w:r>
      <w:r w:rsidRPr="004C1B99">
        <w:t xml:space="preserve">ierownik budowy </w:t>
      </w:r>
      <w:r w:rsidRPr="004C1B99">
        <w:lastRenderedPageBreak/>
        <w:t>sporządzi Plan Bezpieczeństwa i Ochrony Zdrowia i w terminie nie późniejszym niż w dniu przekazania placu budowy przedłoży go do wglądu inspektorowi nadzoru.</w:t>
      </w:r>
    </w:p>
    <w:p w:rsidR="003B05D8" w:rsidRPr="004C1B99" w:rsidRDefault="003B05D8" w:rsidP="00BE128F">
      <w:pPr>
        <w:pStyle w:val="Akapitzlist"/>
        <w:numPr>
          <w:ilvl w:val="3"/>
          <w:numId w:val="32"/>
        </w:numPr>
        <w:ind w:left="426" w:hanging="426"/>
        <w:jc w:val="both"/>
      </w:pPr>
      <w:r w:rsidRPr="004C1B99">
        <w:t>Wykonawca dokona wszelkich koniecznych zgłoszeń i powiadomień w zakresie infrastruktury branżowej i innych wynikających z przepisów prawa budowlanego.</w:t>
      </w:r>
    </w:p>
    <w:p w:rsidR="003B05D8" w:rsidRPr="004C1B99" w:rsidRDefault="003B05D8" w:rsidP="00BE128F">
      <w:pPr>
        <w:pStyle w:val="Akapitzlist"/>
        <w:numPr>
          <w:ilvl w:val="3"/>
          <w:numId w:val="32"/>
        </w:numPr>
        <w:ind w:left="426" w:hanging="426"/>
        <w:jc w:val="both"/>
      </w:pPr>
      <w:r w:rsidRPr="004C1B99">
        <w:t xml:space="preserve">Wykonawca wykona wszystkie niezbędne badania kontrolne wskazane w </w:t>
      </w:r>
      <w:proofErr w:type="spellStart"/>
      <w:r w:rsidRPr="004C1B99">
        <w:t>SSTWiORB</w:t>
      </w:r>
      <w:proofErr w:type="spellEnd"/>
      <w:r w:rsidRPr="004C1B99">
        <w:t xml:space="preserve"> </w:t>
      </w:r>
      <w:r w:rsidRPr="004C1B99">
        <w:br/>
        <w:t>oraz inne niezbędne do prawidłowego wykonania przedmiotu zamówienia,</w:t>
      </w:r>
    </w:p>
    <w:p w:rsidR="001A1063" w:rsidRPr="0010292C" w:rsidRDefault="001A1063" w:rsidP="00BE128F">
      <w:pPr>
        <w:pStyle w:val="Akapitzlist"/>
        <w:numPr>
          <w:ilvl w:val="3"/>
          <w:numId w:val="32"/>
        </w:numPr>
        <w:ind w:left="426" w:hanging="426"/>
        <w:jc w:val="both"/>
      </w:pPr>
      <w:r w:rsidRPr="0010292C">
        <w:t>Do obowiązków Wykonawcy należy</w:t>
      </w:r>
      <w:r>
        <w:t xml:space="preserve"> w szczególności</w:t>
      </w:r>
      <w:r w:rsidRPr="0010292C">
        <w:t>:</w:t>
      </w:r>
    </w:p>
    <w:p w:rsidR="004C1B99" w:rsidRDefault="001A1063" w:rsidP="001A1063">
      <w:pPr>
        <w:pStyle w:val="Akapitzlist2"/>
        <w:numPr>
          <w:ilvl w:val="0"/>
          <w:numId w:val="3"/>
        </w:numPr>
        <w:jc w:val="both"/>
      </w:pPr>
      <w:r w:rsidRPr="0010292C">
        <w:t>przejęcie terenu robót od Zamawiającego</w:t>
      </w:r>
      <w:r w:rsidR="004C1B99">
        <w:t>,</w:t>
      </w:r>
    </w:p>
    <w:p w:rsidR="001A1063" w:rsidRPr="0010292C" w:rsidRDefault="004C1B99" w:rsidP="001A1063">
      <w:pPr>
        <w:pStyle w:val="Akapitzlist2"/>
        <w:numPr>
          <w:ilvl w:val="0"/>
          <w:numId w:val="3"/>
        </w:numPr>
        <w:jc w:val="both"/>
      </w:pPr>
      <w:r>
        <w:t>urządzenie zaplecza i placu budowy w miejscu uzgodnionym z zamawiającym i Inspektorem Nadzoru oraz ich zapewni</w:t>
      </w:r>
      <w:r w:rsidR="00A0792E">
        <w:t>ć</w:t>
      </w:r>
      <w:r>
        <w:t xml:space="preserve"> utrzymywać na własny koszt niezbędne pomieszczenia i urządzenia </w:t>
      </w:r>
      <w:r w:rsidR="00A0792E">
        <w:t>zaplecza budowy dla potrzeb własnych,</w:t>
      </w:r>
      <w:r w:rsidR="001A1063" w:rsidRPr="0010292C">
        <w:t xml:space="preserve"> </w:t>
      </w:r>
    </w:p>
    <w:p w:rsidR="001A1063" w:rsidRDefault="001A1063" w:rsidP="001A1063">
      <w:pPr>
        <w:numPr>
          <w:ilvl w:val="0"/>
          <w:numId w:val="3"/>
        </w:numPr>
        <w:jc w:val="both"/>
      </w:pPr>
      <w:r w:rsidRPr="0010292C">
        <w:t>zapewnienie dozoru mienia  na terenie robót na własny koszt,</w:t>
      </w:r>
    </w:p>
    <w:p w:rsidR="001A1063" w:rsidRPr="00A77645" w:rsidRDefault="001A1063" w:rsidP="001A1063">
      <w:pPr>
        <w:numPr>
          <w:ilvl w:val="0"/>
          <w:numId w:val="3"/>
        </w:numPr>
        <w:jc w:val="both"/>
      </w:pPr>
      <w:r w:rsidRPr="00A77645">
        <w:rPr>
          <w:color w:val="000000"/>
          <w:kern w:val="28"/>
        </w:rPr>
        <w:t>złożenie najpóźniej w dniu przekazania placu budowy oświadczeń o podjęciu obowiązków przez kierownika budowy</w:t>
      </w:r>
      <w:r>
        <w:rPr>
          <w:color w:val="000000"/>
          <w:kern w:val="28"/>
        </w:rPr>
        <w:t>,</w:t>
      </w:r>
    </w:p>
    <w:p w:rsidR="001A1063" w:rsidRPr="0010292C" w:rsidRDefault="001A1063" w:rsidP="001A1063">
      <w:pPr>
        <w:numPr>
          <w:ilvl w:val="0"/>
          <w:numId w:val="3"/>
        </w:numPr>
        <w:jc w:val="both"/>
      </w:pPr>
      <w:r w:rsidRPr="0010292C">
        <w:t xml:space="preserve">wykonania przedmiotu umowy z materiałów odpowiadających wymaganiom określonym w </w:t>
      </w:r>
      <w:r>
        <w:t xml:space="preserve"> przepisach   </w:t>
      </w:r>
      <w:r w:rsidRPr="0010292C">
        <w:t>Praw</w:t>
      </w:r>
      <w:r>
        <w:t xml:space="preserve">a </w:t>
      </w:r>
      <w:r w:rsidRPr="0010292C">
        <w:t>budowlane</w:t>
      </w:r>
      <w:r>
        <w:t>go i ustawy o wyrobach budowlanych,</w:t>
      </w:r>
    </w:p>
    <w:p w:rsidR="001A1063" w:rsidRDefault="001A1063" w:rsidP="001A1063">
      <w:pPr>
        <w:numPr>
          <w:ilvl w:val="0"/>
          <w:numId w:val="3"/>
        </w:numPr>
        <w:jc w:val="both"/>
      </w:pPr>
      <w:r w:rsidRPr="0010292C">
        <w:t xml:space="preserve">wykonanie robót </w:t>
      </w:r>
      <w:r>
        <w:t xml:space="preserve">budowlanych  </w:t>
      </w:r>
      <w:r w:rsidRPr="0010292C">
        <w:t>zgodnie</w:t>
      </w:r>
      <w:r>
        <w:t xml:space="preserve"> ze sztuką budowlaną, SIWZ, niniejszą umową oraz przygotowanie robót do  odbioru,</w:t>
      </w:r>
    </w:p>
    <w:p w:rsidR="004C1B99" w:rsidRDefault="004C1B99" w:rsidP="001A1063">
      <w:pPr>
        <w:numPr>
          <w:ilvl w:val="0"/>
          <w:numId w:val="3"/>
        </w:numPr>
        <w:jc w:val="both"/>
      </w:pPr>
      <w:r>
        <w:t>zapewnienie na swój koszt bieżącej obsługi geodezyjnej robót,</w:t>
      </w:r>
    </w:p>
    <w:p w:rsidR="001A1063" w:rsidRPr="00A77645" w:rsidRDefault="001A1063" w:rsidP="001A1063">
      <w:pPr>
        <w:numPr>
          <w:ilvl w:val="0"/>
          <w:numId w:val="3"/>
        </w:numPr>
        <w:suppressAutoHyphens/>
        <w:jc w:val="both"/>
        <w:rPr>
          <w:color w:val="000000"/>
          <w:kern w:val="28"/>
        </w:rPr>
      </w:pPr>
      <w:r w:rsidRPr="00A77645">
        <w:rPr>
          <w:color w:val="000000"/>
          <w:kern w:val="28"/>
        </w:rPr>
        <w:t>dostarczenie certyfikatów i atestów na materiały wbudowane przez Wykonawcę,</w:t>
      </w:r>
    </w:p>
    <w:p w:rsidR="001A1063" w:rsidRDefault="001A1063" w:rsidP="001A1063">
      <w:pPr>
        <w:numPr>
          <w:ilvl w:val="0"/>
          <w:numId w:val="3"/>
        </w:numPr>
        <w:jc w:val="both"/>
      </w:pPr>
      <w:r>
        <w:t>zapewnienia na własny koszt transportu odpadów do miejsc ich wykorzystania lub utylizacji, łącznie z kosztami utylizacji,</w:t>
      </w:r>
    </w:p>
    <w:p w:rsidR="001A1063" w:rsidRDefault="001A1063" w:rsidP="001A1063">
      <w:pPr>
        <w:numPr>
          <w:ilvl w:val="0"/>
          <w:numId w:val="3"/>
        </w:numPr>
        <w:jc w:val="both"/>
      </w:pPr>
      <w:r w:rsidRPr="00D33BE0">
        <w:t xml:space="preserve">przekazanie przedmiotu umowy, </w:t>
      </w:r>
      <w:r>
        <w:t xml:space="preserve">w terminie określonym w </w:t>
      </w:r>
      <w:r w:rsidRPr="0010292C">
        <w:t>§ 3 umowy</w:t>
      </w:r>
      <w:r w:rsidRPr="00D33BE0">
        <w:t xml:space="preserve">  </w:t>
      </w:r>
      <w:r>
        <w:t xml:space="preserve">zgodnie z </w:t>
      </w:r>
      <w:r w:rsidRPr="00D33BE0">
        <w:t xml:space="preserve"> ustaleniami</w:t>
      </w:r>
      <w:r>
        <w:t>, zasadami wiedzy technicznej,</w:t>
      </w:r>
      <w:r w:rsidRPr="00D33BE0">
        <w:t xml:space="preserve"> obowiązującymi przepisami oraz normami,</w:t>
      </w:r>
    </w:p>
    <w:p w:rsidR="001A1063" w:rsidRPr="00D33BE0" w:rsidRDefault="001A1063" w:rsidP="001A1063">
      <w:pPr>
        <w:numPr>
          <w:ilvl w:val="0"/>
          <w:numId w:val="3"/>
        </w:numPr>
        <w:jc w:val="both"/>
      </w:pPr>
      <w:r w:rsidRPr="00D33BE0">
        <w:t xml:space="preserve"> przestrzeganie przepisów BHP i p.poż. oraz prawa budowlanego.</w:t>
      </w:r>
    </w:p>
    <w:p w:rsidR="001A1063" w:rsidRDefault="004C1B99" w:rsidP="001A1063">
      <w:pPr>
        <w:numPr>
          <w:ilvl w:val="0"/>
          <w:numId w:val="3"/>
        </w:numPr>
        <w:jc w:val="both"/>
      </w:pPr>
      <w:r>
        <w:t xml:space="preserve"> </w:t>
      </w:r>
      <w:r w:rsidR="001A1063" w:rsidRPr="00555BCF">
        <w:t>naprawa uszkodzonych w trakcie prowadzenia robót urządzeń,</w:t>
      </w:r>
    </w:p>
    <w:p w:rsidR="001A1063" w:rsidRDefault="001A1063" w:rsidP="001A1063">
      <w:pPr>
        <w:numPr>
          <w:ilvl w:val="0"/>
          <w:numId w:val="3"/>
        </w:numPr>
        <w:jc w:val="both"/>
      </w:pPr>
      <w:r>
        <w:t xml:space="preserve"> </w:t>
      </w:r>
      <w:r w:rsidRPr="000C37D3">
        <w:t>naprawienie uszkodzenia nawierzchni drogi spowodowanego sprzętem budowlanym lub składowaniem materiałów budowlanych podczas prowadzenia robót polegającego na</w:t>
      </w:r>
      <w:r>
        <w:t xml:space="preserve"> </w:t>
      </w:r>
      <w:r w:rsidRPr="00555BCF">
        <w:t>oczyszczeniu istniejącej nawierzchni drogi wraz z uzupełnieniem istn</w:t>
      </w:r>
      <w:r>
        <w:t>iejących warstw i zagęszczeniem - w przypadku jeżeli sytuacja taka wystąpi,</w:t>
      </w:r>
    </w:p>
    <w:p w:rsidR="001A1063" w:rsidRPr="00D33BE0" w:rsidRDefault="001A1063" w:rsidP="001A1063">
      <w:pPr>
        <w:numPr>
          <w:ilvl w:val="0"/>
          <w:numId w:val="3"/>
        </w:numPr>
        <w:jc w:val="both"/>
      </w:pPr>
      <w:r w:rsidRPr="00D33BE0">
        <w:t>pisemne uprzedzenie Zamawiającego o każdej groźbie opóźnienia robót powstałej z obowiązków ciążących na Zamawiającym</w:t>
      </w:r>
      <w:r>
        <w:t>.</w:t>
      </w:r>
    </w:p>
    <w:p w:rsidR="001A1063" w:rsidRDefault="001A1063" w:rsidP="001A1063">
      <w:pPr>
        <w:numPr>
          <w:ilvl w:val="0"/>
          <w:numId w:val="3"/>
        </w:numPr>
        <w:jc w:val="both"/>
      </w:pPr>
      <w:r>
        <w:t xml:space="preserve"> </w:t>
      </w:r>
      <w:r w:rsidRPr="00D33BE0">
        <w:t>utrzymanie terenu budowy w stanie wolnym od przeszkód komunikacyjnych oraz usuwanie i składowanie wszelkich urządzeń pomocniczych i zbędnych materiałów, odpadów i śmieci w miejscu wskazanym przez Zamawiającego,</w:t>
      </w:r>
    </w:p>
    <w:p w:rsidR="00A0792E" w:rsidRPr="00A0792E" w:rsidRDefault="00A0792E" w:rsidP="00A0792E">
      <w:pPr>
        <w:numPr>
          <w:ilvl w:val="0"/>
          <w:numId w:val="3"/>
        </w:numPr>
        <w:suppressAutoHyphens/>
        <w:jc w:val="both"/>
      </w:pPr>
      <w:r w:rsidRPr="00A0792E">
        <w:t>wyznaczenie w terenie granic działek na odcinkach przyległych do zakresu prowadzonych robót i dba</w:t>
      </w:r>
      <w:r>
        <w:t>nie</w:t>
      </w:r>
      <w:r w:rsidRPr="00A0792E">
        <w:t xml:space="preserv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A0792E" w:rsidRPr="00A0792E" w:rsidRDefault="00A0792E" w:rsidP="00A0792E">
      <w:pPr>
        <w:numPr>
          <w:ilvl w:val="0"/>
          <w:numId w:val="3"/>
        </w:numPr>
        <w:suppressAutoHyphens/>
        <w:jc w:val="both"/>
      </w:pPr>
      <w:r>
        <w:rPr>
          <w:rFonts w:ascii="Arial Narrow" w:hAnsi="Arial Narrow" w:cs="Arial Narrow"/>
        </w:rPr>
        <w:t xml:space="preserve"> </w:t>
      </w:r>
      <w:r w:rsidRPr="00A0792E">
        <w:t>zgłaszanie  inspektorowi nadzoru do odbioru wszelkich wykonanych robót zanikających (ulegających zakryciu) i sporządzania na własny koszt dokumentacji fotograficznej tych robót,</w:t>
      </w:r>
    </w:p>
    <w:p w:rsidR="00A0792E" w:rsidRPr="00A0792E" w:rsidRDefault="00A0792E" w:rsidP="00A0792E">
      <w:pPr>
        <w:numPr>
          <w:ilvl w:val="0"/>
          <w:numId w:val="3"/>
        </w:numPr>
        <w:suppressAutoHyphens/>
        <w:jc w:val="both"/>
      </w:pPr>
      <w:r w:rsidRPr="00A0792E">
        <w:t xml:space="preserve"> stworzenie właściwych i bezpiecznych warunków pracy dla zatrudnionych osób,</w:t>
      </w:r>
    </w:p>
    <w:p w:rsidR="00A0792E" w:rsidRPr="00A0792E" w:rsidRDefault="00A0792E" w:rsidP="00A0792E">
      <w:pPr>
        <w:numPr>
          <w:ilvl w:val="0"/>
          <w:numId w:val="3"/>
        </w:numPr>
        <w:suppressAutoHyphens/>
        <w:jc w:val="both"/>
      </w:pPr>
      <w:r w:rsidRPr="00A0792E">
        <w:t>podjęcie środków zabezpieczających obszar wykonywania robót i zabezpieczenia przed ewentualnymi szkodami osób trzecich,</w:t>
      </w:r>
    </w:p>
    <w:p w:rsidR="00A0792E" w:rsidRPr="00A0792E" w:rsidRDefault="00A0792E" w:rsidP="00A0792E">
      <w:pPr>
        <w:numPr>
          <w:ilvl w:val="0"/>
          <w:numId w:val="3"/>
        </w:numPr>
        <w:suppressAutoHyphens/>
        <w:jc w:val="both"/>
      </w:pPr>
      <w:r w:rsidRPr="00A0792E">
        <w:t>obowiązek ochrony istniejącego uzbrojenia, roślinności i wód,</w:t>
      </w:r>
    </w:p>
    <w:p w:rsidR="00A0792E" w:rsidRDefault="00A0792E" w:rsidP="001A1063">
      <w:pPr>
        <w:numPr>
          <w:ilvl w:val="0"/>
          <w:numId w:val="3"/>
        </w:numPr>
        <w:jc w:val="both"/>
      </w:pPr>
      <w:r w:rsidRPr="00A0792E">
        <w:lastRenderedPageBreak/>
        <w:t xml:space="preserve">ponoszenie  koszt naprawy urządzeń sieci uzbrojenia podziemnego i naziemnego oraz budowli / urządzeń / elementów zagospodarowania terenu znajdujących się </w:t>
      </w:r>
      <w:r w:rsidRPr="00A0792E">
        <w:br/>
        <w:t xml:space="preserve">w sąsiedztwie prowadzonych robót, których uszkodzenia są wynikiem prowadzenia robot budowlanych bądź zaniechania działań. Przed rozpoczęciem robót Wykonawca zobowiązany jest do sporządzenia dokumentacji fotograficznej wszystkich budowli sąsiadujących z pasem drogowym zlokalizowanych w strefie, w której narażone są </w:t>
      </w:r>
      <w:r w:rsidRPr="00A0792E">
        <w:br/>
        <w:t>na ewentualne uszkodzenia związane z pracami budowlanymi,</w:t>
      </w:r>
    </w:p>
    <w:p w:rsidR="00A0792E" w:rsidRPr="002F7911" w:rsidRDefault="00A0792E" w:rsidP="00A0792E">
      <w:pPr>
        <w:numPr>
          <w:ilvl w:val="0"/>
          <w:numId w:val="3"/>
        </w:numPr>
        <w:suppressAutoHyphens/>
        <w:jc w:val="both"/>
      </w:pPr>
      <w:r w:rsidRPr="002F7911">
        <w:t xml:space="preserve"> wykonanie na własny koszt wszelkich tablic informacyjnych  budowy i ogrodzenia placu budowy,</w:t>
      </w:r>
    </w:p>
    <w:p w:rsidR="00A0792E" w:rsidRPr="002F7911" w:rsidRDefault="00A0792E" w:rsidP="00A0792E">
      <w:pPr>
        <w:numPr>
          <w:ilvl w:val="0"/>
          <w:numId w:val="3"/>
        </w:numPr>
        <w:suppressAutoHyphens/>
        <w:jc w:val="both"/>
      </w:pPr>
      <w:r w:rsidRPr="002F7911">
        <w:t>wykonanie  na własny koszt pełną dokumentację fotograficzną poszczególnych etapów robót od początku do zakończenia robót, jako załącznik do dokumentacji powykonawczej,</w:t>
      </w:r>
    </w:p>
    <w:p w:rsidR="00A0792E" w:rsidRPr="002F7911" w:rsidRDefault="00A0792E" w:rsidP="00A0792E">
      <w:pPr>
        <w:numPr>
          <w:ilvl w:val="0"/>
          <w:numId w:val="3"/>
        </w:numPr>
        <w:suppressAutoHyphens/>
        <w:jc w:val="both"/>
      </w:pPr>
      <w:r w:rsidRPr="002F7911">
        <w:t xml:space="preserve">w przypadku wystąpienia takiej potrzeby </w:t>
      </w:r>
      <w:r w:rsidR="002F7911" w:rsidRPr="002F7911">
        <w:t xml:space="preserve">i na pisemny wniosek Zamawiającego prowadzenie </w:t>
      </w:r>
      <w:r w:rsidRPr="002F7911">
        <w:t>rob</w:t>
      </w:r>
      <w:r w:rsidR="002F7911" w:rsidRPr="002F7911">
        <w:t>ót</w:t>
      </w:r>
      <w:r w:rsidRPr="002F7911">
        <w:t xml:space="preserve"> w systemie wielozmianowym oraz w dniach wolnych od pracy,</w:t>
      </w:r>
    </w:p>
    <w:p w:rsidR="00A0792E" w:rsidRPr="002F7911" w:rsidRDefault="002F7911" w:rsidP="00A0792E">
      <w:pPr>
        <w:numPr>
          <w:ilvl w:val="0"/>
          <w:numId w:val="3"/>
        </w:numPr>
        <w:suppressAutoHyphens/>
        <w:jc w:val="both"/>
      </w:pPr>
      <w:r w:rsidRPr="002F7911">
        <w:t xml:space="preserve">zorganizowanie prac </w:t>
      </w:r>
      <w:r w:rsidR="00A0792E" w:rsidRPr="002F7911">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2F7911">
        <w:t xml:space="preserve">łych do placu budowy. Wykonawca </w:t>
      </w:r>
      <w:r w:rsidR="00A0792E" w:rsidRPr="002F7911">
        <w:t xml:space="preserve">na własny koszt wybuduje (na potrzeby czasowej organizacji ruchu i obsługi terenu budowy) drogi tymczasowe, objazdowe itp. Wykonawca w całym okresie trwania umowy będzie 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A0792E" w:rsidRPr="002F7911" w:rsidRDefault="002F7911" w:rsidP="00A0792E">
      <w:pPr>
        <w:numPr>
          <w:ilvl w:val="0"/>
          <w:numId w:val="3"/>
        </w:numPr>
        <w:suppressAutoHyphens/>
        <w:jc w:val="both"/>
      </w:pPr>
      <w:bookmarkStart w:id="0" w:name="_Ref442877383"/>
      <w:r w:rsidRPr="002F7911">
        <w:t>uzgodnienie</w:t>
      </w:r>
      <w:r w:rsidR="00A0792E" w:rsidRPr="002F7911">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00A0792E" w:rsidRPr="002F7911">
        <w:rPr>
          <w:color w:val="0000FF"/>
        </w:rPr>
        <w:t xml:space="preserve">. </w:t>
      </w:r>
      <w:r w:rsidR="00A0792E" w:rsidRPr="002F7911">
        <w:t>W przypadku braku dokumentacji (np. fotograficznej) potwierdzającej stan ulic przed prowadzeniem robót, wszelkie roszczenia w sprawie zniszczeń i uszkodzeń będą traktowane jako wynikłe z winy Wykonawcy,</w:t>
      </w:r>
      <w:bookmarkStart w:id="1" w:name="_Ref440979491"/>
      <w:bookmarkStart w:id="2" w:name="_Ref442877387"/>
      <w:bookmarkEnd w:id="0"/>
    </w:p>
    <w:bookmarkEnd w:id="1"/>
    <w:bookmarkEnd w:id="2"/>
    <w:p w:rsidR="002F7911" w:rsidRPr="00263D07" w:rsidRDefault="002F7911" w:rsidP="002F7911">
      <w:pPr>
        <w:numPr>
          <w:ilvl w:val="0"/>
          <w:numId w:val="3"/>
        </w:numPr>
        <w:suppressAutoHyphens/>
        <w:jc w:val="both"/>
      </w:pPr>
      <w:r w:rsidRPr="00263D07">
        <w:t>powiadomienie podmiotów  prowadzące działalność gospodarczą oraz mieszkańców w rejonie objętym zmianą organizacji ruchu drogowego o wprowadzeniu utrudnień w ruchu drogowym z tygodniowym wyprzedzeniem,</w:t>
      </w:r>
    </w:p>
    <w:p w:rsidR="002F7911" w:rsidRPr="00263D07" w:rsidRDefault="002F7911" w:rsidP="002F7911">
      <w:pPr>
        <w:numPr>
          <w:ilvl w:val="0"/>
          <w:numId w:val="3"/>
        </w:numPr>
        <w:suppressAutoHyphens/>
        <w:jc w:val="both"/>
      </w:pPr>
      <w:r w:rsidRPr="00263D07">
        <w:t xml:space="preserve">jeśli przy realizacji przedmiotu zamówienia zaistnieje konieczność przebudowy </w:t>
      </w:r>
      <w:r w:rsidRPr="00263D07">
        <w:br/>
        <w:t>bądź usunięcia awarii mediów Wykonawca jest zobowiązany każdorazowo udostępnić plac budowy właściwemu gestorowi sieci.</w:t>
      </w:r>
    </w:p>
    <w:p w:rsidR="00263D07" w:rsidRPr="00263D07" w:rsidRDefault="00263D07" w:rsidP="00263D07">
      <w:pPr>
        <w:numPr>
          <w:ilvl w:val="0"/>
          <w:numId w:val="3"/>
        </w:numPr>
        <w:suppressAutoHyphens/>
        <w:jc w:val="both"/>
      </w:pPr>
      <w:r w:rsidRPr="00263D07">
        <w:t>Wykonawca ma obowiązek – w terminie nie dłuższym niż 3 dni robocze od dnia spotkania, którego przedmiotem będzie ustalenie harmonogramu, określającego termin rozpoczęcia i zakończenia robót na przedmiotowej drogi, oraz terminu protokolarnego przekazania placu budowy – dostarczyć Zamawiającemu do akceptacji kosztorys ofertowy oraz harmonogram rzeczowo – finansowy.</w:t>
      </w:r>
    </w:p>
    <w:p w:rsidR="00A0792E" w:rsidRPr="002F7911" w:rsidRDefault="002F7911" w:rsidP="00263D07">
      <w:pPr>
        <w:numPr>
          <w:ilvl w:val="0"/>
          <w:numId w:val="3"/>
        </w:numPr>
        <w:suppressAutoHyphens/>
        <w:jc w:val="both"/>
      </w:pPr>
      <w:r>
        <w:rPr>
          <w:rFonts w:ascii="Arial Narrow" w:hAnsi="Arial Narrow" w:cs="Arial"/>
        </w:rPr>
        <w:t xml:space="preserve"> </w:t>
      </w:r>
      <w:r w:rsidRPr="00263D07">
        <w:t>uzyskani</w:t>
      </w:r>
      <w:r w:rsidR="00263D07" w:rsidRPr="00263D07">
        <w:t>e</w:t>
      </w:r>
      <w:r w:rsidRPr="00263D07">
        <w:t xml:space="preserve"> pisemnego potwierdzenia od Zamawiającego, stwierdzającego uporządkowanie terenu budowy przez Wykonawcę po zakończeniu robót </w:t>
      </w:r>
      <w:r w:rsidRPr="00263D07">
        <w:br/>
        <w:t xml:space="preserve">na poszczególnych odcinkach podlegających rozliczeniu. Niniejsze potwierdzenie </w:t>
      </w:r>
      <w:r w:rsidRPr="00263D07">
        <w:br/>
        <w:t>jest wymagane każdorazowo jako załącznik do faktury.</w:t>
      </w:r>
    </w:p>
    <w:p w:rsidR="001A1063" w:rsidRPr="005F7A3F" w:rsidRDefault="001A1063" w:rsidP="001A1063">
      <w:pPr>
        <w:numPr>
          <w:ilvl w:val="0"/>
          <w:numId w:val="3"/>
        </w:numPr>
        <w:suppressAutoHyphens/>
        <w:jc w:val="both"/>
        <w:rPr>
          <w:kern w:val="28"/>
          <w:szCs w:val="20"/>
        </w:rPr>
      </w:pPr>
      <w:r w:rsidRPr="005F7A3F">
        <w:rPr>
          <w:color w:val="000000"/>
          <w:kern w:val="28"/>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5F7A3F" w:rsidRDefault="001A1063" w:rsidP="001A1063">
      <w:pPr>
        <w:numPr>
          <w:ilvl w:val="0"/>
          <w:numId w:val="3"/>
        </w:numPr>
        <w:suppressAutoHyphens/>
        <w:jc w:val="both"/>
        <w:rPr>
          <w:kern w:val="28"/>
          <w:szCs w:val="20"/>
        </w:rPr>
      </w:pPr>
      <w:r w:rsidRPr="005F7A3F">
        <w:rPr>
          <w:kern w:val="28"/>
          <w:szCs w:val="20"/>
        </w:rPr>
        <w:lastRenderedPageBreak/>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pPr>
      <w:r>
        <w:t xml:space="preserve"> </w:t>
      </w:r>
      <w:r w:rsidRPr="00D33BE0">
        <w:t>posiadanie aktualnego ubezpieczenia OC w ramach prowadzonej działalności</w:t>
      </w:r>
      <w:r>
        <w:t>,</w:t>
      </w:r>
    </w:p>
    <w:p w:rsidR="001A1063" w:rsidRDefault="001A1063" w:rsidP="001A1063">
      <w:pPr>
        <w:numPr>
          <w:ilvl w:val="0"/>
          <w:numId w:val="3"/>
        </w:numPr>
        <w:jc w:val="both"/>
      </w:pPr>
      <w:r w:rsidRPr="005B3F32">
        <w:t xml:space="preserve">wymagane prawem oświadczenia kierownika budowy. </w:t>
      </w:r>
    </w:p>
    <w:p w:rsidR="001A1063" w:rsidRDefault="001A1063" w:rsidP="00BE128F">
      <w:pPr>
        <w:pStyle w:val="Bezodstpw"/>
        <w:numPr>
          <w:ilvl w:val="1"/>
          <w:numId w:val="32"/>
        </w:numPr>
        <w:jc w:val="both"/>
        <w:rPr>
          <w:rFonts w:eastAsiaTheme="minorHAnsi"/>
          <w:lang w:eastAsia="en-US"/>
        </w:rPr>
      </w:pPr>
      <w:r>
        <w:t xml:space="preserve">Wykonawca zobowiązuje się do </w:t>
      </w:r>
      <w:r w:rsidRPr="002E571F">
        <w:rPr>
          <w:rFonts w:eastAsiaTheme="minorHAnsi"/>
          <w:lang w:eastAsia="en-US"/>
        </w:rPr>
        <w:t>zatrudnienia  na podstawie umowy o pracę</w:t>
      </w:r>
      <w:r>
        <w:rPr>
          <w:rFonts w:eastAsiaTheme="minorHAnsi"/>
          <w:lang w:eastAsia="en-US"/>
        </w:rPr>
        <w:t>,</w:t>
      </w:r>
      <w:r w:rsidRPr="002E571F">
        <w:rPr>
          <w:rFonts w:eastAsiaTheme="minorHAnsi"/>
          <w:lang w:eastAsia="en-US"/>
        </w:rPr>
        <w:t xml:space="preserve"> osób wykonujących czynności w zakresie realizacji zamówienia w rozumieniu przepisów ustawy z dnia 26 czerwca 1974 r. – Kodeks pracy (Dz. U. z 201</w:t>
      </w:r>
      <w:r w:rsidR="00263D07">
        <w:rPr>
          <w:rFonts w:eastAsiaTheme="minorHAnsi"/>
          <w:lang w:eastAsia="en-US"/>
        </w:rPr>
        <w:t>9</w:t>
      </w:r>
      <w:r w:rsidRPr="002E571F">
        <w:rPr>
          <w:rFonts w:eastAsiaTheme="minorHAnsi"/>
          <w:lang w:eastAsia="en-US"/>
        </w:rPr>
        <w:t xml:space="preserve"> r. poz. </w:t>
      </w:r>
      <w:r w:rsidR="00263D07">
        <w:rPr>
          <w:rFonts w:eastAsiaTheme="minorHAnsi"/>
          <w:lang w:eastAsia="en-US"/>
        </w:rPr>
        <w:t>1040</w:t>
      </w:r>
      <w:r w:rsidRPr="002E571F">
        <w:rPr>
          <w:rFonts w:eastAsiaTheme="minorHAnsi"/>
          <w:lang w:eastAsia="en-US"/>
        </w:rPr>
        <w:t xml:space="preserve"> z</w:t>
      </w:r>
      <w:r>
        <w:rPr>
          <w:rFonts w:eastAsiaTheme="minorHAnsi"/>
          <w:lang w:eastAsia="en-US"/>
        </w:rPr>
        <w:t>e zm.</w:t>
      </w:r>
      <w:r w:rsidRPr="002E571F">
        <w:rPr>
          <w:rFonts w:eastAsiaTheme="minorHAnsi"/>
          <w:lang w:eastAsia="en-US"/>
        </w:rPr>
        <w:t>)</w:t>
      </w:r>
      <w:r>
        <w:rPr>
          <w:rFonts w:eastAsiaTheme="minorHAnsi"/>
          <w:lang w:eastAsia="en-US"/>
        </w:rPr>
        <w:t xml:space="preserve"> osób które będą wykonywać wszelkie czynności związane z wykonywaniem ręcznych robót ziemnych </w:t>
      </w:r>
      <w:r w:rsidR="00263D07">
        <w:rPr>
          <w:rFonts w:eastAsiaTheme="minorHAnsi"/>
          <w:lang w:eastAsia="en-US"/>
        </w:rPr>
        <w:t xml:space="preserve">, robót brukarskich </w:t>
      </w:r>
      <w:r>
        <w:rPr>
          <w:rFonts w:eastAsiaTheme="minorHAnsi"/>
          <w:lang w:eastAsia="en-US"/>
        </w:rPr>
        <w:t xml:space="preserve">wchodzących - tzw. pracowników fizycznych. </w:t>
      </w:r>
    </w:p>
    <w:p w:rsidR="001A1063" w:rsidRDefault="001A1063" w:rsidP="00BE128F">
      <w:pPr>
        <w:pStyle w:val="Bezodstpw"/>
        <w:numPr>
          <w:ilvl w:val="1"/>
          <w:numId w:val="32"/>
        </w:numPr>
        <w:jc w:val="both"/>
      </w:pPr>
      <w:r>
        <w:rPr>
          <w:rFonts w:eastAsiaTheme="minorHAnsi"/>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ust.2.</w:t>
      </w:r>
    </w:p>
    <w:p w:rsidR="001A1063" w:rsidRPr="008C5FE2" w:rsidRDefault="001A1063" w:rsidP="001A1063">
      <w:pPr>
        <w:ind w:left="284" w:hanging="284"/>
        <w:jc w:val="both"/>
      </w:pPr>
      <w:r>
        <w:t xml:space="preserve">4. </w:t>
      </w:r>
      <w:r w:rsidRPr="008C5FE2">
        <w:t xml:space="preserve">Wykonawca </w:t>
      </w:r>
      <w:r>
        <w:t xml:space="preserve">w trakcie realizacji umowy </w:t>
      </w:r>
      <w:r w:rsidRPr="008C5FE2">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Default="001A1063" w:rsidP="001A1063">
      <w:pPr>
        <w:suppressAutoHyphens/>
        <w:contextualSpacing/>
        <w:jc w:val="both"/>
        <w:rPr>
          <w:bCs/>
          <w:color w:val="000000"/>
          <w:lang w:eastAsia="ar-SA"/>
        </w:rPr>
      </w:pPr>
      <w:r>
        <w:rPr>
          <w:bCs/>
          <w:color w:val="000000"/>
          <w:lang w:eastAsia="ar-SA"/>
        </w:rPr>
        <w:t xml:space="preserve">5. </w:t>
      </w:r>
      <w:r w:rsidRPr="006608FE">
        <w:rPr>
          <w:bCs/>
          <w:color w:val="000000"/>
          <w:lang w:eastAsia="ar-SA"/>
        </w:rPr>
        <w:t xml:space="preserve">Oświadczenie </w:t>
      </w:r>
      <w:r>
        <w:rPr>
          <w:bCs/>
          <w:color w:val="000000"/>
          <w:lang w:eastAsia="ar-SA"/>
        </w:rPr>
        <w:t xml:space="preserve"> - raport</w:t>
      </w:r>
      <w:r w:rsidRPr="006608FE">
        <w:rPr>
          <w:bCs/>
          <w:color w:val="000000"/>
          <w:lang w:eastAsia="ar-SA"/>
        </w:rPr>
        <w:t xml:space="preserve"> powin</w:t>
      </w:r>
      <w:r>
        <w:rPr>
          <w:bCs/>
          <w:color w:val="000000"/>
          <w:lang w:eastAsia="ar-SA"/>
        </w:rPr>
        <w:t>ien</w:t>
      </w:r>
      <w:r w:rsidRPr="006608FE">
        <w:rPr>
          <w:bCs/>
          <w:color w:val="000000"/>
          <w:lang w:eastAsia="ar-SA"/>
        </w:rPr>
        <w:t xml:space="preserve"> zawierać w szczególności: </w:t>
      </w:r>
    </w:p>
    <w:p w:rsidR="001A1063" w:rsidRPr="006608FE" w:rsidRDefault="001A1063" w:rsidP="001A1063">
      <w:pPr>
        <w:suppressAutoHyphens/>
        <w:ind w:left="284" w:hanging="284"/>
        <w:contextualSpacing/>
        <w:jc w:val="both"/>
        <w:rPr>
          <w:bCs/>
          <w:color w:val="000000"/>
          <w:lang w:eastAsia="ar-SA"/>
        </w:rPr>
      </w:pPr>
      <w:r>
        <w:rPr>
          <w:bCs/>
          <w:color w:val="000000"/>
          <w:lang w:eastAsia="ar-SA"/>
        </w:rPr>
        <w:t xml:space="preserve">1) </w:t>
      </w:r>
      <w:r w:rsidRPr="006608FE">
        <w:rPr>
          <w:bCs/>
          <w:color w:val="000000"/>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6608FE" w:rsidRDefault="001A1063" w:rsidP="001A1063">
      <w:pPr>
        <w:suppressAutoHyphens/>
        <w:ind w:left="360" w:hanging="360"/>
        <w:contextualSpacing/>
        <w:jc w:val="both"/>
        <w:rPr>
          <w:bCs/>
          <w:color w:val="000000"/>
          <w:lang w:eastAsia="ar-SA"/>
        </w:rPr>
      </w:pPr>
      <w:r w:rsidRPr="006608FE">
        <w:rPr>
          <w:bCs/>
          <w:color w:val="000000"/>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Pr="005405FF">
        <w:t>rozporządzeni</w:t>
      </w:r>
      <w:r>
        <w:t>a</w:t>
      </w:r>
      <w:r w:rsidRPr="005405FF">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t xml:space="preserve"> (</w:t>
      </w:r>
      <w:r w:rsidRPr="005405FF">
        <w:rPr>
          <w:color w:val="000000"/>
        </w:rPr>
        <w:t>RODO</w:t>
      </w:r>
      <w:r>
        <w:rPr>
          <w:color w:val="000000"/>
        </w:rPr>
        <w:t xml:space="preserve">) i </w:t>
      </w:r>
      <w:r>
        <w:rPr>
          <w:color w:val="000000"/>
          <w:vertAlign w:val="superscript"/>
        </w:rPr>
        <w:t xml:space="preserve"> </w:t>
      </w:r>
      <w:r w:rsidRPr="006608FE">
        <w:rPr>
          <w:bCs/>
          <w:color w:val="000000"/>
          <w:lang w:eastAsia="ar-SA"/>
        </w:rPr>
        <w:t xml:space="preserve">ustawy z dnia </w:t>
      </w:r>
      <w:r>
        <w:rPr>
          <w:bCs/>
          <w:color w:val="000000"/>
          <w:lang w:eastAsia="ar-SA"/>
        </w:rPr>
        <w:t xml:space="preserve">10 maja 2018 r. </w:t>
      </w:r>
      <w:r w:rsidRPr="006608FE">
        <w:rPr>
          <w:bCs/>
          <w:color w:val="000000"/>
          <w:lang w:eastAsia="ar-SA"/>
        </w:rPr>
        <w:t xml:space="preserve"> </w:t>
      </w:r>
      <w:r w:rsidRPr="006608FE">
        <w:rPr>
          <w:bCs/>
          <w:lang w:eastAsia="ar-SA"/>
        </w:rPr>
        <w:t>o ochronie danych osobowych</w:t>
      </w:r>
      <w:r>
        <w:rPr>
          <w:bCs/>
          <w:lang w:eastAsia="ar-SA"/>
        </w:rPr>
        <w:t xml:space="preserve"> (Dz.U. z 2018 r. poz. 1000)</w:t>
      </w:r>
      <w:r w:rsidRPr="006608FE">
        <w:rPr>
          <w:bCs/>
          <w:lang w:eastAsia="ar-SA"/>
        </w:rPr>
        <w:t xml:space="preserve">. Imię i nazwisko pracownika nie podlega </w:t>
      </w:r>
      <w:proofErr w:type="spellStart"/>
      <w:r w:rsidRPr="006608FE">
        <w:rPr>
          <w:bCs/>
          <w:lang w:eastAsia="ar-SA"/>
        </w:rPr>
        <w:t>anonimizacji</w:t>
      </w:r>
      <w:proofErr w:type="spellEnd"/>
      <w:r w:rsidRPr="006608FE">
        <w:rPr>
          <w:bCs/>
          <w:lang w:eastAsia="ar-SA"/>
        </w:rPr>
        <w:t>.</w:t>
      </w:r>
      <w:r w:rsidRPr="006608FE">
        <w:rPr>
          <w:bCs/>
          <w:color w:val="000000"/>
          <w:lang w:eastAsia="ar-SA"/>
        </w:rPr>
        <w:t xml:space="preserve"> Informacje takie jak: data zawarcia umowy, rodzaj umowy o pracę i wymiar etatu powinny być możliwe do zidentyfikowania;</w:t>
      </w:r>
    </w:p>
    <w:p w:rsidR="001A1063" w:rsidRDefault="001A1063" w:rsidP="001A1063">
      <w:pPr>
        <w:suppressAutoHyphens/>
        <w:ind w:left="360" w:hanging="360"/>
        <w:contextualSpacing/>
        <w:jc w:val="both"/>
        <w:rPr>
          <w:bCs/>
          <w:color w:val="000000"/>
          <w:lang w:eastAsia="ar-SA"/>
        </w:rPr>
      </w:pPr>
      <w:r w:rsidRPr="006608FE">
        <w:rPr>
          <w:bCs/>
          <w:color w:val="000000"/>
          <w:lang w:eastAsia="ar-SA"/>
        </w:rPr>
        <w:t>3) zaświadczenie właściwego oddziału ZUS, potwierdzające opłacanie przez Wykonawcę lub podwykonawcę składek na ubezpieczenia społeczne i zdrowotne z tytułu zatrudnienia na podstawie umów o pracę za ostatni okres rozliczeniowy</w:t>
      </w:r>
      <w:r>
        <w:rPr>
          <w:bCs/>
          <w:color w:val="000000"/>
          <w:lang w:eastAsia="ar-SA"/>
        </w:rPr>
        <w:t>.</w:t>
      </w:r>
    </w:p>
    <w:p w:rsidR="001A1063" w:rsidRPr="00A81328" w:rsidRDefault="001A1063" w:rsidP="001A1063">
      <w:pPr>
        <w:suppressAutoHyphens/>
        <w:ind w:left="426" w:hanging="426"/>
        <w:contextualSpacing/>
        <w:jc w:val="both"/>
        <w:rPr>
          <w:bCs/>
          <w:lang w:eastAsia="ar-SA"/>
        </w:rPr>
      </w:pPr>
      <w:r>
        <w:rPr>
          <w:bCs/>
          <w:color w:val="000000"/>
          <w:lang w:eastAsia="ar-SA"/>
        </w:rPr>
        <w:t xml:space="preserve">6.  </w:t>
      </w:r>
      <w:r w:rsidRPr="009D4DE4">
        <w:rPr>
          <w:bCs/>
          <w:color w:val="000000"/>
          <w:lang w:eastAsia="ar-SA"/>
        </w:rPr>
        <w:t xml:space="preserve">Z tytułu niespełnienia przez Wykonawcę lub podwykonawcę wymogu zatrudnienia na podstawie umowy o pracę osób wykonujących wskazane w ust. </w:t>
      </w:r>
      <w:r>
        <w:rPr>
          <w:bCs/>
          <w:color w:val="000000"/>
          <w:lang w:eastAsia="ar-SA"/>
        </w:rPr>
        <w:t xml:space="preserve">2 </w:t>
      </w:r>
      <w:r w:rsidRPr="009D4DE4">
        <w:rPr>
          <w:bCs/>
          <w:color w:val="000000"/>
          <w:lang w:eastAsia="ar-SA"/>
        </w:rPr>
        <w:t xml:space="preserve"> czynności</w:t>
      </w:r>
      <w:r>
        <w:rPr>
          <w:bCs/>
          <w:color w:val="000000"/>
          <w:lang w:eastAsia="ar-SA"/>
        </w:rPr>
        <w:t>,</w:t>
      </w:r>
      <w:r w:rsidRPr="009D4DE4">
        <w:rPr>
          <w:bCs/>
          <w:color w:val="000000"/>
          <w:lang w:eastAsia="ar-SA"/>
        </w:rPr>
        <w:t xml:space="preserve"> Zamawiający przewiduje sankcję w postaci obowiązku zapłaty przez Wykonawcę kary umownej </w:t>
      </w:r>
      <w:r w:rsidRPr="009D4DE4">
        <w:rPr>
          <w:bCs/>
          <w:lang w:eastAsia="ar-SA"/>
        </w:rPr>
        <w:t xml:space="preserve">w wysokości określonej </w:t>
      </w:r>
      <w:r w:rsidRPr="00A81328">
        <w:rPr>
          <w:bCs/>
          <w:lang w:eastAsia="ar-SA"/>
        </w:rPr>
        <w:t>w § 14  ust.2 pkt 6 niniejszej umowy.</w:t>
      </w:r>
      <w:r w:rsidRPr="009D4DE4">
        <w:rPr>
          <w:bCs/>
          <w:color w:val="FF0000"/>
          <w:lang w:eastAsia="ar-SA"/>
        </w:rPr>
        <w:t xml:space="preserve"> </w:t>
      </w:r>
      <w:r w:rsidRPr="009D4DE4">
        <w:rPr>
          <w:bCs/>
          <w:lang w:eastAsia="ar-SA"/>
        </w:rPr>
        <w:t>Niezłożenie przez Wykonawcę w</w:t>
      </w:r>
      <w:r w:rsidRPr="009D4DE4">
        <w:rPr>
          <w:bCs/>
          <w:color w:val="000000"/>
          <w:lang w:eastAsia="ar-SA"/>
        </w:rPr>
        <w:t xml:space="preserve"> wyznaczonym przez Zamawiającego terminie żądanych przez </w:t>
      </w:r>
      <w:r w:rsidRPr="009D4DE4">
        <w:rPr>
          <w:bCs/>
          <w:color w:val="000000"/>
          <w:lang w:eastAsia="ar-SA"/>
        </w:rPr>
        <w:lastRenderedPageBreak/>
        <w:t xml:space="preserve">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Pr>
          <w:bCs/>
          <w:color w:val="000000"/>
          <w:lang w:eastAsia="ar-SA"/>
        </w:rPr>
        <w:t>2</w:t>
      </w:r>
      <w:r w:rsidRPr="009D4DE4">
        <w:rPr>
          <w:bCs/>
          <w:color w:val="000000"/>
          <w:lang w:eastAsia="ar-SA"/>
        </w:rPr>
        <w:t xml:space="preserve"> czynności</w:t>
      </w:r>
      <w:r>
        <w:rPr>
          <w:bCs/>
          <w:color w:val="000000"/>
          <w:lang w:eastAsia="ar-SA"/>
        </w:rPr>
        <w:t xml:space="preserve"> i Zamawiający </w:t>
      </w:r>
      <w:r w:rsidRPr="009D4DE4">
        <w:rPr>
          <w:bCs/>
          <w:color w:val="000000"/>
          <w:lang w:eastAsia="ar-SA"/>
        </w:rPr>
        <w:t xml:space="preserve">przewiduje sankcję w postaci obowiązku zapłaty przez Wykonawcę kary umownej </w:t>
      </w:r>
      <w:r w:rsidRPr="009D4DE4">
        <w:rPr>
          <w:bCs/>
          <w:lang w:eastAsia="ar-SA"/>
        </w:rPr>
        <w:t xml:space="preserve">w wysokości </w:t>
      </w:r>
      <w:r w:rsidRPr="00A81328">
        <w:rPr>
          <w:bCs/>
          <w:lang w:eastAsia="ar-SA"/>
        </w:rPr>
        <w:t>określonej w § 14 ust.2 pkt 7 niniejszej umowy.</w:t>
      </w:r>
    </w:p>
    <w:p w:rsidR="001A1063" w:rsidRPr="00231887" w:rsidRDefault="001A1063" w:rsidP="00BE128F">
      <w:pPr>
        <w:pStyle w:val="Akapitzlist"/>
        <w:numPr>
          <w:ilvl w:val="1"/>
          <w:numId w:val="32"/>
        </w:numPr>
        <w:tabs>
          <w:tab w:val="num" w:pos="5040"/>
        </w:tabs>
        <w:suppressAutoHyphens/>
        <w:jc w:val="both"/>
        <w:rPr>
          <w:bCs/>
          <w:color w:val="000000"/>
          <w:lang w:eastAsia="ar-SA"/>
        </w:rPr>
      </w:pPr>
      <w:r w:rsidRPr="00231887">
        <w:rPr>
          <w:bCs/>
          <w:color w:val="000000"/>
          <w:lang w:eastAsia="ar-SA"/>
        </w:rPr>
        <w:t>W przypadku uzasadnionych wątpliwości co do przestrzegania prawa pracy przez Wykonawcę lub podwykonawcę, Zamawiający może zwrócić się o przeprowadzenie kontroli przez Państwową Inspekcję Pracy.</w:t>
      </w:r>
    </w:p>
    <w:p w:rsidR="00C951DD" w:rsidRDefault="00C951DD" w:rsidP="001A1063">
      <w:pPr>
        <w:jc w:val="center"/>
        <w:rPr>
          <w:b/>
          <w:bCs/>
        </w:rPr>
      </w:pPr>
    </w:p>
    <w:p w:rsidR="001A1063" w:rsidRPr="00FE58A2" w:rsidRDefault="001A1063" w:rsidP="00C951DD">
      <w:pPr>
        <w:jc w:val="center"/>
        <w:rPr>
          <w:b/>
          <w:bCs/>
        </w:rPr>
      </w:pPr>
      <w:r w:rsidRPr="00833F5F">
        <w:rPr>
          <w:b/>
          <w:bCs/>
        </w:rPr>
        <w:t>§ 8</w:t>
      </w:r>
    </w:p>
    <w:p w:rsidR="001A1063" w:rsidRDefault="001A1063" w:rsidP="001A77DE">
      <w:pPr>
        <w:pStyle w:val="Bezodstpw"/>
        <w:numPr>
          <w:ilvl w:val="0"/>
          <w:numId w:val="13"/>
        </w:numPr>
        <w:ind w:left="426" w:hanging="426"/>
        <w:jc w:val="both"/>
      </w:pPr>
      <w:r w:rsidRPr="00FE58A2">
        <w:t>Wykonawca zobowiązuje się wykonać przedm</w:t>
      </w:r>
      <w:r>
        <w:t>iot umowy z materiałów własnych,</w:t>
      </w:r>
    </w:p>
    <w:p w:rsidR="001A1063" w:rsidRDefault="001A1063" w:rsidP="001A77DE">
      <w:pPr>
        <w:pStyle w:val="Bezodstpw"/>
        <w:numPr>
          <w:ilvl w:val="0"/>
          <w:numId w:val="13"/>
        </w:numPr>
        <w:ind w:left="426" w:hanging="426"/>
        <w:jc w:val="both"/>
      </w:pPr>
      <w:r w:rsidRPr="00FE58A2">
        <w:t>Wszystkie materiały będą posiadały odpowiednie wymagane świadectwa jakości i certyfikaty zgodne z obowiązującymi normami technicznymi .</w:t>
      </w:r>
    </w:p>
    <w:p w:rsidR="001A1063" w:rsidRDefault="001A1063" w:rsidP="001A77DE">
      <w:pPr>
        <w:pStyle w:val="Bezodstpw"/>
        <w:numPr>
          <w:ilvl w:val="0"/>
          <w:numId w:val="13"/>
        </w:numPr>
        <w:ind w:left="426" w:hanging="426"/>
        <w:jc w:val="both"/>
      </w:pPr>
      <w:r w:rsidRPr="00FE58A2">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1A1063" w:rsidRDefault="001A1063" w:rsidP="001A77DE">
      <w:pPr>
        <w:pStyle w:val="Bezodstpw"/>
        <w:numPr>
          <w:ilvl w:val="0"/>
          <w:numId w:val="13"/>
        </w:numPr>
        <w:ind w:left="426" w:hanging="426"/>
        <w:jc w:val="both"/>
      </w:pPr>
      <w:r w:rsidRPr="00FE58A2">
        <w:t>Wartość dostarczonych przez Wykonawcę materiałów i urządzeń jest objęta wynagrodzeniem za przedmiot umowy określonym w § 1</w:t>
      </w:r>
      <w:r>
        <w:t>0</w:t>
      </w:r>
      <w:r w:rsidRPr="00FE58A2">
        <w:t xml:space="preserve"> umowy.</w:t>
      </w:r>
    </w:p>
    <w:p w:rsidR="001A1063" w:rsidRPr="00FE58A2" w:rsidRDefault="001A1063" w:rsidP="001A77DE">
      <w:pPr>
        <w:pStyle w:val="Bezodstpw"/>
        <w:numPr>
          <w:ilvl w:val="0"/>
          <w:numId w:val="13"/>
        </w:numPr>
        <w:ind w:left="426" w:hanging="426"/>
        <w:jc w:val="both"/>
      </w:pPr>
      <w:r w:rsidRPr="00FE58A2">
        <w:t>N</w:t>
      </w:r>
      <w:r>
        <w:t>a każde żądanie Zamawiającego (</w:t>
      </w:r>
      <w:r w:rsidRPr="00FE58A2">
        <w:t>inspektora nadzoru) Wykonawca zobowiązany jest dostarczyć Zamawiającemu w stosunku do wskazanych materiałów certyfikat na znak bezpieczeństwa , deklarację zdolności z polską Normą lub aprobatę techniczną.</w:t>
      </w:r>
    </w:p>
    <w:p w:rsidR="001A1063" w:rsidRDefault="001A1063" w:rsidP="001A77DE">
      <w:pPr>
        <w:pStyle w:val="Akapitzlist2"/>
        <w:ind w:left="426" w:hanging="426"/>
        <w:jc w:val="both"/>
        <w:rPr>
          <w:b/>
          <w:bCs/>
        </w:rPr>
      </w:pPr>
    </w:p>
    <w:p w:rsidR="001A1063" w:rsidRDefault="001A1063" w:rsidP="001A1063">
      <w:pPr>
        <w:pStyle w:val="Akapitzlist2"/>
        <w:ind w:left="360"/>
        <w:jc w:val="center"/>
        <w:rPr>
          <w:b/>
          <w:bCs/>
        </w:rPr>
      </w:pPr>
      <w:r>
        <w:rPr>
          <w:b/>
          <w:bCs/>
        </w:rPr>
        <w:t>„§9</w:t>
      </w:r>
    </w:p>
    <w:p w:rsidR="001A1063" w:rsidRPr="00322648" w:rsidRDefault="001A1063" w:rsidP="001A1063">
      <w:pPr>
        <w:jc w:val="both"/>
        <w:rPr>
          <w:b/>
          <w:bCs/>
          <w:i/>
          <w:iCs/>
        </w:rPr>
      </w:pPr>
      <w:r w:rsidRPr="00322648">
        <w:rPr>
          <w:b/>
          <w:bCs/>
          <w:iCs/>
        </w:rPr>
        <w:t>(</w:t>
      </w:r>
      <w:r w:rsidRPr="00322648">
        <w:rPr>
          <w:b/>
          <w:bCs/>
          <w:i/>
          <w:iCs/>
        </w:rPr>
        <w:t>Paragraf mający  zastosowanie w przypadku zawarcia mowy z podmiotami ubiegającymi się o wspólne udzielenie zamówienia- Konsorcjum w innym przypadku zostanie usunięty)</w:t>
      </w:r>
    </w:p>
    <w:p w:rsidR="001A1063" w:rsidRPr="00322648" w:rsidRDefault="001A1063" w:rsidP="001A1063">
      <w:pPr>
        <w:jc w:val="both"/>
        <w:rPr>
          <w:i/>
        </w:rPr>
      </w:pPr>
    </w:p>
    <w:p w:rsidR="001A1063" w:rsidRPr="00322648" w:rsidRDefault="001A1063" w:rsidP="001A1063">
      <w:pPr>
        <w:pStyle w:val="Akapitzlist2"/>
        <w:numPr>
          <w:ilvl w:val="0"/>
          <w:numId w:val="11"/>
        </w:numPr>
        <w:ind w:left="709" w:hanging="425"/>
        <w:jc w:val="both"/>
        <w:rPr>
          <w:i/>
        </w:rPr>
      </w:pPr>
      <w:r w:rsidRPr="00322648">
        <w:rPr>
          <w:i/>
        </w:rPr>
        <w:t>Partnerzy Konsorcjum odpowiadają solidarnie , niepodzielnie i wspólnie za wykonanie przedmiotu zamówienia i wniesienia zabezpieczenia należytego wykonania umowy.</w:t>
      </w:r>
    </w:p>
    <w:p w:rsidR="001A1063" w:rsidRDefault="001A1063" w:rsidP="001A1063">
      <w:pPr>
        <w:pStyle w:val="Akapitzlist2"/>
        <w:numPr>
          <w:ilvl w:val="0"/>
          <w:numId w:val="11"/>
        </w:numPr>
        <w:ind w:left="709" w:hanging="425"/>
        <w:jc w:val="both"/>
        <w:rPr>
          <w:i/>
        </w:rPr>
      </w:pPr>
      <w:r w:rsidRPr="00322648">
        <w:rPr>
          <w:i/>
        </w:rPr>
        <w:t>Uczestnicy Konsorcjum ponoszą solidarna odpowiedzialność za niewykonanie i nienależyte wykonanie  przedmiotu niniejszej umowy.”</w:t>
      </w:r>
    </w:p>
    <w:p w:rsidR="001A1063" w:rsidRPr="00322648" w:rsidRDefault="001A1063" w:rsidP="001A1063">
      <w:pPr>
        <w:pStyle w:val="Akapitzlist2"/>
        <w:ind w:left="709"/>
        <w:jc w:val="both"/>
        <w:rPr>
          <w:i/>
        </w:rPr>
      </w:pPr>
    </w:p>
    <w:p w:rsidR="001A1063" w:rsidRDefault="001A1063" w:rsidP="001A1063">
      <w:pPr>
        <w:jc w:val="center"/>
        <w:rPr>
          <w:b/>
          <w:bCs/>
        </w:rPr>
      </w:pPr>
      <w:r w:rsidRPr="00D33BE0">
        <w:rPr>
          <w:b/>
          <w:bCs/>
        </w:rPr>
        <w:t xml:space="preserve">§ </w:t>
      </w:r>
      <w:r>
        <w:rPr>
          <w:b/>
          <w:bCs/>
        </w:rPr>
        <w:t>9</w:t>
      </w:r>
    </w:p>
    <w:p w:rsidR="001A1063" w:rsidRPr="00AC3B26" w:rsidRDefault="001A1063" w:rsidP="001A1063">
      <w:pPr>
        <w:ind w:left="284" w:hanging="284"/>
        <w:jc w:val="both"/>
      </w:pPr>
      <w:r w:rsidRPr="00D33BE0">
        <w:t xml:space="preserve">1. </w:t>
      </w:r>
      <w:r w:rsidRPr="00AC3B26">
        <w:t xml:space="preserve">Nadzór </w:t>
      </w:r>
      <w:r>
        <w:t>inwestorski</w:t>
      </w:r>
      <w:r w:rsidRPr="00AC3B26">
        <w:t xml:space="preserve">  z ramienia Zamawiającego sprawo</w:t>
      </w:r>
      <w:r>
        <w:t>wać będzie: ................</w:t>
      </w:r>
      <w:r w:rsidRPr="00AC3B26">
        <w:t xml:space="preserve">posiadający uprawnienia  nr </w:t>
      </w:r>
      <w:proofErr w:type="spellStart"/>
      <w:r w:rsidRPr="00AC3B26">
        <w:t>ewid</w:t>
      </w:r>
      <w:proofErr w:type="spellEnd"/>
      <w:r w:rsidRPr="00AC3B26">
        <w:t xml:space="preserve">. </w:t>
      </w:r>
      <w:proofErr w:type="spellStart"/>
      <w:r w:rsidRPr="00AC3B26">
        <w:t>uprawn</w:t>
      </w:r>
      <w:proofErr w:type="spellEnd"/>
      <w:r w:rsidRPr="00AC3B26">
        <w:t>. .......................... z dnia .......................</w:t>
      </w:r>
    </w:p>
    <w:p w:rsidR="001A1063" w:rsidRPr="00AC3B26" w:rsidRDefault="001A1063" w:rsidP="001A1063">
      <w:pPr>
        <w:numPr>
          <w:ilvl w:val="2"/>
          <w:numId w:val="12"/>
        </w:numPr>
        <w:jc w:val="both"/>
      </w:pPr>
      <w:r w:rsidRPr="00AC3B26">
        <w:t xml:space="preserve">Kierownikiem robót </w:t>
      </w:r>
      <w:r>
        <w:tab/>
        <w:t>budowlanych</w:t>
      </w:r>
      <w:r w:rsidRPr="00AC3B26">
        <w:t xml:space="preserve">  z ramienia Wykonawcy będzie:        ....................................................... posiadający kwalifikacje do kierowania robotami </w:t>
      </w:r>
      <w:r>
        <w:t>budowlanymi</w:t>
      </w:r>
      <w:r w:rsidRPr="00AC3B26">
        <w:t>.</w:t>
      </w:r>
    </w:p>
    <w:p w:rsidR="001A1063" w:rsidRDefault="001A1063" w:rsidP="001A1063">
      <w:pPr>
        <w:jc w:val="both"/>
        <w:rPr>
          <w:b/>
          <w:bCs/>
        </w:rPr>
      </w:pPr>
    </w:p>
    <w:p w:rsidR="001A1063" w:rsidRPr="00D33BE0" w:rsidRDefault="001A1063" w:rsidP="00C951DD">
      <w:pPr>
        <w:jc w:val="center"/>
        <w:rPr>
          <w:b/>
          <w:bCs/>
        </w:rPr>
      </w:pPr>
      <w:r>
        <w:rPr>
          <w:b/>
          <w:bCs/>
        </w:rPr>
        <w:t>§ 10</w:t>
      </w:r>
    </w:p>
    <w:p w:rsidR="00D63A45" w:rsidRDefault="001A1063" w:rsidP="00110768">
      <w:pPr>
        <w:pStyle w:val="Akapitzlist"/>
        <w:numPr>
          <w:ilvl w:val="3"/>
          <w:numId w:val="12"/>
        </w:numPr>
        <w:jc w:val="both"/>
      </w:pPr>
      <w:r w:rsidRPr="00D33BE0">
        <w:t xml:space="preserve">Wynagrodzenie za przedmiot umowy jako ryczałtowe ustala się w </w:t>
      </w:r>
      <w:r>
        <w:t xml:space="preserve">wysokości </w:t>
      </w:r>
      <w:r w:rsidR="00D63A45">
        <w:t xml:space="preserve">kwota </w:t>
      </w:r>
      <w:r>
        <w:t xml:space="preserve"> brutto</w:t>
      </w:r>
      <w:r w:rsidR="00D63A45">
        <w:t>…………….</w:t>
      </w:r>
      <w:r>
        <w:t>słownie:……………………………………………</w:t>
      </w:r>
      <w:r w:rsidR="00D63A45">
        <w:t xml:space="preserve">, kwota netto……... …………..słownie </w:t>
      </w:r>
      <w:r w:rsidRPr="00D33BE0">
        <w:t xml:space="preserve">: </w:t>
      </w:r>
      <w:r w:rsidR="00D63A45">
        <w:t>……………  ; podatek od towarów i usług (</w:t>
      </w:r>
      <w:r w:rsidR="00E770A9">
        <w:t xml:space="preserve"> VAT</w:t>
      </w:r>
      <w:r w:rsidR="00D63A45">
        <w:t>)………..  słownie …………………...</w:t>
      </w:r>
    </w:p>
    <w:p w:rsidR="0079566B" w:rsidRPr="00D63A45" w:rsidRDefault="00D63A45" w:rsidP="001A1063">
      <w:pPr>
        <w:pStyle w:val="Akapitzlist"/>
        <w:numPr>
          <w:ilvl w:val="0"/>
          <w:numId w:val="12"/>
        </w:numPr>
        <w:tabs>
          <w:tab w:val="num" w:pos="284"/>
        </w:tabs>
        <w:jc w:val="both"/>
      </w:pPr>
      <w:r>
        <w:t xml:space="preserve">Wykonawca w 2019 r. </w:t>
      </w:r>
      <w:r w:rsidR="00E770A9">
        <w:t xml:space="preserve"> </w:t>
      </w:r>
      <w:r>
        <w:t xml:space="preserve">otrzyma od Zamawiającego wynagrodzenie za wykonanie za cześć robót jednakże nie więcej niż </w:t>
      </w:r>
      <w:r w:rsidRPr="00D63A45">
        <w:rPr>
          <w:b/>
        </w:rPr>
        <w:t>25 000 zł brutto</w:t>
      </w:r>
      <w:r>
        <w:t xml:space="preserve">; słownie: </w:t>
      </w:r>
      <w:r w:rsidRPr="00D63A45">
        <w:rPr>
          <w:b/>
        </w:rPr>
        <w:t xml:space="preserve">dwadzieścia pięć tysięcy złotych brutto. </w:t>
      </w:r>
      <w:r w:rsidRPr="00D63A45">
        <w:t>W</w:t>
      </w:r>
      <w:r>
        <w:t>y</w:t>
      </w:r>
      <w:r w:rsidRPr="00D63A45">
        <w:t xml:space="preserve">płata pozostałej część </w:t>
      </w:r>
      <w:r w:rsidR="0079566B" w:rsidRPr="00D63A45">
        <w:rPr>
          <w:bCs/>
        </w:rPr>
        <w:t xml:space="preserve"> wynagrodzenia Wykonawcy</w:t>
      </w:r>
      <w:r w:rsidRPr="00D63A45">
        <w:rPr>
          <w:bCs/>
        </w:rPr>
        <w:t>,</w:t>
      </w:r>
      <w:r w:rsidR="0079566B" w:rsidRPr="00D63A45">
        <w:rPr>
          <w:bCs/>
        </w:rPr>
        <w:t xml:space="preserve"> nastąpi w </w:t>
      </w:r>
      <w:r w:rsidR="0079566B" w:rsidRPr="00D63A45">
        <w:rPr>
          <w:bCs/>
        </w:rPr>
        <w:lastRenderedPageBreak/>
        <w:t xml:space="preserve">terminie </w:t>
      </w:r>
      <w:r w:rsidR="00110768" w:rsidRPr="00D63A45">
        <w:rPr>
          <w:bCs/>
        </w:rPr>
        <w:t xml:space="preserve">30 dni od dnia przedstawienia faktury </w:t>
      </w:r>
      <w:r w:rsidRPr="00D63A45">
        <w:rPr>
          <w:bCs/>
        </w:rPr>
        <w:t xml:space="preserve">końcowej </w:t>
      </w:r>
      <w:r w:rsidR="00110768" w:rsidRPr="00D63A45">
        <w:rPr>
          <w:bCs/>
        </w:rPr>
        <w:t>VAT,  wystawionej po bezusterkowym  odbiorze robót</w:t>
      </w:r>
      <w:r w:rsidR="0079566B" w:rsidRPr="00D63A45">
        <w:rPr>
          <w:bCs/>
        </w:rPr>
        <w:t>.</w:t>
      </w:r>
    </w:p>
    <w:p w:rsidR="001A1063" w:rsidRPr="00D63A45" w:rsidRDefault="001A1063" w:rsidP="001A1063">
      <w:pPr>
        <w:jc w:val="both"/>
        <w:rPr>
          <w:bCs/>
        </w:rPr>
      </w:pPr>
    </w:p>
    <w:p w:rsidR="001A1063" w:rsidRDefault="001A1063" w:rsidP="001A1063">
      <w:pPr>
        <w:jc w:val="center"/>
        <w:rPr>
          <w:b/>
          <w:bCs/>
        </w:rPr>
      </w:pPr>
      <w:r w:rsidRPr="00D33BE0">
        <w:rPr>
          <w:b/>
          <w:bCs/>
        </w:rPr>
        <w:t>§ 1</w:t>
      </w:r>
      <w:r>
        <w:rPr>
          <w:b/>
          <w:bCs/>
        </w:rPr>
        <w:t>1</w:t>
      </w:r>
    </w:p>
    <w:p w:rsidR="008C3A4F" w:rsidRPr="008C3A4F" w:rsidRDefault="001A1063" w:rsidP="008C3A4F">
      <w:pPr>
        <w:pStyle w:val="Akapitzlist"/>
        <w:numPr>
          <w:ilvl w:val="0"/>
          <w:numId w:val="15"/>
        </w:numPr>
        <w:suppressAutoHyphens/>
        <w:jc w:val="both"/>
        <w:rPr>
          <w:sz w:val="22"/>
          <w:szCs w:val="22"/>
        </w:rPr>
      </w:pPr>
      <w:r w:rsidRPr="00470E91">
        <w:t>Rozliczenie umowy nastąpi jednorazowo faktur</w:t>
      </w:r>
      <w:r>
        <w:t xml:space="preserve">ami </w:t>
      </w:r>
      <w:r w:rsidR="00D63A45">
        <w:t xml:space="preserve">częściowymi VAT  i fakturą końcową </w:t>
      </w:r>
      <w:r>
        <w:t xml:space="preserve"> VAT zawierającymi wynagrodzenie za każdą część zamówienia, wystawionymi   </w:t>
      </w:r>
      <w:r w:rsidRPr="00470E91">
        <w:t>na podstawie bezusterkowego protokołu odbioru</w:t>
      </w:r>
      <w:r w:rsidR="00D63A45">
        <w:t xml:space="preserve"> częściowego i protokołu odbioru </w:t>
      </w:r>
      <w:r w:rsidRPr="00470E91">
        <w:t xml:space="preserve"> końcowego robót budowlanych, stanowiących przedmiot zamówienia</w:t>
      </w:r>
      <w:r w:rsidR="008C3A4F">
        <w:t xml:space="preserve">, złożonymi zgodnie z wybranym przez Wykonawcę sposobem: w tradycyjnej formie pisemnej lub ustrukturyzowaną fakturę elektroniczną. </w:t>
      </w:r>
    </w:p>
    <w:p w:rsidR="008C3A4F" w:rsidRPr="00194DDE" w:rsidRDefault="008C3A4F" w:rsidP="008C3A4F">
      <w:pPr>
        <w:pStyle w:val="Akapitzlist"/>
        <w:numPr>
          <w:ilvl w:val="0"/>
          <w:numId w:val="15"/>
        </w:numPr>
        <w:jc w:val="both"/>
        <w:rPr>
          <w:sz w:val="22"/>
          <w:szCs w:val="22"/>
        </w:rPr>
      </w:pPr>
      <w:r>
        <w:rPr>
          <w:lang w:eastAsia="ar-SA"/>
        </w:rPr>
        <w:t xml:space="preserve">Ustrukturyzowana faktura elektroniczna powinna być przesłana drogą elektroniczną za pośrednictwem systemu teleinformatycznego pod adresem: </w:t>
      </w:r>
      <w:hyperlink r:id="rId6" w:history="1">
        <w:r w:rsidRPr="00C524BF">
          <w:rPr>
            <w:rStyle w:val="Hipercze"/>
            <w:lang w:eastAsia="ar-SA"/>
          </w:rPr>
          <w:t>www.brokerinfinite.efaktura.gov.pl</w:t>
        </w:r>
      </w:hyperlink>
    </w:p>
    <w:p w:rsidR="008C3A4F" w:rsidRPr="00041DC7" w:rsidRDefault="008C3A4F" w:rsidP="008C3A4F">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8C3A4F" w:rsidRDefault="008C3A4F" w:rsidP="008C3A4F">
      <w:pPr>
        <w:pStyle w:val="Akapitzlist"/>
        <w:suppressAutoHyphens/>
        <w:ind w:left="357"/>
        <w:contextualSpacing w:val="0"/>
        <w:jc w:val="both"/>
        <w:rPr>
          <w:b/>
          <w:lang w:eastAsia="ar-SA"/>
        </w:rPr>
      </w:pPr>
      <w:r>
        <w:rPr>
          <w:b/>
          <w:lang w:eastAsia="ar-SA"/>
        </w:rPr>
        <w:t>Dane identyfikacyjne skrzynki:</w:t>
      </w:r>
    </w:p>
    <w:p w:rsidR="008C3A4F" w:rsidRPr="00041DC7" w:rsidRDefault="008C3A4F" w:rsidP="008C3A4F">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8C3A4F" w:rsidRDefault="008C3A4F" w:rsidP="008C3A4F">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Pr>
          <w:b/>
          <w:lang w:eastAsia="ar-SA"/>
        </w:rPr>
        <w:t xml:space="preserve"> 2878334</w:t>
      </w:r>
    </w:p>
    <w:p w:rsidR="001A1063" w:rsidRDefault="001A1063" w:rsidP="008C3A4F">
      <w:pPr>
        <w:pStyle w:val="Akapitzlist"/>
        <w:numPr>
          <w:ilvl w:val="0"/>
          <w:numId w:val="15"/>
        </w:numPr>
        <w:suppressAutoHyphens/>
        <w:ind w:left="284" w:hanging="284"/>
        <w:jc w:val="both"/>
      </w:pPr>
      <w:r w:rsidRPr="00470E91">
        <w:t>Do protokołu odbioru końcowego robót budowlanych, o którym mowa w ust. 1, Wykonawca ma obowiązek dostarczyć komplet dokumentów odbiorowych.</w:t>
      </w:r>
    </w:p>
    <w:p w:rsidR="001A1063" w:rsidRPr="008C3A4F" w:rsidRDefault="001A1063" w:rsidP="001A1063">
      <w:pPr>
        <w:pStyle w:val="Akapitzlist"/>
        <w:numPr>
          <w:ilvl w:val="0"/>
          <w:numId w:val="15"/>
        </w:numPr>
        <w:suppressAutoHyphens/>
        <w:jc w:val="both"/>
      </w:pPr>
      <w:r w:rsidRPr="00470E91">
        <w:t>Do  faktury wystawionej przez Wykonawcę załączone będzie zestawienie należności dla wszystkich podwykonawców lub dalszych podwykonawców</w:t>
      </w:r>
      <w:r w:rsidRPr="00470E91">
        <w:rPr>
          <w:rFonts w:ascii="Arial Narrow" w:hAnsi="Arial Narrow" w:cs="Arial"/>
        </w:rPr>
        <w:t>.</w:t>
      </w:r>
    </w:p>
    <w:p w:rsidR="001A1063" w:rsidRDefault="001A1063" w:rsidP="008C3A4F">
      <w:pPr>
        <w:pStyle w:val="Akapitzlist"/>
        <w:numPr>
          <w:ilvl w:val="0"/>
          <w:numId w:val="15"/>
        </w:numPr>
        <w:suppressAutoHyphens/>
        <w:jc w:val="both"/>
      </w:pPr>
      <w:r>
        <w:t>Faktura</w:t>
      </w:r>
      <w:r w:rsidRPr="00EB589E">
        <w:t xml:space="preserve"> podlega zatwierdzeniu przez Zamawiającego i Inspektora Nadzoru </w:t>
      </w:r>
      <w:r w:rsidR="00BD11B3">
        <w:t xml:space="preserve"> </w:t>
      </w:r>
      <w:r w:rsidRPr="00EB589E">
        <w:t>Zamawiającego.</w:t>
      </w:r>
    </w:p>
    <w:p w:rsidR="001A1063" w:rsidRDefault="001A1063" w:rsidP="008C3A4F">
      <w:pPr>
        <w:pStyle w:val="Akapitzlist"/>
        <w:numPr>
          <w:ilvl w:val="0"/>
          <w:numId w:val="15"/>
        </w:numPr>
        <w:suppressAutoHyphens/>
        <w:jc w:val="both"/>
      </w:pPr>
      <w:r w:rsidRPr="00D33BE0">
        <w:t>Zapłata za wykonanie zamówienia zostanie dokonana, w formie przelewu na  rachunek bankowy</w:t>
      </w:r>
      <w:r>
        <w:t xml:space="preserve"> Wykonawcy, wskazany na fakturach VAT</w:t>
      </w:r>
      <w:r w:rsidRPr="00D33BE0">
        <w:t>.</w:t>
      </w:r>
    </w:p>
    <w:p w:rsidR="001A1063" w:rsidRDefault="001A1063" w:rsidP="008C3A4F">
      <w:pPr>
        <w:pStyle w:val="Akapitzlist"/>
        <w:numPr>
          <w:ilvl w:val="0"/>
          <w:numId w:val="15"/>
        </w:numPr>
        <w:suppressAutoHyphens/>
        <w:jc w:val="both"/>
      </w:pPr>
      <w:r w:rsidRPr="00470E91">
        <w:t>Warunkiem przekazania Wykonawcy wynagrodzenia w pełnej kwocie jest przedłożenie Zamawiającemu oświadczeń podwykonawców lub dalszych podwykonawców</w:t>
      </w:r>
      <w:r w:rsidRPr="00232461">
        <w:t xml:space="preserve"> </w:t>
      </w:r>
      <w:r w:rsidRPr="00470E91">
        <w:t>w stosunku do których Zamawiający ponosi solidarną odpowiedzialność na zasadzie art. 647</w:t>
      </w:r>
      <w:r w:rsidRPr="008C3A4F">
        <w:rPr>
          <w:vertAlign w:val="superscript"/>
        </w:rPr>
        <w:t>1</w:t>
      </w:r>
      <w:r w:rsidRPr="00470E91">
        <w:t xml:space="preserve"> § 5 ustawy z dnia 23 kwietnia 1964 roku – Kodeks cywilny</w:t>
      </w:r>
      <w:r>
        <w:t>,</w:t>
      </w:r>
      <w:r w:rsidRPr="00470E91">
        <w:t xml:space="preserve"> że wszelkie wzajemne zobowiązania finansowe związane z wykonanymi robotami budowlanymi, stanowiącymi przedmiot umów</w:t>
      </w:r>
      <w:r>
        <w:t xml:space="preserve"> </w:t>
      </w:r>
      <w:r w:rsidRPr="00470E91">
        <w:t xml:space="preserve">o podwykonawstwo, lub związane z usługami i dostawami, stanowiącymi przedmiot umów o podwykonawstwo, zostały przez Wykonawcę </w:t>
      </w:r>
      <w:r>
        <w:t xml:space="preserve">względem nich </w:t>
      </w:r>
      <w:r w:rsidRPr="00470E91">
        <w:t>uregulowane,</w:t>
      </w:r>
      <w:r>
        <w:t xml:space="preserve"> </w:t>
      </w:r>
      <w:r w:rsidRPr="00470E91">
        <w:t>w tym należności zafakturowane, wymagalne po dacie płatności względem Wykonawcy</w:t>
      </w:r>
      <w:r>
        <w:t xml:space="preserve">. </w:t>
      </w:r>
    </w:p>
    <w:p w:rsidR="001A1063" w:rsidRDefault="001A1063" w:rsidP="008C3A4F">
      <w:pPr>
        <w:pStyle w:val="Akapitzlist"/>
        <w:numPr>
          <w:ilvl w:val="0"/>
          <w:numId w:val="15"/>
        </w:numPr>
        <w:suppressAutoHyphens/>
        <w:jc w:val="both"/>
      </w:pPr>
      <w:r w:rsidRPr="001F1CAF">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1A1063" w:rsidP="008C3A4F">
      <w:pPr>
        <w:pStyle w:val="Akapitzlist"/>
        <w:numPr>
          <w:ilvl w:val="0"/>
          <w:numId w:val="15"/>
        </w:numPr>
        <w:suppressAutoHyphens/>
        <w:jc w:val="both"/>
      </w:pPr>
      <w:r w:rsidRPr="001F1CAF">
        <w:t xml:space="preserve">Wynagrodzenie, o którym mowa w ust. </w:t>
      </w:r>
      <w:r w:rsidR="008C3A4F">
        <w:t>7</w:t>
      </w:r>
      <w:r w:rsidRPr="001F1CAF">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Default="001A1063" w:rsidP="008C3A4F">
      <w:pPr>
        <w:pStyle w:val="Akapitzlist"/>
        <w:numPr>
          <w:ilvl w:val="0"/>
          <w:numId w:val="15"/>
        </w:numPr>
        <w:suppressAutoHyphens/>
        <w:jc w:val="both"/>
      </w:pPr>
      <w:r w:rsidRPr="001F1CAF">
        <w:t xml:space="preserve">Bezpośrednia zapłata, o której mowa w ust. </w:t>
      </w:r>
      <w:r w:rsidR="008C3A4F">
        <w:t>7</w:t>
      </w:r>
      <w:r w:rsidRPr="001F1CAF">
        <w:t>, obejmuje wyłącznie należne wynagrodzenie, bez odsetek, należnych podwykonawcy lub dalszemu podwykonawcy.</w:t>
      </w:r>
    </w:p>
    <w:p w:rsidR="001A1063" w:rsidRPr="001F1CAF" w:rsidRDefault="001A1063" w:rsidP="008C3A4F">
      <w:pPr>
        <w:pStyle w:val="Akapitzlist"/>
        <w:numPr>
          <w:ilvl w:val="0"/>
          <w:numId w:val="15"/>
        </w:numPr>
        <w:suppressAutoHyphens/>
        <w:jc w:val="both"/>
      </w:pPr>
      <w:r w:rsidRPr="001F1CAF">
        <w:t>Przed dokonaniem bezpośredniej zapłaty Wykonawca zostanie poinformowany przez Zamawiającego w formie pisemnej o:</w:t>
      </w:r>
    </w:p>
    <w:p w:rsidR="001A1063" w:rsidRPr="001F1CAF" w:rsidRDefault="001A1063" w:rsidP="001A1063">
      <w:pPr>
        <w:numPr>
          <w:ilvl w:val="0"/>
          <w:numId w:val="16"/>
        </w:numPr>
        <w:suppressAutoHyphens/>
        <w:jc w:val="both"/>
      </w:pPr>
      <w:r w:rsidRPr="001F1CAF">
        <w:lastRenderedPageBreak/>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8C3A4F" w:rsidRDefault="001A1063" w:rsidP="008C3A4F">
      <w:pPr>
        <w:numPr>
          <w:ilvl w:val="0"/>
          <w:numId w:val="16"/>
        </w:numPr>
        <w:suppressAutoHyphens/>
        <w:jc w:val="both"/>
      </w:pPr>
      <w:r w:rsidRPr="001F1CAF">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8C3A4F">
        <w:t>7</w:t>
      </w:r>
      <w:r w:rsidRPr="001F1CAF">
        <w:t>.</w:t>
      </w:r>
    </w:p>
    <w:p w:rsidR="001A1063" w:rsidRPr="001F1CAF" w:rsidRDefault="001A1063" w:rsidP="008C3A4F">
      <w:pPr>
        <w:pStyle w:val="Akapitzlist"/>
        <w:numPr>
          <w:ilvl w:val="0"/>
          <w:numId w:val="15"/>
        </w:numPr>
        <w:tabs>
          <w:tab w:val="left" w:pos="284"/>
        </w:tabs>
        <w:suppressAutoHyphens/>
        <w:jc w:val="both"/>
      </w:pPr>
      <w:r w:rsidRPr="001F1CAF">
        <w:t xml:space="preserve">W przypadku zgłoszenia przez Wykonawcę uwag, o których mowa w ust. </w:t>
      </w:r>
      <w:r w:rsidR="00A50285">
        <w:t>1</w:t>
      </w:r>
      <w:r w:rsidR="008C3A4F">
        <w:t>1</w:t>
      </w:r>
      <w:r w:rsidR="00A50285">
        <w:t xml:space="preserve"> </w:t>
      </w:r>
      <w:r>
        <w:t xml:space="preserve"> </w:t>
      </w:r>
      <w:r w:rsidRPr="001F1CAF">
        <w:t xml:space="preserve">pkt 2, w terminie 7 dni od dnia otrzymania informacji, o której mowa w ust. </w:t>
      </w:r>
      <w:r w:rsidR="00A50285">
        <w:t>1</w:t>
      </w:r>
      <w:r w:rsidR="008C3A4F">
        <w:t>1</w:t>
      </w:r>
      <w:r w:rsidRPr="001F1CAF">
        <w:t xml:space="preserve"> pkt 1, Zamawiający może:</w:t>
      </w:r>
    </w:p>
    <w:p w:rsidR="001A1063" w:rsidRPr="001F1CAF" w:rsidRDefault="001A1063" w:rsidP="001A1063">
      <w:pPr>
        <w:numPr>
          <w:ilvl w:val="0"/>
          <w:numId w:val="17"/>
        </w:numPr>
        <w:suppressAutoHyphens/>
        <w:jc w:val="both"/>
      </w:pPr>
      <w:r w:rsidRPr="001F1CAF">
        <w:t>nie dokonać bezpośredniej zapłaty wynagrodzenia podwykonawcy lub dalszemu podwykonawcy, jeżeli Wykonawca wykaże niezasadność takiej zapłaty albo</w:t>
      </w:r>
    </w:p>
    <w:p w:rsidR="001A1063" w:rsidRPr="001F1CAF" w:rsidRDefault="001A1063" w:rsidP="001A1063">
      <w:pPr>
        <w:numPr>
          <w:ilvl w:val="0"/>
          <w:numId w:val="17"/>
        </w:numPr>
        <w:suppressAutoHyphens/>
        <w:jc w:val="both"/>
      </w:pPr>
      <w:r w:rsidRPr="001F1CAF">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1F1CAF" w:rsidRDefault="001A1063" w:rsidP="001A1063">
      <w:pPr>
        <w:numPr>
          <w:ilvl w:val="0"/>
          <w:numId w:val="17"/>
        </w:numPr>
        <w:suppressAutoHyphens/>
        <w:jc w:val="both"/>
      </w:pPr>
      <w:r w:rsidRPr="001F1CAF">
        <w:t>dokonać bezpośredniej zapłaty wynagrodzenia podwykonawcy lub dalszemu podwykonawcy, jeżeli podwykonawca lub dalszy podwykonawca wykaże zasadność takiej zapłaty.</w:t>
      </w:r>
    </w:p>
    <w:p w:rsidR="001A1063" w:rsidRPr="001F1CAF" w:rsidRDefault="001A1063" w:rsidP="008C3A4F">
      <w:pPr>
        <w:numPr>
          <w:ilvl w:val="0"/>
          <w:numId w:val="15"/>
        </w:numPr>
        <w:suppressAutoHyphens/>
        <w:ind w:left="426" w:hanging="426"/>
        <w:jc w:val="both"/>
      </w:pPr>
      <w:r w:rsidRPr="001F1CAF">
        <w:t xml:space="preserve">W przypadku dokonania bezpośredniej zapłaty podwykonawcy lub dalszemu podwykonawcy, o których mowa w ust. </w:t>
      </w:r>
      <w:r w:rsidR="008C3A4F">
        <w:t>7</w:t>
      </w:r>
      <w:r w:rsidRPr="001F1CAF">
        <w:t>, Zamawiający potrąci kwotę wypłaconego wynagrodzenia z wynagrodzenia należnego Wykonawcy.</w:t>
      </w:r>
    </w:p>
    <w:p w:rsidR="001A1063" w:rsidRPr="001F1CAF" w:rsidRDefault="001A1063" w:rsidP="008C3A4F">
      <w:pPr>
        <w:numPr>
          <w:ilvl w:val="0"/>
          <w:numId w:val="15"/>
        </w:numPr>
        <w:suppressAutoHyphens/>
        <w:ind w:left="426" w:hanging="426"/>
        <w:jc w:val="both"/>
      </w:pPr>
      <w:r w:rsidRPr="001F1CAF">
        <w:t xml:space="preserve">Termin zapłaty wynagrodzenia podwykonawcy lub dalszemu podwykonawcy, o której mowa w  ust. </w:t>
      </w:r>
      <w:r w:rsidR="00A50285">
        <w:t>1</w:t>
      </w:r>
      <w:r w:rsidR="008C3A4F">
        <w:t>2</w:t>
      </w:r>
      <w:r w:rsidRPr="001F1CAF">
        <w:t xml:space="preserve"> pkt 3, wynosi do 30 dni od upływu terminu, o którym mowa w ust. </w:t>
      </w:r>
      <w:r w:rsidR="00A50285">
        <w:t>1</w:t>
      </w:r>
      <w:r w:rsidR="008C3A4F">
        <w:t>1</w:t>
      </w:r>
      <w:r w:rsidR="00A50285">
        <w:t xml:space="preserve"> pkt</w:t>
      </w:r>
      <w:r w:rsidRPr="001F1CAF">
        <w:t xml:space="preserve"> 2.</w:t>
      </w:r>
    </w:p>
    <w:p w:rsidR="001A1063" w:rsidRPr="001F1CAF" w:rsidRDefault="001A1063" w:rsidP="008C3A4F">
      <w:pPr>
        <w:numPr>
          <w:ilvl w:val="0"/>
          <w:numId w:val="15"/>
        </w:numPr>
        <w:suppressAutoHyphens/>
        <w:ind w:left="426" w:hanging="426"/>
        <w:jc w:val="both"/>
      </w:pPr>
      <w:r w:rsidRPr="001F1CAF">
        <w:t>Zamawiający zastrzega sobie prawo zakwestionowania dowolnej części zafakturowanej kwoty w przypadku stwierdzenia, że jest ona niewłaściwa lub wymaga dodatkowego sprawdzenia.</w:t>
      </w:r>
    </w:p>
    <w:p w:rsidR="001A1063" w:rsidRPr="001F1CAF" w:rsidRDefault="001A1063" w:rsidP="008C3A4F">
      <w:pPr>
        <w:numPr>
          <w:ilvl w:val="0"/>
          <w:numId w:val="15"/>
        </w:numPr>
        <w:suppressAutoHyphens/>
        <w:ind w:left="426" w:hanging="426"/>
        <w:jc w:val="both"/>
      </w:pPr>
      <w:r w:rsidRPr="001F1CAF">
        <w:t>W przypadku, o którym mowa w ust. 1</w:t>
      </w:r>
      <w:r w:rsidR="008C3A4F">
        <w:t>5</w:t>
      </w:r>
      <w:r w:rsidRPr="001F1CAF">
        <w:t>, Zamawiający dokona zwrotu faktury bez jej zaksięgowania i zapłaty Wykonawcy, żądając jednocześnie dodatkowych wyjaśnień lub zmiany faktury.</w:t>
      </w:r>
    </w:p>
    <w:p w:rsidR="001A1063" w:rsidRDefault="001A1063" w:rsidP="008C3A4F">
      <w:pPr>
        <w:numPr>
          <w:ilvl w:val="0"/>
          <w:numId w:val="15"/>
        </w:numPr>
        <w:suppressAutoHyphens/>
        <w:ind w:left="426" w:hanging="426"/>
        <w:jc w:val="both"/>
      </w:pPr>
      <w:r w:rsidRPr="001F1CAF">
        <w:t>Termin płatności faktury, o której mowa w ust. 1, będzie w sytuacji, opisanej w ust. 1</w:t>
      </w:r>
      <w:r w:rsidR="00A50285">
        <w:t>5</w:t>
      </w:r>
      <w:r w:rsidR="008C3A4F">
        <w:t>i ust. 16</w:t>
      </w:r>
      <w:r w:rsidRPr="001F1CAF">
        <w:t>, liczony od dnia otrzymania wymaganych wyjaśnień lub prawidłowo wystawionej faktury.</w:t>
      </w:r>
    </w:p>
    <w:p w:rsidR="008077E8" w:rsidRPr="00D85182" w:rsidRDefault="008077E8" w:rsidP="008077E8">
      <w:pPr>
        <w:pStyle w:val="Akapitzlist"/>
        <w:numPr>
          <w:ilvl w:val="0"/>
          <w:numId w:val="15"/>
        </w:numPr>
        <w:suppressAutoHyphens/>
        <w:spacing w:line="276" w:lineRule="auto"/>
        <w:jc w:val="both"/>
        <w:rPr>
          <w:sz w:val="22"/>
          <w:szCs w:val="22"/>
        </w:rPr>
      </w:pPr>
      <w:r w:rsidRPr="00D85182">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robot budowlanych, usług lub dostaw, a także pomniejszenie wynagrodzenia w przypadku rezygnacji z części robót, odbywać na podstawie negocjacji stron. Wykonawca powinien przedłożyć do akceptacji Inspektora nadzoru inwestorskiego kalkulację ceny jednostkowej tych robót z uwzględnieniem cen czynników produkcji nie wyższych od średnich cen publikowanych w wydawnictwach branżowych (np. SEKOCENBUD, </w:t>
      </w:r>
      <w:proofErr w:type="spellStart"/>
      <w:r w:rsidRPr="00D85182">
        <w:rPr>
          <w:sz w:val="22"/>
          <w:szCs w:val="22"/>
        </w:rPr>
        <w:t>Orgbud</w:t>
      </w:r>
      <w:proofErr w:type="spellEnd"/>
      <w:r w:rsidRPr="00D85182">
        <w:rPr>
          <w:sz w:val="22"/>
          <w:szCs w:val="22"/>
        </w:rPr>
        <w:t xml:space="preserve">, </w:t>
      </w:r>
      <w:proofErr w:type="spellStart"/>
      <w:r w:rsidRPr="00D85182">
        <w:rPr>
          <w:sz w:val="22"/>
          <w:szCs w:val="22"/>
        </w:rPr>
        <w:t>Intercenbud</w:t>
      </w:r>
      <w:proofErr w:type="spellEnd"/>
      <w:r w:rsidRPr="00D85182">
        <w:rPr>
          <w:sz w:val="22"/>
          <w:szCs w:val="22"/>
        </w:rPr>
        <w:t>, itp.) dla województwa kujawsko – pomorskiego  aktualnych w miesiącu poprzedzającym miesiąc, w którym kalkulacja jest sporządzana.</w:t>
      </w:r>
    </w:p>
    <w:p w:rsidR="00E770A9" w:rsidRDefault="001A1063" w:rsidP="008077E8">
      <w:pPr>
        <w:numPr>
          <w:ilvl w:val="0"/>
          <w:numId w:val="15"/>
        </w:numPr>
        <w:suppressAutoHyphens/>
        <w:ind w:left="426" w:hanging="426"/>
        <w:jc w:val="both"/>
      </w:pPr>
      <w:r w:rsidRPr="001F1CAF">
        <w:lastRenderedPageBreak/>
        <w:t xml:space="preserve">Za dzień zapłaty wynagrodzenia strony ustalają dzień obciążenia rachunku bankowego </w:t>
      </w:r>
      <w:r>
        <w:t>Gminy Włocławek.</w:t>
      </w:r>
    </w:p>
    <w:p w:rsidR="001A1063" w:rsidRPr="00AF786B" w:rsidRDefault="001A1063" w:rsidP="008C3A4F">
      <w:pPr>
        <w:numPr>
          <w:ilvl w:val="0"/>
          <w:numId w:val="15"/>
        </w:numPr>
        <w:suppressAutoHyphens/>
        <w:ind w:left="426" w:hanging="426"/>
        <w:jc w:val="both"/>
      </w:pPr>
      <w:r w:rsidRPr="00AF786B">
        <w:rPr>
          <w:b/>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Default="001A1063" w:rsidP="001A1063">
      <w:pPr>
        <w:ind w:left="284" w:hanging="284"/>
        <w:jc w:val="both"/>
        <w:rPr>
          <w:b/>
          <w:bCs/>
        </w:rPr>
      </w:pPr>
    </w:p>
    <w:p w:rsidR="001A1063" w:rsidRDefault="001A1063" w:rsidP="001A1063">
      <w:pPr>
        <w:jc w:val="center"/>
        <w:rPr>
          <w:b/>
          <w:bCs/>
        </w:rPr>
      </w:pPr>
      <w:r>
        <w:rPr>
          <w:b/>
          <w:bCs/>
        </w:rPr>
        <w:t>§ 12</w:t>
      </w:r>
    </w:p>
    <w:p w:rsidR="001A1063" w:rsidRDefault="001A1063" w:rsidP="001A1063">
      <w:pPr>
        <w:numPr>
          <w:ilvl w:val="0"/>
          <w:numId w:val="5"/>
        </w:numPr>
        <w:tabs>
          <w:tab w:val="clear" w:pos="720"/>
          <w:tab w:val="num" w:pos="360"/>
        </w:tabs>
        <w:suppressAutoHyphens/>
        <w:ind w:left="360"/>
        <w:jc w:val="both"/>
      </w:pPr>
      <w:r>
        <w:t>Zamawiający przy udziale Inspektora Nadzoru  dokona odbioru końcowego przedmiotu umowy wykonanego w całości .</w:t>
      </w:r>
    </w:p>
    <w:p w:rsidR="001A1063" w:rsidRDefault="001A1063" w:rsidP="001A1063">
      <w:pPr>
        <w:numPr>
          <w:ilvl w:val="0"/>
          <w:numId w:val="5"/>
        </w:numPr>
        <w:tabs>
          <w:tab w:val="clear" w:pos="720"/>
          <w:tab w:val="num" w:pos="360"/>
        </w:tabs>
        <w:suppressAutoHyphens/>
        <w:ind w:left="360"/>
        <w:jc w:val="both"/>
      </w:pPr>
      <w:r>
        <w:t>Wykonawca ( kierownik robót) na piśmie zawiadomi  Zamawiającego o gotowości do odbioru przedmiotu zamówienia.</w:t>
      </w:r>
    </w:p>
    <w:p w:rsidR="001A1063" w:rsidRDefault="001A1063" w:rsidP="001A1063">
      <w:pPr>
        <w:numPr>
          <w:ilvl w:val="0"/>
          <w:numId w:val="5"/>
        </w:numPr>
        <w:tabs>
          <w:tab w:val="clear" w:pos="720"/>
          <w:tab w:val="num" w:pos="360"/>
        </w:tabs>
        <w:suppressAutoHyphens/>
        <w:ind w:left="360"/>
        <w:jc w:val="both"/>
      </w:pPr>
      <w:r>
        <w:t>Wykonawca złoży Zamawiającemu operat powykonawczy celem jego sprawdzenia, który musi zawierać:</w:t>
      </w:r>
    </w:p>
    <w:p w:rsidR="001A1063" w:rsidRDefault="001A1063" w:rsidP="001A1063">
      <w:pPr>
        <w:pStyle w:val="Akapitzlist2"/>
        <w:ind w:left="180"/>
        <w:jc w:val="both"/>
      </w:pPr>
      <w:r w:rsidRPr="00DC39B9">
        <w:t xml:space="preserve">  a)  deklaracje zgodności z PN lub aprobatą techniczną na użyte </w:t>
      </w:r>
      <w:r>
        <w:t xml:space="preserve">materiały do wymiany sieci wodociągowej, </w:t>
      </w:r>
    </w:p>
    <w:p w:rsidR="001A1063" w:rsidRDefault="001A1063" w:rsidP="001A1063">
      <w:pPr>
        <w:pStyle w:val="Akapitzlist2"/>
        <w:ind w:left="0"/>
        <w:jc w:val="both"/>
      </w:pPr>
      <w:r>
        <w:t xml:space="preserve">    b) rozliczenie rzeczowe i finansowe wykonanych robót podpisane przez kierownika robót.</w:t>
      </w:r>
    </w:p>
    <w:p w:rsidR="001A1063" w:rsidRDefault="001A1063" w:rsidP="001A1063">
      <w:pPr>
        <w:numPr>
          <w:ilvl w:val="0"/>
          <w:numId w:val="5"/>
        </w:numPr>
        <w:tabs>
          <w:tab w:val="clear" w:pos="720"/>
          <w:tab w:val="num" w:pos="360"/>
        </w:tabs>
        <w:suppressAutoHyphens/>
        <w:ind w:left="360"/>
        <w:jc w:val="both"/>
      </w:pPr>
      <w:r>
        <w:t>Po złożeniu przez Wykonawcę ( kierownika robót ) operatu powykonawczego Zamawiający w ciągu 3 dni dokona sprawdzenia złożonych dokumentów,</w:t>
      </w:r>
    </w:p>
    <w:p w:rsidR="001A1063" w:rsidRDefault="001A1063" w:rsidP="001A1063">
      <w:pPr>
        <w:numPr>
          <w:ilvl w:val="0"/>
          <w:numId w:val="5"/>
        </w:numPr>
        <w:tabs>
          <w:tab w:val="clear" w:pos="720"/>
          <w:tab w:val="num" w:pos="360"/>
        </w:tabs>
        <w:suppressAutoHyphens/>
        <w:ind w:left="360"/>
        <w:jc w:val="both"/>
      </w:pPr>
      <w: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1A1063" w:rsidRPr="00D10475" w:rsidRDefault="001A1063" w:rsidP="001A1063">
      <w:pPr>
        <w:numPr>
          <w:ilvl w:val="0"/>
          <w:numId w:val="5"/>
        </w:numPr>
        <w:tabs>
          <w:tab w:val="clear" w:pos="720"/>
          <w:tab w:val="num" w:pos="360"/>
        </w:tabs>
        <w:suppressAutoHyphens/>
        <w:ind w:left="360"/>
        <w:jc w:val="both"/>
      </w:pPr>
      <w: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Default="001A1063" w:rsidP="001A1063">
      <w:pPr>
        <w:numPr>
          <w:ilvl w:val="0"/>
          <w:numId w:val="5"/>
        </w:numPr>
        <w:tabs>
          <w:tab w:val="clear" w:pos="720"/>
          <w:tab w:val="num" w:pos="360"/>
        </w:tabs>
        <w:suppressAutoHyphens/>
        <w:ind w:left="360"/>
        <w:jc w:val="both"/>
      </w:pPr>
      <w: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1A1063" w:rsidRPr="00AB5E34" w:rsidRDefault="001A1063" w:rsidP="001A1063">
      <w:pPr>
        <w:numPr>
          <w:ilvl w:val="0"/>
          <w:numId w:val="5"/>
        </w:numPr>
        <w:tabs>
          <w:tab w:val="clear" w:pos="720"/>
          <w:tab w:val="num" w:pos="360"/>
        </w:tabs>
        <w:suppressAutoHyphens/>
        <w:ind w:left="360"/>
        <w:jc w:val="both"/>
      </w:pPr>
      <w:r>
        <w:t xml:space="preserve">W okresie rękojmi Zamawiający ma obowiązek poinformowania Wykonawcy o występujących wadach w ciągu 7 dni od daty ich stwierdzenia i wyznaczyć termin ich usunięcia. </w:t>
      </w:r>
    </w:p>
    <w:p w:rsidR="001A1063" w:rsidRDefault="001A1063" w:rsidP="001A1063">
      <w:pPr>
        <w:jc w:val="both"/>
        <w:rPr>
          <w:b/>
          <w:bCs/>
        </w:rPr>
      </w:pPr>
    </w:p>
    <w:p w:rsidR="001A1063" w:rsidRPr="00D33BE0" w:rsidRDefault="001A1063" w:rsidP="00C951DD">
      <w:pPr>
        <w:ind w:left="360"/>
        <w:jc w:val="center"/>
        <w:rPr>
          <w:b/>
          <w:bCs/>
        </w:rPr>
      </w:pPr>
      <w:r>
        <w:rPr>
          <w:b/>
          <w:bCs/>
        </w:rPr>
        <w:t>§ 13</w:t>
      </w:r>
    </w:p>
    <w:p w:rsidR="001A1063" w:rsidRDefault="001A1063" w:rsidP="001A1063">
      <w:pPr>
        <w:suppressAutoHyphens/>
        <w:jc w:val="both"/>
      </w:pPr>
      <w:r w:rsidRPr="00A41311">
        <w:t>Jeżeli w toku czynności odbioru lub w okresie rękojmi zostaną stwierdzone wady, to Zamawiającemu przysługują następujące uprawnienia:</w:t>
      </w:r>
    </w:p>
    <w:p w:rsidR="001A1063" w:rsidRPr="00A41311" w:rsidRDefault="001A1063" w:rsidP="00A50285">
      <w:pPr>
        <w:pStyle w:val="Akapitzlist"/>
        <w:numPr>
          <w:ilvl w:val="0"/>
          <w:numId w:val="8"/>
        </w:numPr>
        <w:tabs>
          <w:tab w:val="clear" w:pos="1080"/>
          <w:tab w:val="num" w:pos="284"/>
        </w:tabs>
        <w:suppressAutoHyphens/>
        <w:ind w:left="284" w:hanging="284"/>
        <w:jc w:val="both"/>
      </w:pPr>
      <w:r w:rsidRPr="00A41311">
        <w:t>jeżeli wady nadają się do usunięcia to:</w:t>
      </w:r>
    </w:p>
    <w:p w:rsidR="001A1063" w:rsidRDefault="001A1063" w:rsidP="00A50285">
      <w:pPr>
        <w:numPr>
          <w:ilvl w:val="1"/>
          <w:numId w:val="8"/>
        </w:numPr>
        <w:tabs>
          <w:tab w:val="clear" w:pos="1800"/>
          <w:tab w:val="num" w:pos="567"/>
        </w:tabs>
        <w:ind w:left="567" w:hanging="283"/>
        <w:jc w:val="both"/>
      </w:pPr>
      <w:r w:rsidRPr="00843829">
        <w:t>Zamawiający wyznaczy w protokole odbioru końcowego termin ich usunięcia, z zagrożeniem, że po bezskutecznym upływie tego terminu nie przyjmie naprawy; jeśli wady są istotne, po bezskutecznym upływie wyznaczonego terminu</w:t>
      </w:r>
      <w:r>
        <w:t>,</w:t>
      </w:r>
    </w:p>
    <w:p w:rsidR="001A1063" w:rsidRPr="00AC3B26" w:rsidRDefault="001A1063" w:rsidP="00A50285">
      <w:pPr>
        <w:pStyle w:val="Akapitzlist2"/>
        <w:numPr>
          <w:ilvl w:val="0"/>
          <w:numId w:val="10"/>
        </w:numPr>
        <w:tabs>
          <w:tab w:val="num" w:pos="567"/>
        </w:tabs>
        <w:ind w:left="567" w:hanging="283"/>
        <w:jc w:val="both"/>
      </w:pPr>
      <w:r w:rsidRPr="00AC3B26">
        <w:t>Zamawiający może też od umowy odstąpić, a w przypadku, gdy wady nie są istotne, może żądać obniżenia wynagrodzenia Wykonawcy odpowiednio do utraconej wartości użytkowej, estetycznej lub technicznej,</w:t>
      </w:r>
    </w:p>
    <w:p w:rsidR="001A1063" w:rsidRPr="00AC3B26" w:rsidRDefault="001A1063" w:rsidP="00A50285">
      <w:pPr>
        <w:numPr>
          <w:ilvl w:val="0"/>
          <w:numId w:val="8"/>
        </w:numPr>
        <w:tabs>
          <w:tab w:val="clear" w:pos="1080"/>
          <w:tab w:val="num" w:pos="284"/>
          <w:tab w:val="left" w:pos="5386"/>
          <w:tab w:val="left" w:pos="7158"/>
        </w:tabs>
        <w:ind w:left="284" w:hanging="284"/>
        <w:jc w:val="both"/>
      </w:pPr>
      <w:r w:rsidRPr="00AC3B26">
        <w:t>jeżeli wady nie nadają się do usunięcia to:</w:t>
      </w:r>
    </w:p>
    <w:p w:rsidR="001A1063" w:rsidRPr="00AC3B26" w:rsidRDefault="001A1063" w:rsidP="00A50285">
      <w:pPr>
        <w:numPr>
          <w:ilvl w:val="0"/>
          <w:numId w:val="7"/>
        </w:numPr>
        <w:tabs>
          <w:tab w:val="clear" w:pos="720"/>
          <w:tab w:val="num" w:pos="567"/>
        </w:tabs>
        <w:ind w:left="567" w:hanging="283"/>
        <w:jc w:val="both"/>
      </w:pPr>
      <w:r w:rsidRPr="00AC3B26">
        <w:t xml:space="preserve">jeżeli nie uniemożliwiają one użytkowania przedmiotu odbioru zgodnie </w:t>
      </w:r>
      <w:r w:rsidRPr="00AC3B26">
        <w:br/>
        <w:t>z  przeznaczeniem, Zamawiający może żądać odpowiedniego obniżenia  wynagrodzenia,</w:t>
      </w:r>
    </w:p>
    <w:p w:rsidR="001A1063" w:rsidRPr="00AC3B26" w:rsidRDefault="001A1063" w:rsidP="00A50285">
      <w:pPr>
        <w:numPr>
          <w:ilvl w:val="0"/>
          <w:numId w:val="7"/>
        </w:numPr>
        <w:tabs>
          <w:tab w:val="clear" w:pos="720"/>
          <w:tab w:val="num" w:pos="567"/>
        </w:tabs>
        <w:ind w:left="567" w:hanging="283"/>
        <w:jc w:val="both"/>
      </w:pPr>
      <w:r w:rsidRPr="00AC3B26">
        <w:lastRenderedPageBreak/>
        <w:t xml:space="preserve">jeżeli wady uniemożliwiają użytkowanie przedmiotu odbioru zgodnie </w:t>
      </w:r>
      <w:r w:rsidRPr="00AC3B26">
        <w:br/>
        <w:t>z przeznaczeniem, Zamawiający może odstąpić od umowy lub żądać wykonania przedmiotu odbioru po raz drugi.</w:t>
      </w:r>
    </w:p>
    <w:p w:rsidR="001A1063" w:rsidRPr="00AC3B26" w:rsidRDefault="001A1063" w:rsidP="001A1063">
      <w:pPr>
        <w:tabs>
          <w:tab w:val="num" w:pos="993"/>
        </w:tabs>
        <w:ind w:left="993" w:hanging="284"/>
        <w:jc w:val="both"/>
        <w:rPr>
          <w:b/>
          <w:bCs/>
        </w:rPr>
      </w:pPr>
    </w:p>
    <w:p w:rsidR="001A1063" w:rsidRPr="00C951DD" w:rsidRDefault="001A1063" w:rsidP="00C951DD">
      <w:pPr>
        <w:jc w:val="center"/>
        <w:rPr>
          <w:b/>
          <w:bCs/>
        </w:rPr>
      </w:pPr>
      <w:r w:rsidRPr="00AC3B26">
        <w:rPr>
          <w:b/>
          <w:bCs/>
        </w:rPr>
        <w:t>§ 1</w:t>
      </w:r>
      <w:r>
        <w:rPr>
          <w:b/>
          <w:bCs/>
        </w:rPr>
        <w:t>4</w:t>
      </w:r>
    </w:p>
    <w:p w:rsidR="001A1063" w:rsidRPr="000C37D3" w:rsidRDefault="001A1063" w:rsidP="001A1063">
      <w:pPr>
        <w:numPr>
          <w:ilvl w:val="0"/>
          <w:numId w:val="6"/>
        </w:numPr>
        <w:tabs>
          <w:tab w:val="clear" w:pos="644"/>
        </w:tabs>
        <w:suppressAutoHyphens/>
        <w:ind w:left="426" w:hanging="426"/>
        <w:jc w:val="both"/>
      </w:pPr>
      <w:r w:rsidRPr="000C37D3">
        <w:t>Strony ustalają, że  Wykonawca w razie niewykonania lub nienależytego wykonania robót objętych umową. zapłaci Zamawiającemu kary umowne :</w:t>
      </w:r>
    </w:p>
    <w:p w:rsidR="001A1063" w:rsidRPr="000C37D3" w:rsidRDefault="001A1063" w:rsidP="001A1063">
      <w:pPr>
        <w:pStyle w:val="Akapitzlist2"/>
        <w:numPr>
          <w:ilvl w:val="1"/>
          <w:numId w:val="6"/>
        </w:numPr>
        <w:suppressAutoHyphens/>
        <w:jc w:val="both"/>
      </w:pPr>
      <w:r w:rsidRPr="000C37D3">
        <w:t>za opóźnienie w rozpoczęciu robót</w:t>
      </w:r>
      <w:r>
        <w:t>,</w:t>
      </w:r>
      <w:r w:rsidRPr="000C37D3">
        <w:t xml:space="preserve"> </w:t>
      </w:r>
      <w:r>
        <w:t xml:space="preserve">wynoszącego więcej niż trzy dni, </w:t>
      </w:r>
      <w:r w:rsidRPr="000C37D3">
        <w:t>w stosunku do terminu określonego w umowie - w wysokości 0,1 % wartości umownej robót określonej w § 10  za każdy dzień zwłoki,</w:t>
      </w:r>
    </w:p>
    <w:p w:rsidR="001A1063" w:rsidRPr="000C37D3" w:rsidRDefault="001A1063" w:rsidP="001A1063">
      <w:pPr>
        <w:numPr>
          <w:ilvl w:val="1"/>
          <w:numId w:val="6"/>
        </w:numPr>
        <w:suppressAutoHyphens/>
        <w:jc w:val="both"/>
      </w:pPr>
      <w:r w:rsidRPr="000C37D3">
        <w:t xml:space="preserve">nieterminowego wykonania zadania - w wysokości 1 % wartości umownej robót określonej w § 10 </w:t>
      </w:r>
      <w:r>
        <w:t>z</w:t>
      </w:r>
      <w:r w:rsidRPr="000C37D3">
        <w:t>a każdy dzień zwłoki</w:t>
      </w:r>
      <w:r>
        <w:t>,</w:t>
      </w:r>
    </w:p>
    <w:p w:rsidR="001A1063" w:rsidRPr="000C37D3" w:rsidRDefault="001A1063" w:rsidP="001A1063">
      <w:pPr>
        <w:numPr>
          <w:ilvl w:val="1"/>
          <w:numId w:val="6"/>
        </w:numPr>
        <w:ind w:left="993" w:hanging="426"/>
        <w:jc w:val="both"/>
      </w:pPr>
      <w:r w:rsidRPr="000C37D3">
        <w:t xml:space="preserve">nieterminowego usunięcie wad  stwierdzonych podczas odbioru końcowego lub w okresie rękojmi - w wysokości 0,5 % wartości umownej robót określonej w § 10 za każdy dzień zwłoki od upływu terminu na </w:t>
      </w:r>
      <w:r>
        <w:t>usunięcie wad,</w:t>
      </w:r>
      <w:r w:rsidRPr="000C37D3">
        <w:t xml:space="preserve"> </w:t>
      </w:r>
    </w:p>
    <w:p w:rsidR="001A1063" w:rsidRPr="000C37D3" w:rsidRDefault="001A1063" w:rsidP="001A1063">
      <w:pPr>
        <w:numPr>
          <w:ilvl w:val="1"/>
          <w:numId w:val="6"/>
        </w:numPr>
        <w:jc w:val="both"/>
      </w:pPr>
      <w:r w:rsidRPr="000C37D3">
        <w:t xml:space="preserve">w razie zwłoki w usunięciu wad w terminie dodatkowym niż ustalony umową stron kary umowne ustalone </w:t>
      </w:r>
      <w:r>
        <w:t>w pkt</w:t>
      </w:r>
      <w:r w:rsidRPr="000C37D3">
        <w:t xml:space="preserve"> </w:t>
      </w:r>
      <w:r>
        <w:t xml:space="preserve">3 </w:t>
      </w:r>
      <w:r w:rsidRPr="000C37D3">
        <w:t>ulegają podwyższeniu o 50 % licząc od dnia upływu terminu do</w:t>
      </w:r>
      <w:r>
        <w:t>datkowego za każdy dzień zwłoki,</w:t>
      </w:r>
    </w:p>
    <w:p w:rsidR="001A1063" w:rsidRPr="000C37D3" w:rsidRDefault="001A1063" w:rsidP="001A1063">
      <w:pPr>
        <w:numPr>
          <w:ilvl w:val="1"/>
          <w:numId w:val="6"/>
        </w:numPr>
        <w:jc w:val="both"/>
      </w:pPr>
      <w:r w:rsidRPr="000C37D3">
        <w:t>odstąpienie przez Zamawiającego od zrealizowania umowy z przyczyn, za które odpowiedzialność ponosi Wykonawca - w wysokości 20 % wartości umownej  określonej w § 10</w:t>
      </w:r>
      <w:r>
        <w:t>,</w:t>
      </w:r>
    </w:p>
    <w:p w:rsidR="001A1063" w:rsidRDefault="001A1063" w:rsidP="001A1063">
      <w:pPr>
        <w:numPr>
          <w:ilvl w:val="1"/>
          <w:numId w:val="6"/>
        </w:numPr>
        <w:jc w:val="both"/>
      </w:pPr>
      <w:r w:rsidRPr="000C37D3">
        <w:t>odstąpienie Wykonawcy od wykonania zamówienia – w wysokości 10 % wartości umownej  określonej w § 10</w:t>
      </w:r>
      <w:r>
        <w:t>.</w:t>
      </w:r>
    </w:p>
    <w:p w:rsidR="001A1063" w:rsidRDefault="001A1063" w:rsidP="001A1063">
      <w:pPr>
        <w:pStyle w:val="Akapitzlist2"/>
        <w:numPr>
          <w:ilvl w:val="0"/>
          <w:numId w:val="6"/>
        </w:numPr>
        <w:tabs>
          <w:tab w:val="clear" w:pos="644"/>
          <w:tab w:val="num" w:pos="426"/>
        </w:tabs>
        <w:ind w:left="426" w:hanging="426"/>
        <w:jc w:val="both"/>
      </w:pPr>
      <w:r w:rsidRPr="000C37D3">
        <w:t>Ponadto Wykonawca zapłaci Zamawiającemu kary umowne w przypadku:</w:t>
      </w:r>
    </w:p>
    <w:p w:rsidR="001A1063" w:rsidRPr="000C37D3" w:rsidRDefault="001A1063" w:rsidP="001A1063">
      <w:pPr>
        <w:pStyle w:val="Akapitzlist2"/>
        <w:numPr>
          <w:ilvl w:val="1"/>
          <w:numId w:val="6"/>
        </w:numPr>
        <w:jc w:val="both"/>
      </w:pPr>
      <w:r w:rsidRPr="000C37D3">
        <w:t>za nieterminową zapłatę wynagrodzenia należnego podwykonawcom lub dalszym podwykonawcom, w wysokości 0,5% należnego im wynagrodzenia, za każdy dzień zwłoki licząc od dnia następnego, po upływie terminu zapłaty określonego w umowie,</w:t>
      </w:r>
    </w:p>
    <w:p w:rsidR="001A1063" w:rsidRPr="000C37D3" w:rsidRDefault="001A1063" w:rsidP="001A1063">
      <w:pPr>
        <w:pStyle w:val="Akapitzlist2"/>
        <w:numPr>
          <w:ilvl w:val="1"/>
          <w:numId w:val="6"/>
        </w:numPr>
        <w:jc w:val="both"/>
      </w:pPr>
      <w:r w:rsidRPr="000C37D3">
        <w:t>za brak zapłaty wynagrodzenia należnego podwykonawcom lub  dalszym podwykonawcom, w wysokości 10% należnego im wynagrodzenia,</w:t>
      </w:r>
    </w:p>
    <w:p w:rsidR="001A1063" w:rsidRPr="000C37D3" w:rsidRDefault="001A1063" w:rsidP="001A1063">
      <w:pPr>
        <w:pStyle w:val="Akapitzlist2"/>
        <w:numPr>
          <w:ilvl w:val="1"/>
          <w:numId w:val="6"/>
        </w:numPr>
        <w:jc w:val="both"/>
      </w:pPr>
      <w:r w:rsidRPr="000C37D3">
        <w:t>za nieprzedłożenie do zaakceptowania projektu umowy o podwykonawstwo, której przedmiotem są roboty budowlane</w:t>
      </w:r>
      <w:r>
        <w:t xml:space="preserve"> </w:t>
      </w:r>
      <w:r w:rsidRPr="000C37D3">
        <w:t>lub projektu jej zmiany, w wysokości 1 000 zł., za każdy nieprzedłożony do zaakceptowania projekt umowy lub projekt jej zmiany,</w:t>
      </w:r>
    </w:p>
    <w:p w:rsidR="001A1063" w:rsidRPr="000C37D3" w:rsidRDefault="001A1063" w:rsidP="001A1063">
      <w:pPr>
        <w:pStyle w:val="Akapitzlist2"/>
        <w:numPr>
          <w:ilvl w:val="1"/>
          <w:numId w:val="6"/>
        </w:numPr>
        <w:jc w:val="both"/>
      </w:pPr>
      <w:r w:rsidRPr="000C37D3">
        <w:t>za nieprzedłożenie poświadczonej za zgodność z oryginałem kopii umowy o podwykonawstwo lub jej zmiany, w wysokości 1 000 zł., za każdą nieprzedłożoną kopię umowy lub jej zmianę,</w:t>
      </w:r>
    </w:p>
    <w:p w:rsidR="001A1063" w:rsidRDefault="001A1063" w:rsidP="001A1063">
      <w:pPr>
        <w:pStyle w:val="Akapitzlist2"/>
        <w:numPr>
          <w:ilvl w:val="1"/>
          <w:numId w:val="6"/>
        </w:numPr>
        <w:jc w:val="both"/>
      </w:pPr>
      <w:r w:rsidRPr="000C37D3">
        <w:t>za brak zmiany umowy o podwykonawstwo w zakresie terminu zapłaty, w wysokości 10% przewidzianego w umowie wynagrodzenia należnego podwykonawcy lub  dalszemu podwykonawcy</w:t>
      </w:r>
      <w:r>
        <w:t>,</w:t>
      </w:r>
    </w:p>
    <w:p w:rsidR="001A1063" w:rsidRPr="00F253D0" w:rsidRDefault="001A1063" w:rsidP="001A1063">
      <w:pPr>
        <w:pStyle w:val="Akapitzlist2"/>
        <w:numPr>
          <w:ilvl w:val="1"/>
          <w:numId w:val="6"/>
        </w:numPr>
        <w:jc w:val="both"/>
      </w:pPr>
      <w:r w:rsidRPr="008503B1">
        <w:t xml:space="preserve">z tytułu niespełnienia przez Wykonawcę lub podwykonawcę wymogu zatrudnienia na podstawie umowy o pracę osób wykonujących wskazane </w:t>
      </w:r>
      <w:r w:rsidRPr="00E04995">
        <w:t>w § 7 ust. 2 czynności</w:t>
      </w:r>
      <w:r w:rsidRPr="008503B1">
        <w:t xml:space="preserve"> Wykonawca zapłaci karę umowną w wysokości 5 000 zł. Niezłożenie przez Wykonawcę w wyznaczonym przez Zamawiającego terminie żądanych przez Zamawiającego dowodów, o których mowa w  § </w:t>
      </w:r>
      <w:r>
        <w:t>7 ust. 4</w:t>
      </w:r>
      <w:r w:rsidRPr="008503B1">
        <w:t xml:space="preserve"> w celu potwierdzenia spełnienia przez Wykonawcę lub podwykonawcę wymogu zatrudnienia na podstawie umowy o pracę traktowane będzie jako niespełnienie przez Wykonawcę lub podwykonawcę wymogu zatrudnienia na podstawie umowy o pracę osób </w:t>
      </w:r>
      <w:r w:rsidRPr="00F253D0">
        <w:t>wykonujących wskazane w § 7 ust. 2 czynności,</w:t>
      </w:r>
    </w:p>
    <w:p w:rsidR="001A1063" w:rsidRPr="00AD680F" w:rsidRDefault="001A1063" w:rsidP="001A1063">
      <w:pPr>
        <w:pStyle w:val="Akapitzlist2"/>
        <w:numPr>
          <w:ilvl w:val="1"/>
          <w:numId w:val="6"/>
        </w:numPr>
        <w:jc w:val="both"/>
      </w:pPr>
      <w:r w:rsidRPr="00AD680F">
        <w:t xml:space="preserve">w przypadku niedopełnienia przez Wykonawcę obowiązku, o którym mowa w § 15 ust. 6 niniejszej umowy, w wysokości 1% wynagrodzenia, o którym mowa w § </w:t>
      </w:r>
      <w:r>
        <w:t>10</w:t>
      </w:r>
      <w:r w:rsidRPr="00AD680F">
        <w:t xml:space="preserve"> </w:t>
      </w:r>
      <w:r w:rsidRPr="00AD680F">
        <w:lastRenderedPageBreak/>
        <w:t>ust. 1 niniejszej umowy, za każdy dzień zwłoki, liczonej od upływu terminu, o którym mowa w § 15 ust. 6 niniejszej umowy,</w:t>
      </w:r>
    </w:p>
    <w:p w:rsidR="001A1063" w:rsidRPr="000C37D3" w:rsidRDefault="001A1063" w:rsidP="001A1063">
      <w:pPr>
        <w:numPr>
          <w:ilvl w:val="0"/>
          <w:numId w:val="6"/>
        </w:numPr>
        <w:jc w:val="both"/>
      </w:pPr>
      <w:r w:rsidRPr="000C37D3">
        <w:t>Zamawiający może potrącić przewidzianą w umowie karę z należności Wykonawcy lub z zabezpieczenia należytego wykonania umowy. Zapłacenie kar nie zwalnia Wykonawcy z obowiązku dokończenia robót ani żadnych innych zobowiązań.</w:t>
      </w:r>
    </w:p>
    <w:p w:rsidR="001A1063" w:rsidRDefault="001A1063" w:rsidP="001A1063">
      <w:pPr>
        <w:numPr>
          <w:ilvl w:val="0"/>
          <w:numId w:val="6"/>
        </w:numPr>
        <w:jc w:val="both"/>
      </w:pPr>
      <w:r w:rsidRPr="000C37D3">
        <w:t>Jeżeli kary umowne określone w ust.1 -2  nie pokryją poniesionych strat Zamawiający może dochodzić odszkodowania uzupełniającego do wysokości rzeczywiście poniesionej szkody.</w:t>
      </w:r>
    </w:p>
    <w:p w:rsidR="001A1063" w:rsidRDefault="001A1063" w:rsidP="001A1063">
      <w:pPr>
        <w:pStyle w:val="Akapitzlist2"/>
        <w:numPr>
          <w:ilvl w:val="0"/>
          <w:numId w:val="6"/>
        </w:numPr>
        <w:jc w:val="both"/>
      </w:pPr>
      <w:r w:rsidRPr="000C37D3">
        <w:rPr>
          <w:b/>
          <w:bCs/>
        </w:rPr>
        <w:t>Zamawiający zapłaci Wykonawcy kary umowne z następujących tytułów</w:t>
      </w:r>
      <w:r>
        <w:t>:</w:t>
      </w:r>
    </w:p>
    <w:p w:rsidR="001A1063" w:rsidRDefault="001A1063" w:rsidP="001A1063">
      <w:pPr>
        <w:pStyle w:val="Akapitzlist2"/>
        <w:jc w:val="both"/>
      </w:pPr>
      <w:r>
        <w:t>1) za zwłokę w przystąpieniu do czynności odbioru przedmiotu umowy w wysokości - 0,2% wynagrodzenia brutto określonego w § 5, za każdy dzień zwłoki, licząc od następnego dnia po terminie, w którym odbiór miał być rozpoczęty,</w:t>
      </w:r>
    </w:p>
    <w:p w:rsidR="001A1063" w:rsidRDefault="001A1063" w:rsidP="001A1063">
      <w:pPr>
        <w:pStyle w:val="Akapitzlist2"/>
        <w:jc w:val="both"/>
      </w:pPr>
      <w:r w:rsidRPr="000C37D3">
        <w:t>2) z tytułu odstąpienia od umowy z przyczyn leżących po stronie Zamawiającego – w wysokości 10 % wynagrodzenia brutto określonego w § 5.</w:t>
      </w:r>
    </w:p>
    <w:p w:rsidR="00F253D0" w:rsidRDefault="001A1063" w:rsidP="0007787E">
      <w:pPr>
        <w:pStyle w:val="Akapitzlist2"/>
        <w:jc w:val="both"/>
      </w:pPr>
      <w:r>
        <w:t>3) z</w:t>
      </w:r>
      <w:r w:rsidRPr="00D33BE0">
        <w:t xml:space="preserve">a opóźnienie w przekazaniu Wykonawcy </w:t>
      </w:r>
      <w:r>
        <w:t xml:space="preserve">dokumentacji projektowej  - </w:t>
      </w:r>
      <w:r w:rsidRPr="00D33BE0">
        <w:t xml:space="preserve">w wysokości 0,01 % wartości umownej określonej w § </w:t>
      </w:r>
      <w:r>
        <w:t>10</w:t>
      </w:r>
      <w:r w:rsidRPr="00D33BE0">
        <w:t xml:space="preserve"> za każdy dzień zwłoki.</w:t>
      </w:r>
    </w:p>
    <w:p w:rsidR="001A1063" w:rsidRDefault="001A1063" w:rsidP="001A1063">
      <w:pPr>
        <w:jc w:val="center"/>
        <w:rPr>
          <w:b/>
          <w:bCs/>
        </w:rPr>
      </w:pPr>
    </w:p>
    <w:p w:rsidR="001A1063" w:rsidRDefault="001A1063" w:rsidP="00C951DD">
      <w:pPr>
        <w:jc w:val="center"/>
        <w:rPr>
          <w:b/>
          <w:bCs/>
        </w:rPr>
      </w:pPr>
      <w:r>
        <w:rPr>
          <w:b/>
          <w:bCs/>
        </w:rPr>
        <w:t>§ 15</w:t>
      </w:r>
    </w:p>
    <w:p w:rsidR="001A1063" w:rsidRPr="00322648" w:rsidRDefault="001A1063" w:rsidP="001A1063">
      <w:pPr>
        <w:numPr>
          <w:ilvl w:val="0"/>
          <w:numId w:val="22"/>
        </w:numPr>
        <w:suppressAutoHyphens/>
        <w:jc w:val="both"/>
      </w:pPr>
      <w:r w:rsidRPr="00322648">
        <w:t xml:space="preserve">Strony uzgodniły, że Wykonawca w dniu zawarcia niniejszej umowy wniesie zabezpieczenie należytego wykonania umowy w formie …………………………… w wysokości </w:t>
      </w:r>
      <w:r w:rsidR="008C3A4F">
        <w:t>10</w:t>
      </w:r>
      <w:r w:rsidRPr="00322648">
        <w:rPr>
          <w:bCs/>
        </w:rPr>
        <w:t>%</w:t>
      </w:r>
      <w:r w:rsidRPr="00322648">
        <w:t xml:space="preserve"> ceny brutto przedstawionej w ofercie, co stanowi kwotę: ………………………………………… złotych (słownie: …………………………………………………………………………………………………………………………………………………………………………………………………………………………….…………).</w:t>
      </w:r>
    </w:p>
    <w:p w:rsidR="001A1063" w:rsidRPr="00322648" w:rsidRDefault="001A1063" w:rsidP="001A1063">
      <w:pPr>
        <w:numPr>
          <w:ilvl w:val="0"/>
          <w:numId w:val="22"/>
        </w:numPr>
        <w:suppressAutoHyphens/>
        <w:jc w:val="both"/>
      </w:pPr>
      <w:r w:rsidRPr="00322648">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w:t>
      </w:r>
      <w:r>
        <w:t>12</w:t>
      </w:r>
      <w:r w:rsidRPr="00322648">
        <w:t xml:space="preserve"> niniejszej umowy, a pozostała część, tj.: 30% zabezpieczenia należytego wykonania umowy, zostanie zwrócona w terminie do 15 dni po upływie okresu zabezpieczenia roszczeń z tytułu rękojmi za wady</w:t>
      </w:r>
      <w:r>
        <w:t>.</w:t>
      </w:r>
    </w:p>
    <w:p w:rsidR="001A1063" w:rsidRPr="00322648" w:rsidRDefault="001A1063" w:rsidP="001A1063">
      <w:pPr>
        <w:numPr>
          <w:ilvl w:val="0"/>
          <w:numId w:val="22"/>
        </w:numPr>
        <w:suppressAutoHyphens/>
        <w:jc w:val="both"/>
      </w:pPr>
      <w:r w:rsidRPr="00322648">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322648" w:rsidRDefault="001A1063" w:rsidP="001A1063">
      <w:pPr>
        <w:numPr>
          <w:ilvl w:val="0"/>
          <w:numId w:val="22"/>
        </w:numPr>
        <w:suppressAutoHyphens/>
        <w:jc w:val="both"/>
      </w:pPr>
      <w:r w:rsidRPr="00322648">
        <w:t>W przypadku, gdy Wykonawca na wezwanie Zamawiającego nie usunie wad w okresie rękojmi, Zamawiający upoważniony jest do dysponowania kwotą, określoną w ust. 2, z przeznaczeniem na usunięcie wad.</w:t>
      </w:r>
    </w:p>
    <w:p w:rsidR="001A1063" w:rsidRPr="00322648" w:rsidRDefault="001A1063" w:rsidP="001A1063">
      <w:pPr>
        <w:numPr>
          <w:ilvl w:val="0"/>
          <w:numId w:val="22"/>
        </w:numPr>
        <w:suppressAutoHyphens/>
        <w:jc w:val="both"/>
      </w:pPr>
      <w:r w:rsidRPr="00322648">
        <w:t>W przypadku zmiany terminu realizacji zamówienia, o którym mowa w § 3 niniejszej umowy, na skutek wprowadzenia zmian, o których mowa w § 1</w:t>
      </w:r>
      <w:r>
        <w:t>7</w:t>
      </w:r>
      <w:r w:rsidRPr="00322648">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322648" w:rsidRDefault="001A1063" w:rsidP="001A1063">
      <w:pPr>
        <w:numPr>
          <w:ilvl w:val="0"/>
          <w:numId w:val="22"/>
        </w:numPr>
        <w:suppressAutoHyphens/>
        <w:jc w:val="both"/>
      </w:pPr>
      <w:r w:rsidRPr="00322648">
        <w:t xml:space="preserve">W przypadku wniesienia przez Wykonawcę zabezpieczenia należytego wykonania umowy oraz zabezpieczenia roszczeń z tytułu rękojmi za wady w jednej z form, o których mowa w art. 148 ust. 1 pkt 2 – 5 ustawy </w:t>
      </w:r>
      <w:proofErr w:type="spellStart"/>
      <w:r w:rsidRPr="00322648">
        <w:t>Pzp</w:t>
      </w:r>
      <w:proofErr w:type="spellEnd"/>
      <w:r w:rsidRPr="00322648">
        <w:t>, a następnie zmiany terminu realizacji zamówienia, o którym mowa w § 3 niniejszej umowy, na skutek wprowadzenia zmian, o których mowa w § 1</w:t>
      </w:r>
      <w:r>
        <w:t>7</w:t>
      </w:r>
      <w:r w:rsidRPr="00322648">
        <w:t xml:space="preserve"> ust. 1 pkt 1 – 4, 8 niniejszej umowy, </w:t>
      </w:r>
      <w:r>
        <w:t xml:space="preserve">oraz w przypadku </w:t>
      </w:r>
      <w:r>
        <w:lastRenderedPageBreak/>
        <w:t xml:space="preserve">niedotrzymania przez </w:t>
      </w:r>
      <w:r w:rsidRPr="00322648">
        <w:t>Wykonawc</w:t>
      </w:r>
      <w:r>
        <w:t xml:space="preserve">ę terminu wykonania robót określonego w </w:t>
      </w:r>
      <w:r w:rsidRPr="00322648">
        <w:t>§</w:t>
      </w:r>
      <w:r>
        <w:t xml:space="preserve"> </w:t>
      </w:r>
      <w:r w:rsidRPr="00322648">
        <w:t xml:space="preserve"> </w:t>
      </w:r>
      <w:r>
        <w:t xml:space="preserve">3 umowy, Wykonawca </w:t>
      </w:r>
      <w:r w:rsidRPr="00322648">
        <w:t>zobowiązany jest dostarczyć Zamawiającemu w terminie nie dłuższym niż 5 dni roboczych od dnia zawarcia aneksu do niniejszej umowy:</w:t>
      </w:r>
    </w:p>
    <w:p w:rsidR="001A1063" w:rsidRPr="00322648" w:rsidRDefault="001A1063" w:rsidP="001A1063">
      <w:pPr>
        <w:numPr>
          <w:ilvl w:val="0"/>
          <w:numId w:val="23"/>
        </w:numPr>
        <w:suppressAutoHyphens/>
        <w:jc w:val="both"/>
      </w:pPr>
      <w:r w:rsidRPr="00322648">
        <w:t>oryginał aneksu do zabezpieczenia należytego wykonania umowy, oraz</w:t>
      </w:r>
    </w:p>
    <w:p w:rsidR="001A1063" w:rsidRPr="00322648" w:rsidRDefault="001A1063" w:rsidP="001A1063">
      <w:pPr>
        <w:numPr>
          <w:ilvl w:val="0"/>
          <w:numId w:val="23"/>
        </w:numPr>
        <w:suppressAutoHyphens/>
        <w:jc w:val="both"/>
      </w:pPr>
      <w:r w:rsidRPr="00322648">
        <w:t>oryginał aneksu do zabezpieczenia roszczeń z tytułu rękojmi za wady.</w:t>
      </w:r>
    </w:p>
    <w:p w:rsidR="001A1063" w:rsidRPr="00322648" w:rsidRDefault="001A1063" w:rsidP="001A1063">
      <w:pPr>
        <w:numPr>
          <w:ilvl w:val="0"/>
          <w:numId w:val="22"/>
        </w:numPr>
        <w:tabs>
          <w:tab w:val="clear" w:pos="360"/>
          <w:tab w:val="num" w:pos="567"/>
        </w:tabs>
        <w:suppressAutoHyphens/>
        <w:ind w:left="567" w:hanging="283"/>
        <w:jc w:val="both"/>
      </w:pPr>
      <w:r w:rsidRPr="00322648">
        <w:t xml:space="preserve">Niedopełnienie przez Wykonawcę obowiązku, o którym mowa w ust. 6, będzie skutkowało naliczeniem Wykonawcy przez Zamawiającego kary umownej, o </w:t>
      </w:r>
      <w:r w:rsidRPr="00AD680F">
        <w:t>której mowa w § 14 ust. 2 pkt 7  niniejszej umowy, lub odstąpieniem przez Zamawiającego od niniejszej umowy</w:t>
      </w:r>
      <w:r>
        <w:t>.</w:t>
      </w:r>
    </w:p>
    <w:p w:rsidR="001A1063" w:rsidRDefault="001A1063" w:rsidP="001A1063">
      <w:pPr>
        <w:rPr>
          <w:b/>
          <w:bCs/>
        </w:rPr>
      </w:pPr>
    </w:p>
    <w:p w:rsidR="001A1063" w:rsidRPr="00322648" w:rsidRDefault="001A1063" w:rsidP="00C951DD">
      <w:pPr>
        <w:jc w:val="center"/>
      </w:pPr>
      <w:r>
        <w:rPr>
          <w:b/>
          <w:bCs/>
        </w:rPr>
        <w:t>§ 16</w:t>
      </w:r>
    </w:p>
    <w:p w:rsidR="001A1063" w:rsidRDefault="001A1063" w:rsidP="001A1063">
      <w:pPr>
        <w:pStyle w:val="Akapitzlist2"/>
        <w:ind w:left="567" w:hanging="283"/>
        <w:jc w:val="both"/>
      </w:pPr>
      <w:r w:rsidRPr="00322648">
        <w:t>1. Wykonawca udziela Zamawiającemu</w:t>
      </w:r>
      <w:r>
        <w:t xml:space="preserve"> gwarancji i </w:t>
      </w:r>
      <w:r w:rsidRPr="00322648">
        <w:t xml:space="preserve"> rękojmi na wykonane roboty na okres</w:t>
      </w:r>
      <w:r w:rsidRPr="001E5F65">
        <w:t xml:space="preserve"> …………..</w:t>
      </w:r>
      <w:r>
        <w:t>miesięcy.</w:t>
      </w:r>
      <w:r w:rsidRPr="001E5F65">
        <w:t xml:space="preserve"> Termin rękojmi liczy się od dnia odbioru końcowego.</w:t>
      </w:r>
      <w:r w:rsidRPr="001E5F65">
        <w:rPr>
          <w:i/>
        </w:rPr>
        <w:t xml:space="preserve"> </w:t>
      </w:r>
    </w:p>
    <w:p w:rsidR="001A1063" w:rsidRDefault="001A1063" w:rsidP="001A1063">
      <w:pPr>
        <w:pStyle w:val="Akapitzlist"/>
        <w:widowControl w:val="0"/>
        <w:suppressAutoHyphens/>
        <w:ind w:left="567" w:hanging="283"/>
        <w:jc w:val="both"/>
      </w:pPr>
      <w:r>
        <w:t>2.  Wykonawca jest odpowiedzialny względem Zamawiającego z tytułu gwarancji i rękojmi za wady fizyczne robót objętych umową, stwierdzone w toku czynności odbioru końcowego i powstałe w okresie trwania rękojmi.</w:t>
      </w:r>
    </w:p>
    <w:p w:rsidR="001A1063" w:rsidRDefault="001A1063" w:rsidP="001A1063">
      <w:pPr>
        <w:pStyle w:val="Akapitzlist"/>
        <w:widowControl w:val="0"/>
        <w:suppressAutoHyphens/>
        <w:ind w:left="567" w:hanging="283"/>
        <w:jc w:val="both"/>
      </w:pPr>
      <w:r>
        <w:t xml:space="preserve">3. Uprawnienia Zamawiającego z tytułu gwarancji i  rękojmi za wady fizyczne robót wygasają po upływie </w:t>
      </w:r>
      <w:r w:rsidRPr="005F198D">
        <w:rPr>
          <w:i/>
        </w:rPr>
        <w:t xml:space="preserve">…………. </w:t>
      </w:r>
      <w:r w:rsidRPr="00FA1437">
        <w:t>miesięcy</w:t>
      </w:r>
      <w:r w:rsidRPr="00FA1437">
        <w:rPr>
          <w:color w:val="FF0000"/>
        </w:rPr>
        <w:t xml:space="preserve"> </w:t>
      </w:r>
      <w:r>
        <w:t xml:space="preserve"> od daty odbioru końcowego przedmiotu umowy. Bieg terminu po upływie którego wygasają uprawnienia z tytułu rękojmi, rozpoczyna się w stosunku do Wykonawcy w dniu zakończenia czynności odbioru końcowego.</w:t>
      </w:r>
    </w:p>
    <w:p w:rsidR="001A1063" w:rsidRDefault="001A1063" w:rsidP="001A1063">
      <w:pPr>
        <w:pStyle w:val="Akapitzlist"/>
        <w:widowControl w:val="0"/>
        <w:suppressAutoHyphens/>
        <w:ind w:left="567" w:hanging="283"/>
        <w:jc w:val="both"/>
      </w:pPr>
      <w:r>
        <w:t>4.. Wady, które wystąpiły w okresie gwarancji i rękojmi  nie zawinione przez Zamawiającego, Wykonawca usunie w ciągu 7 dni roboczych od daty otrzymania zgłoszenia.</w:t>
      </w:r>
    </w:p>
    <w:p w:rsidR="001A1063" w:rsidRDefault="001A1063" w:rsidP="001A1063">
      <w:pPr>
        <w:pStyle w:val="Akapitzlist"/>
        <w:widowControl w:val="0"/>
        <w:suppressAutoHyphens/>
        <w:ind w:left="567" w:hanging="283"/>
        <w:jc w:val="both"/>
      </w:pPr>
      <w:r>
        <w:t>5. Wykonawca odpowiada za wady w wykonaniu przedmiotu umowy również po okresie rękojmi, jeżeli Zamawiający zawiadomi Wykonawcę o wadzie przed upływem okresu rękojmi.</w:t>
      </w:r>
    </w:p>
    <w:p w:rsidR="001A1063" w:rsidRDefault="001A1063" w:rsidP="001A1063">
      <w:pPr>
        <w:pStyle w:val="Akapitzlist"/>
        <w:widowControl w:val="0"/>
        <w:suppressAutoHyphens/>
        <w:ind w:left="567" w:hanging="283"/>
        <w:jc w:val="both"/>
      </w:pPr>
      <w:r>
        <w:t>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w:t>
      </w:r>
      <w:r w:rsidRPr="00D33BE0">
        <w:t xml:space="preserve"> na wykon</w:t>
      </w:r>
      <w:r>
        <w:t xml:space="preserve">ane roboty przedłuża się na </w:t>
      </w:r>
      <w:r w:rsidRPr="002C4D54">
        <w:t>o c</w:t>
      </w:r>
      <w:r>
        <w:t>zas wykonania zastępczego robót i t</w:t>
      </w:r>
      <w:r w:rsidRPr="00D33BE0">
        <w:t>ermin rękojmi liczy</w:t>
      </w:r>
      <w:r>
        <w:t xml:space="preserve">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4D28B7" w:rsidTr="00D63A45">
        <w:tc>
          <w:tcPr>
            <w:tcW w:w="9920" w:type="dxa"/>
          </w:tcPr>
          <w:p w:rsidR="001A1063" w:rsidRPr="00664C1D" w:rsidRDefault="001A1063" w:rsidP="00D63A45">
            <w:pPr>
              <w:widowControl w:val="0"/>
              <w:suppressAutoHyphens/>
              <w:ind w:left="567" w:hanging="283"/>
              <w:jc w:val="both"/>
            </w:pPr>
          </w:p>
        </w:tc>
      </w:tr>
    </w:tbl>
    <w:p w:rsidR="001A1063" w:rsidRPr="0010292C" w:rsidRDefault="001A1063" w:rsidP="00F253D0">
      <w:pPr>
        <w:pStyle w:val="Tekstpodstawowy"/>
        <w:jc w:val="center"/>
        <w:rPr>
          <w:b/>
          <w:bCs/>
        </w:rPr>
      </w:pPr>
      <w:r w:rsidRPr="0010292C">
        <w:rPr>
          <w:b/>
          <w:bCs/>
        </w:rPr>
        <w:t>§ 1</w:t>
      </w:r>
      <w:r>
        <w:rPr>
          <w:b/>
          <w:bCs/>
        </w:rPr>
        <w:t>7</w:t>
      </w:r>
    </w:p>
    <w:p w:rsidR="001A1063" w:rsidRPr="00FF3081" w:rsidRDefault="001A1063" w:rsidP="001A1063">
      <w:pPr>
        <w:numPr>
          <w:ilvl w:val="0"/>
          <w:numId w:val="19"/>
        </w:numPr>
        <w:ind w:left="357" w:hanging="357"/>
        <w:jc w:val="both"/>
        <w:rPr>
          <w:bCs/>
          <w:kern w:val="28"/>
        </w:rPr>
      </w:pPr>
      <w:r w:rsidRPr="00FF3081">
        <w:rPr>
          <w:bCs/>
          <w:kern w:val="28"/>
        </w:rPr>
        <w:t xml:space="preserve">Oprócz przypadków, o których mowa w art. 144 ust. 1 pkt 2-6 ustawy </w:t>
      </w:r>
      <w:proofErr w:type="spellStart"/>
      <w:r w:rsidRPr="00FF3081">
        <w:rPr>
          <w:bCs/>
          <w:kern w:val="28"/>
        </w:rPr>
        <w:t>Pzp</w:t>
      </w:r>
      <w:proofErr w:type="spellEnd"/>
      <w:r w:rsidRPr="00FF3081">
        <w:rPr>
          <w:bCs/>
          <w:kern w:val="28"/>
        </w:rPr>
        <w:t xml:space="preserve">, na podstawie art. 144 ust. 1 pkt 1 ustawy </w:t>
      </w:r>
      <w:proofErr w:type="spellStart"/>
      <w:r w:rsidRPr="00FF3081">
        <w:rPr>
          <w:bCs/>
          <w:kern w:val="28"/>
        </w:rPr>
        <w:t>Pzp</w:t>
      </w:r>
      <w:proofErr w:type="spellEnd"/>
      <w:r w:rsidRPr="00FF3081">
        <w:rPr>
          <w:bCs/>
          <w:kern w:val="28"/>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FF3081" w:rsidRDefault="001A1063" w:rsidP="001A1063">
      <w:pPr>
        <w:numPr>
          <w:ilvl w:val="0"/>
          <w:numId w:val="21"/>
        </w:numPr>
        <w:suppressAutoHyphens/>
        <w:ind w:left="357" w:hanging="357"/>
        <w:jc w:val="both"/>
        <w:rPr>
          <w:kern w:val="28"/>
        </w:rPr>
      </w:pPr>
      <w:r w:rsidRPr="00FF3081">
        <w:rPr>
          <w:bCs/>
          <w:kern w:val="28"/>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4A20DB" w:rsidRDefault="001A1063" w:rsidP="001A1063">
      <w:pPr>
        <w:numPr>
          <w:ilvl w:val="0"/>
          <w:numId w:val="21"/>
        </w:numPr>
        <w:suppressAutoHyphens/>
        <w:jc w:val="both"/>
        <w:rPr>
          <w:kern w:val="28"/>
        </w:rPr>
      </w:pPr>
      <w:r w:rsidRPr="00FF3081">
        <w:rPr>
          <w:bCs/>
          <w:kern w:val="28"/>
        </w:rPr>
        <w:t xml:space="preserve">przedłużenie terminu realizacji zamówienia, o którym mowa w § 3 niniejszej umowy, może nastąpić w przypadku wystąpienia okoliczności siły wyższej, przez którą należy rozumieć zdarzenia niezależne od żadnej ze Stron, zewnętrzne, niemożliwe do </w:t>
      </w:r>
      <w:r w:rsidRPr="00FF3081">
        <w:rPr>
          <w:bCs/>
          <w:kern w:val="28"/>
        </w:rPr>
        <w:lastRenderedPageBreak/>
        <w:t>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4A20DB" w:rsidRDefault="001A1063" w:rsidP="001A1063">
      <w:pPr>
        <w:numPr>
          <w:ilvl w:val="0"/>
          <w:numId w:val="21"/>
        </w:numPr>
        <w:suppressAutoHyphens/>
        <w:jc w:val="both"/>
        <w:rPr>
          <w:sz w:val="23"/>
          <w:szCs w:val="23"/>
        </w:rPr>
      </w:pPr>
      <w:r w:rsidRPr="00FF3081">
        <w:rPr>
          <w:bCs/>
          <w:kern w:val="28"/>
        </w:rPr>
        <w:t xml:space="preserve">przedłużenie terminu realizacji zamówienia, o którym mowa w § 3 niniejszej umowy, może nastąpić </w:t>
      </w:r>
      <w:r>
        <w:rPr>
          <w:bCs/>
          <w:kern w:val="28"/>
        </w:rPr>
        <w:t xml:space="preserve">w przypadku </w:t>
      </w:r>
      <w:r w:rsidRPr="004A20DB">
        <w:rPr>
          <w:bCs/>
          <w:kern w:val="28"/>
        </w:rPr>
        <w:t>wystąpienia  niekorzystnych warunków atmosferycznych, które uniemożliwiają</w:t>
      </w:r>
      <w:r w:rsidRPr="004A20DB">
        <w:t xml:space="preserve"> </w:t>
      </w:r>
      <w:r w:rsidRPr="004A20DB">
        <w:rPr>
          <w:sz w:val="23"/>
          <w:szCs w:val="23"/>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Pr>
          <w:sz w:val="23"/>
          <w:szCs w:val="23"/>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Pr>
          <w:sz w:val="23"/>
          <w:szCs w:val="23"/>
        </w:rPr>
        <w:t>IMiGW</w:t>
      </w:r>
      <w:proofErr w:type="spellEnd"/>
      <w:r w:rsidR="00D124F1">
        <w:rPr>
          <w:sz w:val="23"/>
          <w:szCs w:val="23"/>
        </w:rPr>
        <w:t xml:space="preserve">, przy czym przedłużenie terminu realizacji zamówienia nastąpi o liczbę  dni odpowiadająca okresowi wstrzymania robót budowlanych, </w:t>
      </w:r>
    </w:p>
    <w:p w:rsidR="001A1063" w:rsidRPr="004644A4"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4644A4" w:rsidRPr="004644A4" w:rsidRDefault="004644A4" w:rsidP="004644A4">
      <w:pPr>
        <w:numPr>
          <w:ilvl w:val="0"/>
          <w:numId w:val="21"/>
        </w:numPr>
        <w:suppressAutoHyphens/>
        <w:spacing w:line="276" w:lineRule="auto"/>
        <w:jc w:val="both"/>
        <w:rPr>
          <w:kern w:val="28"/>
        </w:rPr>
      </w:pPr>
      <w:r w:rsidRPr="004644A4">
        <w:rPr>
          <w:sz w:val="22"/>
          <w:szCs w:val="22"/>
        </w:rPr>
        <w:t>wydanie Wykonawcy polecenia, skutkującego koniecznością wydłużenia terminu zakończenia realizacji zamówienia, a w szczególności wydania Wykonawcy polecenia wstrzymania robót w związku z koniecznością ich skoordynowania z robotami realizowanymi przez gestorów sieci na terenie budowy lub innymi robotami realizowanymi w bezpośrednim sąsiedztwie terenu budowy na rzecz Zamawiającego, przy czym przedłużenie terminu realizacji zamówienia nastąpi o liczbę dni, odpowiadającą okresowi wstrzymanie robót</w:t>
      </w:r>
      <w:r w:rsidRPr="004644A4">
        <w:rPr>
          <w:rFonts w:ascii="Arial Narrow" w:hAnsi="Arial Narrow" w:cs="Arial Narrow"/>
        </w:rPr>
        <w:t>,</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FF3081" w:rsidRDefault="001A1063" w:rsidP="001A1063">
      <w:pPr>
        <w:numPr>
          <w:ilvl w:val="0"/>
          <w:numId w:val="21"/>
        </w:numPr>
        <w:suppressAutoHyphens/>
        <w:jc w:val="both"/>
        <w:rPr>
          <w:kern w:val="28"/>
        </w:rPr>
      </w:pPr>
      <w:r w:rsidRPr="00FF3081">
        <w:rPr>
          <w:bCs/>
          <w:kern w:val="28"/>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1A1063" w:rsidRPr="00FF3081" w:rsidRDefault="001A1063" w:rsidP="001A1063">
      <w:pPr>
        <w:numPr>
          <w:ilvl w:val="0"/>
          <w:numId w:val="21"/>
        </w:numPr>
        <w:suppressAutoHyphens/>
        <w:jc w:val="both"/>
        <w:rPr>
          <w:kern w:val="28"/>
        </w:rPr>
      </w:pPr>
      <w:r w:rsidRPr="00FF3081">
        <w:rPr>
          <w:kern w:val="28"/>
        </w:rPr>
        <w:t>zmiany powszechnie obowiązujących przepisów prawa w zakresie mającym bezpośredni wpływ na realizację przedmiotu zamówienia lub świadczenia stron niniejszej umowy,</w:t>
      </w:r>
    </w:p>
    <w:p w:rsidR="001A1063" w:rsidRPr="00FF3081" w:rsidRDefault="001A1063" w:rsidP="001A1063">
      <w:pPr>
        <w:numPr>
          <w:ilvl w:val="0"/>
          <w:numId w:val="21"/>
        </w:numPr>
        <w:suppressAutoHyphens/>
        <w:jc w:val="both"/>
        <w:rPr>
          <w:kern w:val="28"/>
        </w:rPr>
      </w:pPr>
      <w:r w:rsidRPr="00FF3081">
        <w:rPr>
          <w:kern w:val="28"/>
        </w:rPr>
        <w:t xml:space="preserve">w przypadku zmiany albo rezygnacji z podwykonawcy, na którego zasoby Wykonawca powoływał się, na zasadach określonych w art. </w:t>
      </w:r>
      <w:r w:rsidRPr="00FF3081">
        <w:t xml:space="preserve">22a ust. 1 </w:t>
      </w:r>
      <w:r w:rsidRPr="00FF3081">
        <w:rPr>
          <w:kern w:val="28"/>
        </w:rPr>
        <w:t xml:space="preserve">ustawy </w:t>
      </w:r>
      <w:proofErr w:type="spellStart"/>
      <w:r w:rsidRPr="00FF3081">
        <w:rPr>
          <w:kern w:val="28"/>
        </w:rPr>
        <w:t>Pzp</w:t>
      </w:r>
      <w:proofErr w:type="spellEnd"/>
      <w:r w:rsidRPr="00FF3081">
        <w:rPr>
          <w:kern w:val="28"/>
        </w:rPr>
        <w:t xml:space="preserve">, w celu wykazania spełniania warunków udziału w postępowaniu, </w:t>
      </w:r>
      <w:r w:rsidRPr="00FF3081">
        <w:rPr>
          <w:bCs/>
          <w:kern w:val="28"/>
        </w:rPr>
        <w:t>z zastrzeżeniem ust. 3,</w:t>
      </w:r>
    </w:p>
    <w:p w:rsidR="001A1063" w:rsidRPr="00FF3081" w:rsidRDefault="001A1063" w:rsidP="001A1063">
      <w:pPr>
        <w:numPr>
          <w:ilvl w:val="0"/>
          <w:numId w:val="21"/>
        </w:numPr>
        <w:suppressAutoHyphens/>
        <w:jc w:val="both"/>
        <w:rPr>
          <w:kern w:val="28"/>
        </w:rPr>
      </w:pPr>
      <w:r w:rsidRPr="00FF3081">
        <w:rPr>
          <w:bCs/>
          <w:kern w:val="28"/>
        </w:rPr>
        <w:t xml:space="preserve">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w:t>
      </w:r>
      <w:r w:rsidRPr="00FF3081">
        <w:rPr>
          <w:bCs/>
          <w:kern w:val="28"/>
        </w:rPr>
        <w:lastRenderedPageBreak/>
        <w:t>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FF3081" w:rsidRDefault="001A1063" w:rsidP="001A1063">
      <w:pPr>
        <w:numPr>
          <w:ilvl w:val="0"/>
          <w:numId w:val="21"/>
        </w:numPr>
        <w:suppressAutoHyphens/>
        <w:jc w:val="both"/>
        <w:rPr>
          <w:kern w:val="28"/>
        </w:rPr>
      </w:pPr>
      <w:r w:rsidRPr="00FF3081">
        <w:rPr>
          <w:bCs/>
          <w:kern w:val="28"/>
        </w:rPr>
        <w:t xml:space="preserve">konieczności dokonania wymiany osób, o których mowa w </w:t>
      </w:r>
      <w:r w:rsidRPr="00FF3081">
        <w:rPr>
          <w:kern w:val="28"/>
        </w:rPr>
        <w:t>§ 9</w:t>
      </w:r>
      <w:r w:rsidRPr="00FF3081">
        <w:rPr>
          <w:bCs/>
          <w:kern w:val="28"/>
        </w:rPr>
        <w:t xml:space="preserve"> niniejszej umowy, po stronie którejkolwiek ze stron niniejszej umowy, zastrzeżeniem ust. 5.</w:t>
      </w:r>
    </w:p>
    <w:p w:rsidR="001A1063" w:rsidRPr="00FF3081" w:rsidRDefault="001A1063" w:rsidP="001A1063">
      <w:pPr>
        <w:numPr>
          <w:ilvl w:val="0"/>
          <w:numId w:val="19"/>
        </w:numPr>
        <w:suppressAutoHyphens/>
        <w:jc w:val="both"/>
        <w:rPr>
          <w:kern w:val="28"/>
        </w:rPr>
      </w:pPr>
      <w:r w:rsidRPr="00FF3081">
        <w:rPr>
          <w:kern w:val="28"/>
        </w:rPr>
        <w:t>Konieczność wykonania robót zamiennych, o których mowa w ust. 1 pkt 5, zachodzi w sytuacji, gdy:</w:t>
      </w:r>
    </w:p>
    <w:p w:rsidR="001A1063" w:rsidRPr="00FF3081" w:rsidRDefault="001A1063" w:rsidP="001A1063">
      <w:pPr>
        <w:numPr>
          <w:ilvl w:val="0"/>
          <w:numId w:val="20"/>
        </w:numPr>
        <w:suppressAutoHyphens/>
        <w:jc w:val="both"/>
        <w:rPr>
          <w:kern w:val="28"/>
        </w:rPr>
      </w:pPr>
      <w:r w:rsidRPr="00FF3081">
        <w:rPr>
          <w:kern w:val="28"/>
        </w:rPr>
        <w:t>materiały budowlane, przewidziane w niniejszej umowie do wykonania zamówienia, nie mogą być użyte przy realizacji inwestycji z powodu zaprzestania ich produkcji lub zastąpienia ich innymi materiałami budowlanymi,</w:t>
      </w:r>
    </w:p>
    <w:p w:rsidR="001A1063" w:rsidRPr="00FF3081" w:rsidRDefault="001A1063" w:rsidP="001A1063">
      <w:pPr>
        <w:numPr>
          <w:ilvl w:val="0"/>
          <w:numId w:val="20"/>
        </w:numPr>
        <w:suppressAutoHyphens/>
        <w:jc w:val="both"/>
        <w:rPr>
          <w:kern w:val="28"/>
        </w:rPr>
      </w:pPr>
      <w:r w:rsidRPr="00FF3081">
        <w:rPr>
          <w:kern w:val="28"/>
        </w:rPr>
        <w:t>w trakcie realizacji przedmiotu zamówienia nastąpiła zmiana przepisów prawa budowlanego,</w:t>
      </w:r>
    </w:p>
    <w:p w:rsidR="001A1063" w:rsidRPr="00FF3081" w:rsidRDefault="001A1063" w:rsidP="001A1063">
      <w:pPr>
        <w:numPr>
          <w:ilvl w:val="0"/>
          <w:numId w:val="20"/>
        </w:numPr>
        <w:suppressAutoHyphens/>
        <w:jc w:val="both"/>
        <w:rPr>
          <w:kern w:val="28"/>
        </w:rPr>
      </w:pPr>
      <w:r w:rsidRPr="00FF3081">
        <w:rPr>
          <w:kern w:val="28"/>
        </w:rPr>
        <w:t>w czasie realizacji budowy zmienią się warunki techniczne wykonania (np. Polska Norma),</w:t>
      </w:r>
    </w:p>
    <w:p w:rsidR="001A1063" w:rsidRPr="00FF3081" w:rsidRDefault="001A1063" w:rsidP="001A1063">
      <w:pPr>
        <w:numPr>
          <w:ilvl w:val="0"/>
          <w:numId w:val="20"/>
        </w:numPr>
        <w:suppressAutoHyphens/>
        <w:jc w:val="both"/>
        <w:rPr>
          <w:kern w:val="28"/>
        </w:rPr>
      </w:pPr>
      <w:r w:rsidRPr="00FF3081">
        <w:rPr>
          <w:kern w:val="28"/>
        </w:rPr>
        <w:t>w trakcie realizacji przedmiotu zamówienia zastosowano lepsze materiały budowlane bądź inną technologię wykonania robót.</w:t>
      </w:r>
    </w:p>
    <w:p w:rsidR="001A1063" w:rsidRPr="00FF3081" w:rsidRDefault="001A1063" w:rsidP="001A1063">
      <w:pPr>
        <w:numPr>
          <w:ilvl w:val="0"/>
          <w:numId w:val="19"/>
        </w:numPr>
        <w:suppressAutoHyphens/>
        <w:jc w:val="both"/>
        <w:rPr>
          <w:kern w:val="28"/>
        </w:rPr>
      </w:pPr>
      <w:r w:rsidRPr="00FF3081">
        <w:rPr>
          <w:kern w:val="28"/>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FF3081" w:rsidRDefault="001A1063" w:rsidP="001A1063">
      <w:pPr>
        <w:numPr>
          <w:ilvl w:val="0"/>
          <w:numId w:val="19"/>
        </w:numPr>
        <w:suppressAutoHyphens/>
        <w:jc w:val="both"/>
        <w:rPr>
          <w:kern w:val="28"/>
        </w:rPr>
      </w:pPr>
      <w:r w:rsidRPr="00FF3081">
        <w:rPr>
          <w:kern w:val="28"/>
        </w:rPr>
        <w:t xml:space="preserve">Wprowadzenie w dokumentacji projektowej zmian, o których mowa w ust. 1 pkt 8, nie może skutkować </w:t>
      </w:r>
      <w:r w:rsidRPr="00FF3081">
        <w:rPr>
          <w:bCs/>
          <w:kern w:val="28"/>
        </w:rPr>
        <w:t>zwiększeniem (zmianą) zakresu świadczenia Wykonawcy zawartego w ofercie, stanowiącej załącznik nr 1 do niniejszej umowy, oraz zwiększeniem wynagrodzenia Wykonawcy, o którym mowa w § 10 ust. 1 niniejszej umowy</w:t>
      </w:r>
      <w:r w:rsidRPr="00FF3081">
        <w:rPr>
          <w:kern w:val="28"/>
        </w:rPr>
        <w:t>.</w:t>
      </w:r>
    </w:p>
    <w:p w:rsidR="001A1063" w:rsidRPr="00FF3081" w:rsidRDefault="001A1063" w:rsidP="001A1063">
      <w:pPr>
        <w:numPr>
          <w:ilvl w:val="0"/>
          <w:numId w:val="19"/>
        </w:numPr>
        <w:suppressAutoHyphens/>
        <w:jc w:val="both"/>
        <w:rPr>
          <w:kern w:val="28"/>
        </w:rPr>
      </w:pPr>
      <w:r w:rsidRPr="00FF3081">
        <w:rPr>
          <w:kern w:val="28"/>
        </w:rPr>
        <w:t>Zmiana osób przewidzianych do realizacji zamówienia, o których mowa w ust. 1 pkt 9, może nastąpić tylko na osoby o kwalifikacjach zawodowych równorzędnych lub wyższych do kwalifikacji, które podlegały ocenie.</w:t>
      </w:r>
    </w:p>
    <w:p w:rsidR="001A1063" w:rsidRPr="00FF3081" w:rsidRDefault="001A1063" w:rsidP="001A1063">
      <w:pPr>
        <w:numPr>
          <w:ilvl w:val="0"/>
          <w:numId w:val="19"/>
        </w:numPr>
        <w:suppressAutoHyphens/>
        <w:jc w:val="both"/>
        <w:rPr>
          <w:kern w:val="28"/>
        </w:rPr>
      </w:pPr>
      <w:r w:rsidRPr="00FF3081">
        <w:rPr>
          <w:kern w:val="28"/>
        </w:rPr>
        <w:t>Nie stanowi istotnej zmiany umowy zmiana danych teleadresowych oraz osób wskazanych do kontaktów między stronami niniejszej umowy.</w:t>
      </w:r>
    </w:p>
    <w:p w:rsidR="001A1063" w:rsidRPr="00FF3081" w:rsidRDefault="001A1063" w:rsidP="001A1063">
      <w:pPr>
        <w:numPr>
          <w:ilvl w:val="0"/>
          <w:numId w:val="19"/>
        </w:numPr>
        <w:suppressAutoHyphens/>
        <w:jc w:val="both"/>
        <w:rPr>
          <w:kern w:val="28"/>
        </w:rPr>
      </w:pPr>
      <w:r w:rsidRPr="00FF3081">
        <w:rPr>
          <w:kern w:val="28"/>
        </w:rPr>
        <w:t>Wszelkie zmiany umowy wymagają pod rygorem nieważności formy pisemnej i podpisania przez obydwie strony niniejszej umowy.</w:t>
      </w:r>
    </w:p>
    <w:p w:rsidR="001A1063" w:rsidRPr="00FF3081" w:rsidRDefault="001A1063" w:rsidP="001A1063">
      <w:pPr>
        <w:numPr>
          <w:ilvl w:val="0"/>
          <w:numId w:val="19"/>
        </w:numPr>
        <w:suppressAutoHyphens/>
        <w:jc w:val="both"/>
        <w:rPr>
          <w:kern w:val="28"/>
        </w:rPr>
      </w:pPr>
      <w:r w:rsidRPr="00FF3081">
        <w:rPr>
          <w:kern w:val="28"/>
        </w:rPr>
        <w:t>Z wnioskiem o zmianę treści umowy może wystąpić zarówno Wykonawca, jak i Zamawiający.</w:t>
      </w:r>
    </w:p>
    <w:p w:rsidR="001A1063" w:rsidRDefault="001A1063" w:rsidP="001A1063">
      <w:pPr>
        <w:suppressAutoHyphens/>
        <w:ind w:left="360"/>
        <w:jc w:val="both"/>
        <w:rPr>
          <w:kern w:val="28"/>
        </w:rPr>
      </w:pPr>
    </w:p>
    <w:p w:rsidR="001A1063" w:rsidRDefault="001A1063" w:rsidP="001A1063">
      <w:pPr>
        <w:pStyle w:val="Tekstpodstawowy"/>
        <w:jc w:val="center"/>
        <w:rPr>
          <w:b/>
          <w:bCs/>
        </w:rPr>
      </w:pPr>
      <w:r w:rsidRPr="00FF3081">
        <w:rPr>
          <w:b/>
          <w:bCs/>
        </w:rPr>
        <w:t>§ 1</w:t>
      </w:r>
      <w:r>
        <w:rPr>
          <w:b/>
          <w:bCs/>
        </w:rPr>
        <w:t>8</w:t>
      </w:r>
    </w:p>
    <w:p w:rsidR="001A1063" w:rsidRPr="00FF3081" w:rsidRDefault="001A1063" w:rsidP="001A1063">
      <w:pPr>
        <w:pStyle w:val="Akapitzlist2"/>
        <w:numPr>
          <w:ilvl w:val="3"/>
          <w:numId w:val="8"/>
        </w:numPr>
        <w:tabs>
          <w:tab w:val="clear" w:pos="7732"/>
          <w:tab w:val="num" w:pos="567"/>
        </w:tabs>
        <w:autoSpaceDE w:val="0"/>
        <w:autoSpaceDN w:val="0"/>
        <w:adjustRightInd w:val="0"/>
        <w:ind w:left="426" w:hanging="142"/>
        <w:jc w:val="both"/>
      </w:pPr>
      <w:r w:rsidRPr="00FF3081">
        <w:t>Zamawiającemu przysługuje prawo odstąpienia od Umowy bez jakichkolwiek roszczeń Wykonawcy</w:t>
      </w:r>
      <w:r>
        <w:t xml:space="preserve"> oprócz przypadków wymienionych w Kodeksie cywilnym</w:t>
      </w:r>
      <w:r w:rsidRPr="00FF3081">
        <w:t>:</w:t>
      </w:r>
    </w:p>
    <w:p w:rsidR="001A1063" w:rsidRPr="0010292C" w:rsidRDefault="001A1063" w:rsidP="001A1063">
      <w:pPr>
        <w:autoSpaceDE w:val="0"/>
        <w:autoSpaceDN w:val="0"/>
        <w:adjustRightInd w:val="0"/>
        <w:ind w:left="360" w:hanging="360"/>
        <w:jc w:val="both"/>
      </w:pPr>
      <w:r w:rsidRPr="00FF3081">
        <w:t>1) w razie wystąpienia istotnej zmiany okoliczności powodującej, że wykonanie umowy nie     leży w interesie publicznym, czego nie można było przewidzieć w chwili zawarcia umowy;     w tym wypadku odstąpienie może nastąpić w terminie 30 dni od powzięcia wiadomości</w:t>
      </w:r>
      <w:r w:rsidRPr="0010292C">
        <w:t xml:space="preserve"> o </w:t>
      </w:r>
      <w:r>
        <w:t xml:space="preserve">    </w:t>
      </w:r>
      <w:r w:rsidRPr="0010292C">
        <w:t>powyższych okolicznościach,</w:t>
      </w:r>
    </w:p>
    <w:p w:rsidR="001A1063" w:rsidRDefault="001A1063" w:rsidP="001A1063">
      <w:pPr>
        <w:autoSpaceDE w:val="0"/>
        <w:autoSpaceDN w:val="0"/>
        <w:adjustRightInd w:val="0"/>
        <w:ind w:left="284" w:hanging="284"/>
        <w:jc w:val="both"/>
      </w:pPr>
      <w:r w:rsidRPr="0010292C">
        <w:t xml:space="preserve">2) w przypadku, gdy zostanie wszczęte postępowanie upadłościowe lub postępowanie </w:t>
      </w:r>
      <w:r>
        <w:t xml:space="preserve">    l</w:t>
      </w:r>
      <w:r w:rsidRPr="0010292C">
        <w:t>ikwidacyjne</w:t>
      </w:r>
      <w:r>
        <w:t xml:space="preserve"> </w:t>
      </w:r>
      <w:r w:rsidRPr="0010292C">
        <w:t>w stosunku do Wykonawcy – w terminie 30 dni od powzięcia wiadomości,</w:t>
      </w:r>
      <w:r>
        <w:t xml:space="preserve">           </w:t>
      </w:r>
    </w:p>
    <w:p w:rsidR="001A1063" w:rsidRPr="0010292C" w:rsidRDefault="001A1063" w:rsidP="001A1063">
      <w:pPr>
        <w:autoSpaceDE w:val="0"/>
        <w:autoSpaceDN w:val="0"/>
        <w:adjustRightInd w:val="0"/>
        <w:ind w:left="284" w:hanging="284"/>
        <w:jc w:val="both"/>
      </w:pPr>
      <w:r w:rsidRPr="0010292C">
        <w:t xml:space="preserve">3) w przypadku, gdy zostanie ogłoszona upadłość lub rozwiązanie firmy Wykonawcy – w </w:t>
      </w:r>
      <w:r>
        <w:t xml:space="preserve">    </w:t>
      </w:r>
      <w:r w:rsidRPr="0010292C">
        <w:t>terminie 30 dni od powzięcia wiadomości,</w:t>
      </w:r>
    </w:p>
    <w:p w:rsidR="001A1063" w:rsidRPr="0010292C" w:rsidRDefault="001A1063" w:rsidP="001A1063">
      <w:pPr>
        <w:autoSpaceDE w:val="0"/>
        <w:autoSpaceDN w:val="0"/>
        <w:adjustRightInd w:val="0"/>
        <w:ind w:left="360" w:hanging="360"/>
        <w:jc w:val="both"/>
      </w:pPr>
      <w:r w:rsidRPr="0010292C">
        <w:t xml:space="preserve">4) w przypadku, gdy zostanie wydany nakaz zajęcia majątku Wykonawcy – w terminie 30 dni </w:t>
      </w:r>
    </w:p>
    <w:p w:rsidR="001A1063" w:rsidRPr="0010292C" w:rsidRDefault="001A1063" w:rsidP="001A1063">
      <w:pPr>
        <w:autoSpaceDE w:val="0"/>
        <w:autoSpaceDN w:val="0"/>
        <w:adjustRightInd w:val="0"/>
        <w:ind w:left="360" w:hanging="360"/>
        <w:jc w:val="both"/>
      </w:pPr>
      <w:r>
        <w:t xml:space="preserve">    </w:t>
      </w:r>
      <w:r w:rsidRPr="0010292C">
        <w:t>od powzięcia</w:t>
      </w:r>
      <w:r>
        <w:t xml:space="preserve"> </w:t>
      </w:r>
      <w:r w:rsidRPr="0010292C">
        <w:t>wiadomości,</w:t>
      </w:r>
    </w:p>
    <w:p w:rsidR="001A1063" w:rsidRPr="0010292C" w:rsidRDefault="001A1063" w:rsidP="001A1063">
      <w:pPr>
        <w:autoSpaceDE w:val="0"/>
        <w:autoSpaceDN w:val="0"/>
        <w:adjustRightInd w:val="0"/>
        <w:ind w:left="360" w:hanging="360"/>
        <w:jc w:val="both"/>
      </w:pPr>
      <w:r w:rsidRPr="0010292C">
        <w:lastRenderedPageBreak/>
        <w:t xml:space="preserve">5) Wykonawca przerwał realizację robót objętych umową, pomimo pisemnego wezwania </w:t>
      </w:r>
      <w:r>
        <w:t xml:space="preserve">     </w:t>
      </w:r>
      <w:r w:rsidRPr="0010292C">
        <w:t xml:space="preserve">Zamawiającego nie wykonuje prac przez okres trzech dni roboczych – w terminie 14 dni od </w:t>
      </w:r>
      <w:r>
        <w:t xml:space="preserve">     </w:t>
      </w:r>
      <w:r w:rsidRPr="0010292C">
        <w:t>upływu 3-go dnia roboczego,</w:t>
      </w:r>
    </w:p>
    <w:p w:rsidR="001A1063" w:rsidRPr="0010292C" w:rsidRDefault="001A1063" w:rsidP="001A1063">
      <w:pPr>
        <w:autoSpaceDE w:val="0"/>
        <w:autoSpaceDN w:val="0"/>
        <w:adjustRightInd w:val="0"/>
        <w:ind w:left="360" w:hanging="360"/>
        <w:jc w:val="both"/>
      </w:pPr>
      <w:r w:rsidRPr="0010292C">
        <w:t>6) Wykonawca wykonuje roboty niezgodnie z umową, pomimo</w:t>
      </w:r>
      <w:r>
        <w:t xml:space="preserve"> pisemnego wezwania </w:t>
      </w:r>
      <w:r w:rsidRPr="0010292C">
        <w:t xml:space="preserve">Zamawiającego do usunięcia niezgodności, tzn. w wyznaczonym przez Zamawiającego </w:t>
      </w:r>
      <w:r>
        <w:t xml:space="preserve">      </w:t>
      </w:r>
      <w:r w:rsidRPr="0010292C">
        <w:t>terminie nie zaprzestał wykonywania</w:t>
      </w:r>
      <w:r>
        <w:t xml:space="preserve"> </w:t>
      </w:r>
      <w:r w:rsidRPr="0010292C">
        <w:t xml:space="preserve">wskazanej czynności lub nie rozpoczął wykonywania </w:t>
      </w:r>
      <w:r>
        <w:t xml:space="preserve">      </w:t>
      </w:r>
      <w:r w:rsidRPr="0010292C">
        <w:t>czynności zgodnie z umową – w terminie 14 dni od</w:t>
      </w:r>
      <w:r>
        <w:t xml:space="preserve"> </w:t>
      </w:r>
      <w:r w:rsidRPr="0010292C">
        <w:t xml:space="preserve">upływu terminu wskazanego w </w:t>
      </w:r>
      <w:r>
        <w:t xml:space="preserve">     </w:t>
      </w:r>
      <w:r w:rsidRPr="0010292C">
        <w:t>wezwaniu Zamawiającego,</w:t>
      </w:r>
    </w:p>
    <w:p w:rsidR="001A1063" w:rsidRDefault="001A1063" w:rsidP="001A1063">
      <w:pPr>
        <w:autoSpaceDE w:val="0"/>
        <w:autoSpaceDN w:val="0"/>
        <w:adjustRightInd w:val="0"/>
        <w:ind w:left="360" w:hanging="360"/>
        <w:jc w:val="both"/>
      </w:pPr>
      <w:r w:rsidRPr="0010292C">
        <w:t>7) Wykonawca wykorzystuje mienie Zamawiającego b</w:t>
      </w:r>
      <w:r>
        <w:t xml:space="preserve">ez jego zgody lub niezgodnie z  </w:t>
      </w:r>
      <w:r w:rsidRPr="0010292C">
        <w:t>przeznaczeniem – w terminie 30 dni od powzięcia wiadomości,</w:t>
      </w:r>
    </w:p>
    <w:p w:rsidR="001A1063" w:rsidRPr="0010292C" w:rsidRDefault="001A1063" w:rsidP="001A1063">
      <w:pPr>
        <w:autoSpaceDE w:val="0"/>
        <w:autoSpaceDN w:val="0"/>
        <w:adjustRightInd w:val="0"/>
        <w:jc w:val="both"/>
      </w:pPr>
      <w:r w:rsidRPr="0010292C">
        <w:t>8) Wykonawca zlecił wykonanie przedmiotu umowy osobom trzecim bez z</w:t>
      </w:r>
      <w:r>
        <w:t xml:space="preserve">gody Zamawiającego  </w:t>
      </w:r>
      <w:r w:rsidRPr="0010292C">
        <w:t>–</w:t>
      </w:r>
      <w:r w:rsidR="00D124F1">
        <w:t xml:space="preserve"> </w:t>
      </w:r>
      <w:r w:rsidRPr="0010292C">
        <w:t>w terminie 30 dni od powzięcia wiadomości,</w:t>
      </w:r>
    </w:p>
    <w:p w:rsidR="001A1063" w:rsidRPr="0010292C" w:rsidRDefault="001A1063" w:rsidP="001A1063">
      <w:pPr>
        <w:autoSpaceDE w:val="0"/>
        <w:autoSpaceDN w:val="0"/>
        <w:adjustRightInd w:val="0"/>
        <w:jc w:val="both"/>
      </w:pPr>
      <w:r w:rsidRPr="0010292C">
        <w:t xml:space="preserve">9) Wykonawca naruszył zasady BHP stwarzając zagrożenie dla ludzi i mienia – w terminie 30 </w:t>
      </w:r>
    </w:p>
    <w:p w:rsidR="001A1063" w:rsidRDefault="001A1063" w:rsidP="001A1063">
      <w:pPr>
        <w:autoSpaceDE w:val="0"/>
        <w:autoSpaceDN w:val="0"/>
        <w:adjustRightInd w:val="0"/>
        <w:jc w:val="both"/>
      </w:pPr>
      <w:r>
        <w:t xml:space="preserve">    </w:t>
      </w:r>
      <w:r w:rsidRPr="0010292C">
        <w:t>dni</w:t>
      </w:r>
      <w:r>
        <w:t xml:space="preserve"> </w:t>
      </w:r>
      <w:r w:rsidRPr="0010292C">
        <w:t>od powzięcia wiadomości.</w:t>
      </w:r>
    </w:p>
    <w:p w:rsidR="001A1063" w:rsidRPr="0010292C" w:rsidRDefault="001A1063" w:rsidP="001A1063">
      <w:pPr>
        <w:autoSpaceDE w:val="0"/>
        <w:autoSpaceDN w:val="0"/>
        <w:adjustRightInd w:val="0"/>
        <w:jc w:val="both"/>
      </w:pPr>
      <w:r>
        <w:t xml:space="preserve">10) </w:t>
      </w:r>
      <w:r w:rsidRPr="00AA0D0C">
        <w:t>Jeżeli zwłoka w wykonaniu przedmiotu umowy przekroczy 30 dni w stosunku do terminów określonych w harmonogramie robót, Zamawiającemu przysługuje prawo odstąpienia od umowy</w:t>
      </w:r>
      <w:r w:rsidR="00D124F1">
        <w:t xml:space="preserve"> </w:t>
      </w:r>
      <w:r>
        <w:t xml:space="preserve"> </w:t>
      </w:r>
      <w:r w:rsidRPr="00AA0D0C">
        <w:t>z p</w:t>
      </w:r>
      <w:r>
        <w:t>rzyczyn zależnych od Wykonawcy.</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W przypadku określonym w ust. 1 pkt 1 Wykonawca może</w:t>
      </w:r>
      <w:r>
        <w:t xml:space="preserve"> </w:t>
      </w:r>
      <w:r w:rsidRPr="0010292C">
        <w:t xml:space="preserve">żądać jedynie wynagrodzenia należnego </w:t>
      </w:r>
      <w:r>
        <w:t xml:space="preserve"> </w:t>
      </w:r>
      <w:r w:rsidRPr="0010292C">
        <w:t>z tytułu wykonania części Umowy do czasu odstąpienia.</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Odstąpienie od Umowy powinno nastąpić w formie pisemnej pod rygorem nieważności takiego oświadczenia</w:t>
      </w:r>
      <w:r>
        <w:t xml:space="preserve"> </w:t>
      </w:r>
      <w:r w:rsidRPr="0010292C">
        <w:t>i powinno zawierać uzasadnienie.</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t>Zamawiający może rozwiązać umowę, jeżeli zachodzi co najmniej jedna z następujących okoliczności:</w:t>
      </w:r>
    </w:p>
    <w:p w:rsidR="001A1063" w:rsidRDefault="001A1063" w:rsidP="001A1063">
      <w:pPr>
        <w:pStyle w:val="Akapitzlist"/>
        <w:ind w:left="142"/>
        <w:jc w:val="both"/>
      </w:pPr>
      <w:r>
        <w:rPr>
          <w:rStyle w:val="alb"/>
        </w:rPr>
        <w:t xml:space="preserve">1) </w:t>
      </w:r>
      <w:r>
        <w:t xml:space="preserve">zmiana umowy została dokonana z naruszeniem art. 144 ust. 1-1b, 1d i 1e ustawy </w:t>
      </w:r>
      <w:proofErr w:type="spellStart"/>
      <w:r>
        <w:t>Pzp</w:t>
      </w:r>
      <w:proofErr w:type="spellEnd"/>
      <w:r>
        <w:t>;</w:t>
      </w:r>
    </w:p>
    <w:p w:rsidR="001A1063" w:rsidRDefault="001A1063" w:rsidP="001A1063">
      <w:pPr>
        <w:pStyle w:val="Akapitzlist"/>
        <w:ind w:left="142"/>
        <w:jc w:val="both"/>
      </w:pPr>
      <w:r>
        <w:rPr>
          <w:rStyle w:val="alb"/>
        </w:rPr>
        <w:t xml:space="preserve">2) </w:t>
      </w:r>
      <w:r>
        <w:t xml:space="preserve">wykonawca w chwili zawarcia umowy podlegał wykluczeniu z postępowania na podstawie art. 24 ust. 1 ustawy </w:t>
      </w:r>
      <w:proofErr w:type="spellStart"/>
      <w:r>
        <w:t>Pzp</w:t>
      </w:r>
      <w:proofErr w:type="spellEnd"/>
      <w:r>
        <w:t>;</w:t>
      </w:r>
    </w:p>
    <w:p w:rsidR="001A1063" w:rsidRPr="00D124F1" w:rsidRDefault="001A1063" w:rsidP="001A1063">
      <w:pPr>
        <w:pStyle w:val="Akapitzlist"/>
        <w:ind w:left="142"/>
        <w:jc w:val="both"/>
      </w:pPr>
      <w:r>
        <w:rPr>
          <w:rStyle w:val="alb"/>
        </w:rPr>
        <w:t xml:space="preserve">3) </w:t>
      </w:r>
      <w:r w:rsidRPr="00D124F1">
        <w:t xml:space="preserve">Trybunał Sprawiedliwości Unii Europejskiej stwierdził, w ramach procedury przewidzianej w </w:t>
      </w:r>
      <w:hyperlink r:id="rId7" w:anchor="/dokument/17099384#art%28258%29" w:history="1">
        <w:r w:rsidRPr="00D124F1">
          <w:rPr>
            <w:rStyle w:val="Hipercze"/>
            <w:color w:val="auto"/>
            <w:u w:val="none"/>
          </w:rPr>
          <w:t>art. 258</w:t>
        </w:r>
      </w:hyperlink>
      <w:r w:rsidRPr="00D124F1">
        <w:t xml:space="preserve"> Traktatu o Funkcjonowaniu Unii Europejskiej, że państwo polskie uchybiło zobowiązaniom, które ciążą na nim na mocy Traktatów, </w:t>
      </w:r>
      <w:hyperlink r:id="rId8" w:anchor="/dokument/68413979" w:history="1">
        <w:r w:rsidRPr="00D124F1">
          <w:rPr>
            <w:rStyle w:val="Hipercze"/>
            <w:color w:val="auto"/>
            <w:u w:val="none"/>
          </w:rPr>
          <w:t>dyrektywy</w:t>
        </w:r>
      </w:hyperlink>
      <w:r w:rsidRPr="00D124F1">
        <w:t xml:space="preserve"> 2014/24/UE i </w:t>
      </w:r>
      <w:hyperlink r:id="rId9" w:anchor="/dokument/68413980" w:history="1">
        <w:r w:rsidRPr="00D124F1">
          <w:rPr>
            <w:rStyle w:val="Hipercze"/>
            <w:color w:val="auto"/>
            <w:u w:val="none"/>
          </w:rPr>
          <w:t>dyrektywy</w:t>
        </w:r>
      </w:hyperlink>
      <w:r w:rsidRPr="00D124F1">
        <w:t xml:space="preserve"> 2014/25/UE, z uwagi na to, że zamawiający udzielił zamówienia z naruszeniem przepisów prawa Unii Europejskiej.</w:t>
      </w:r>
    </w:p>
    <w:p w:rsidR="001A1063" w:rsidRPr="00D124F1" w:rsidRDefault="001A1063" w:rsidP="001A1063">
      <w:pPr>
        <w:pStyle w:val="Akapitzlist2"/>
        <w:numPr>
          <w:ilvl w:val="3"/>
          <w:numId w:val="8"/>
        </w:numPr>
        <w:tabs>
          <w:tab w:val="clear" w:pos="7732"/>
          <w:tab w:val="num" w:pos="567"/>
        </w:tabs>
        <w:autoSpaceDE w:val="0"/>
        <w:autoSpaceDN w:val="0"/>
        <w:adjustRightInd w:val="0"/>
        <w:ind w:left="567" w:hanging="425"/>
        <w:jc w:val="both"/>
      </w:pPr>
      <w:r w:rsidRPr="00D124F1">
        <w:t>W przypadku, o którym mowa w ust. 4, Wykonawca może żądać wyłącznie wynagrodzenia należnego z tytułu wykonania części umowy.</w:t>
      </w:r>
      <w:r w:rsidRPr="00D124F1">
        <w:tab/>
      </w:r>
    </w:p>
    <w:p w:rsidR="001A1063" w:rsidRDefault="001A1063" w:rsidP="001A1063">
      <w:pPr>
        <w:jc w:val="both"/>
        <w:rPr>
          <w:b/>
          <w:bCs/>
        </w:rPr>
      </w:pPr>
    </w:p>
    <w:p w:rsidR="001A1063" w:rsidRDefault="001A1063" w:rsidP="001A1063">
      <w:pPr>
        <w:jc w:val="center"/>
        <w:rPr>
          <w:b/>
          <w:bCs/>
        </w:rPr>
      </w:pPr>
      <w:r w:rsidRPr="00B725FE">
        <w:rPr>
          <w:b/>
          <w:bCs/>
        </w:rPr>
        <w:t xml:space="preserve">§ </w:t>
      </w:r>
      <w:r>
        <w:rPr>
          <w:b/>
          <w:bCs/>
        </w:rPr>
        <w:t>19</w:t>
      </w:r>
    </w:p>
    <w:p w:rsidR="001A1063" w:rsidRDefault="001A1063" w:rsidP="001A1063">
      <w:pPr>
        <w:pStyle w:val="Akapitzlist"/>
        <w:numPr>
          <w:ilvl w:val="3"/>
          <w:numId w:val="4"/>
        </w:numPr>
        <w:tabs>
          <w:tab w:val="clear" w:pos="2880"/>
          <w:tab w:val="num" w:pos="567"/>
        </w:tabs>
        <w:ind w:left="567" w:hanging="283"/>
        <w:jc w:val="both"/>
      </w:pPr>
      <w:r w:rsidRPr="00FE58A2">
        <w:t>Wszelkie spory, mogące wyniknąć z tytułu niniejszej umowy, będą rozstrzygane przez Sąd właściwy miejscowo dla siedziby Zamawiającego.</w:t>
      </w:r>
    </w:p>
    <w:p w:rsidR="001A1063" w:rsidRPr="00FE58A2" w:rsidRDefault="001A1063" w:rsidP="001A1063">
      <w:pPr>
        <w:pStyle w:val="Akapitzlist"/>
        <w:numPr>
          <w:ilvl w:val="3"/>
          <w:numId w:val="4"/>
        </w:numPr>
        <w:tabs>
          <w:tab w:val="clear" w:pos="2880"/>
          <w:tab w:val="num" w:pos="567"/>
        </w:tabs>
        <w:ind w:left="567" w:hanging="283"/>
        <w:jc w:val="both"/>
      </w:pPr>
      <w:r w:rsidRPr="00FE58A2">
        <w:t xml:space="preserve">Wszelkie oświadczenia, uzgodnienia, powiadomienia, żądania stron będą sporządzane w języku polskim i będą doręczane listem poleconym, kurierem lub osobiście na adresy podane poniżej: </w:t>
      </w:r>
    </w:p>
    <w:p w:rsidR="001A1063" w:rsidRPr="00FE58A2" w:rsidRDefault="001A1063" w:rsidP="001A1063">
      <w:pPr>
        <w:pStyle w:val="Default"/>
        <w:numPr>
          <w:ilvl w:val="1"/>
          <w:numId w:val="5"/>
        </w:numPr>
        <w:tabs>
          <w:tab w:val="num" w:pos="284"/>
        </w:tabs>
        <w:ind w:left="567" w:hanging="567"/>
        <w:jc w:val="both"/>
      </w:pPr>
      <w:r w:rsidRPr="00FE58A2">
        <w:t xml:space="preserve"> dla Wykonawcy ………………………………………………</w:t>
      </w:r>
    </w:p>
    <w:p w:rsidR="001A1063" w:rsidRPr="00FE58A2" w:rsidRDefault="001A1063" w:rsidP="001A1063">
      <w:pPr>
        <w:pStyle w:val="Default"/>
        <w:numPr>
          <w:ilvl w:val="1"/>
          <w:numId w:val="5"/>
        </w:numPr>
        <w:tabs>
          <w:tab w:val="num" w:pos="284"/>
        </w:tabs>
        <w:ind w:left="284" w:hanging="284"/>
        <w:jc w:val="both"/>
      </w:pPr>
      <w:r w:rsidRPr="00FE58A2">
        <w:t xml:space="preserve">dla Zamawiającego – Urząd Gminy Włocławek ul. Królewiecka 7 87- 800 Włocławek z zastrzeżeniem, że Strony mogą także doręczać oświadczenia, uzgodnienia, powiadomienia, żądania stron na adres: e-mail Zamawiającego  </w:t>
      </w:r>
      <w:hyperlink r:id="rId10" w:history="1">
        <w:r w:rsidR="00D124F1" w:rsidRPr="009C52FF">
          <w:rPr>
            <w:rStyle w:val="Hipercze"/>
          </w:rPr>
          <w:t>k.knasiak@g.wloclawek.pl</w:t>
        </w:r>
      </w:hyperlink>
      <w:r w:rsidR="00D124F1">
        <w:t xml:space="preserve"> </w:t>
      </w:r>
      <w:r w:rsidRPr="00FE58A2">
        <w:t xml:space="preserve"> lub fax Zamawiającego 54 230 53 53  , fax Wykonawcy ………………….  lub adres e-mail Wykonawcy ………………………..</w:t>
      </w:r>
    </w:p>
    <w:p w:rsidR="001A1063" w:rsidRDefault="001A1063" w:rsidP="001A1063">
      <w:pPr>
        <w:pStyle w:val="Default"/>
        <w:tabs>
          <w:tab w:val="num" w:pos="284"/>
        </w:tabs>
        <w:ind w:left="284" w:hanging="284"/>
        <w:jc w:val="both"/>
      </w:pPr>
      <w:r>
        <w:t xml:space="preserve">     </w:t>
      </w:r>
      <w:r w:rsidRPr="00FE58A2">
        <w:t xml:space="preserve">ze skutkiem na dzień wysłania poczty e-mail lub faxu przez Strony pod warunkiem, że zostanie ona wysłana do godziny 15.00 czasu polskiego w dniu roboczym i potwierdzona listem poleconym nadanym najpóźniej następnego dnia roboczego. </w:t>
      </w:r>
    </w:p>
    <w:p w:rsidR="001A1063" w:rsidRPr="00FE58A2" w:rsidRDefault="001A1063" w:rsidP="001A1063">
      <w:pPr>
        <w:pStyle w:val="Default"/>
        <w:numPr>
          <w:ilvl w:val="3"/>
          <w:numId w:val="4"/>
        </w:numPr>
        <w:tabs>
          <w:tab w:val="clear" w:pos="2880"/>
          <w:tab w:val="num" w:pos="567"/>
        </w:tabs>
        <w:ind w:left="567" w:hanging="283"/>
        <w:jc w:val="both"/>
      </w:pPr>
      <w:r w:rsidRPr="00FE58A2">
        <w:t xml:space="preserve">Strony będą informować się o wszelkich zmianach adresów e-maili numerach fax. </w:t>
      </w:r>
    </w:p>
    <w:p w:rsidR="001A1063" w:rsidRPr="00FE58A2" w:rsidRDefault="001A1063" w:rsidP="001A1063">
      <w:pPr>
        <w:pStyle w:val="Default"/>
        <w:ind w:left="567" w:hanging="567"/>
        <w:jc w:val="both"/>
      </w:pPr>
      <w:r>
        <w:lastRenderedPageBreak/>
        <w:t xml:space="preserve">         </w:t>
      </w:r>
      <w:r w:rsidRPr="00FE58A2">
        <w:t xml:space="preserve">Do momentu prawidłowego zawiadomienia o zmianie adresu/ e-maila lub numeru faksu pisma wysłane na dotychczasowy adres/ e-mail lub numer faksu wymienione w ust. 2 będą uznane za prawidłowo doręczone. </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W sprawach  nieuregulowanych niniejszą umową mają  zastosowanie przepisy Kodeksu </w:t>
      </w:r>
      <w:r>
        <w:t xml:space="preserve">    </w:t>
      </w:r>
      <w:r w:rsidRPr="00FE58A2">
        <w:t>cywilnego oraz ustawy Prawo zamówień publicznych.</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Umowę sporządzono w trzech jednobrzmiących egzemplarzach z tego 1 egz. otrzymuje </w:t>
      </w:r>
      <w:r>
        <w:t xml:space="preserve"> </w:t>
      </w:r>
      <w:r w:rsidRPr="00FE58A2">
        <w:t>Wykonawca a 2 egzemplarze  Zamawiający.</w:t>
      </w:r>
    </w:p>
    <w:p w:rsidR="001A1063" w:rsidRDefault="001A1063" w:rsidP="001A1063">
      <w:pPr>
        <w:tabs>
          <w:tab w:val="num" w:pos="567"/>
        </w:tabs>
        <w:ind w:left="426" w:hanging="142"/>
        <w:jc w:val="both"/>
      </w:pPr>
    </w:p>
    <w:p w:rsidR="001A1063" w:rsidRDefault="001A1063" w:rsidP="001A1063">
      <w:pPr>
        <w:tabs>
          <w:tab w:val="num" w:pos="567"/>
        </w:tabs>
        <w:ind w:left="426" w:hanging="142"/>
      </w:pPr>
      <w:r>
        <w:t xml:space="preserve">                     </w:t>
      </w:r>
    </w:p>
    <w:p w:rsidR="001A1063" w:rsidRPr="00EB1A5F" w:rsidRDefault="00EB1A5F" w:rsidP="001A1063">
      <w:pPr>
        <w:rPr>
          <w:b/>
        </w:rPr>
      </w:pPr>
      <w:r>
        <w:rPr>
          <w:b/>
        </w:rPr>
        <w:t xml:space="preserve">  </w:t>
      </w:r>
      <w:r w:rsidR="001A1063" w:rsidRPr="00EB1A5F">
        <w:rPr>
          <w:b/>
        </w:rPr>
        <w:t xml:space="preserve">Wykonawca                                               </w:t>
      </w:r>
      <w:r>
        <w:rPr>
          <w:b/>
        </w:rPr>
        <w:t xml:space="preserve">                 </w:t>
      </w:r>
      <w:r w:rsidR="001A1063" w:rsidRPr="00EB1A5F">
        <w:rPr>
          <w:b/>
        </w:rPr>
        <w:t xml:space="preserve">                                   Zamawiający</w:t>
      </w:r>
    </w:p>
    <w:p w:rsidR="001A1063" w:rsidRPr="00EB1A5F" w:rsidRDefault="001A1063" w:rsidP="001A1063">
      <w:pPr>
        <w:ind w:left="360"/>
        <w:jc w:val="center"/>
        <w:rPr>
          <w:b/>
          <w:bCs/>
        </w:rPr>
      </w:pPr>
    </w:p>
    <w:p w:rsidR="001A1063" w:rsidRDefault="001A1063" w:rsidP="001A1063">
      <w:pPr>
        <w:rPr>
          <w:kern w:val="28"/>
          <w:sz w:val="22"/>
          <w:szCs w:val="22"/>
          <w:u w:val="single"/>
        </w:rPr>
      </w:pPr>
    </w:p>
    <w:p w:rsidR="001A1063" w:rsidRDefault="001A1063" w:rsidP="001A1063">
      <w:pPr>
        <w:rPr>
          <w:kern w:val="28"/>
          <w:sz w:val="22"/>
          <w:szCs w:val="22"/>
          <w:u w:val="single"/>
        </w:rPr>
      </w:pPr>
    </w:p>
    <w:p w:rsidR="001A1063" w:rsidRPr="00A37899" w:rsidRDefault="001A1063" w:rsidP="001A1063">
      <w:pPr>
        <w:rPr>
          <w:kern w:val="28"/>
          <w:sz w:val="18"/>
          <w:szCs w:val="18"/>
          <w:u w:val="single"/>
        </w:rPr>
      </w:pPr>
      <w:r w:rsidRPr="00A37899">
        <w:rPr>
          <w:kern w:val="28"/>
          <w:sz w:val="18"/>
          <w:szCs w:val="18"/>
          <w:u w:val="single"/>
        </w:rPr>
        <w:t>Załączniki:</w:t>
      </w:r>
    </w:p>
    <w:p w:rsidR="001A1063" w:rsidRPr="00A37899" w:rsidRDefault="001A1063" w:rsidP="001A1063">
      <w:pPr>
        <w:rPr>
          <w:kern w:val="28"/>
          <w:sz w:val="18"/>
          <w:szCs w:val="18"/>
        </w:rPr>
      </w:pPr>
      <w:r w:rsidRPr="00A37899">
        <w:rPr>
          <w:kern w:val="28"/>
          <w:sz w:val="18"/>
          <w:szCs w:val="18"/>
        </w:rPr>
        <w:t>1) Specyfikacja Istotnych Warunków Zamówienia</w:t>
      </w:r>
    </w:p>
    <w:p w:rsidR="001A1063" w:rsidRPr="00A37899" w:rsidRDefault="001A1063" w:rsidP="001A1063">
      <w:pPr>
        <w:rPr>
          <w:kern w:val="28"/>
          <w:sz w:val="18"/>
          <w:szCs w:val="18"/>
        </w:rPr>
      </w:pPr>
      <w:r w:rsidRPr="00A37899">
        <w:rPr>
          <w:kern w:val="28"/>
          <w:sz w:val="18"/>
          <w:szCs w:val="18"/>
        </w:rPr>
        <w:t>2) Dokumentacja projektowa</w:t>
      </w:r>
    </w:p>
    <w:p w:rsidR="001A1063" w:rsidRPr="00A37899" w:rsidRDefault="001A1063" w:rsidP="001A1063">
      <w:pPr>
        <w:rPr>
          <w:kern w:val="28"/>
          <w:sz w:val="18"/>
          <w:szCs w:val="18"/>
        </w:rPr>
      </w:pPr>
      <w:r w:rsidRPr="00A37899">
        <w:rPr>
          <w:kern w:val="28"/>
          <w:sz w:val="18"/>
          <w:szCs w:val="18"/>
        </w:rPr>
        <w:t>3) Kosztorysy ofertowy Wykonawcy</w:t>
      </w:r>
    </w:p>
    <w:p w:rsidR="001A1063" w:rsidRPr="00A37899" w:rsidRDefault="001A1063" w:rsidP="001A1063">
      <w:pPr>
        <w:rPr>
          <w:kern w:val="28"/>
          <w:sz w:val="18"/>
          <w:szCs w:val="18"/>
        </w:rPr>
      </w:pPr>
      <w:r w:rsidRPr="00A37899">
        <w:rPr>
          <w:kern w:val="28"/>
          <w:sz w:val="18"/>
          <w:szCs w:val="18"/>
        </w:rPr>
        <w:t>4) Harmonogram rzeczowo-finansowy</w:t>
      </w:r>
    </w:p>
    <w:p w:rsidR="001A1063" w:rsidRPr="00A37899" w:rsidRDefault="001A1063" w:rsidP="001A1063">
      <w:pPr>
        <w:rPr>
          <w:i/>
          <w:iCs/>
          <w:color w:val="FF0000"/>
          <w:sz w:val="18"/>
          <w:szCs w:val="18"/>
          <w:lang w:eastAsia="ar-SA"/>
        </w:rPr>
      </w:pPr>
      <w:r w:rsidRPr="00A37899">
        <w:rPr>
          <w:kern w:val="28"/>
          <w:sz w:val="18"/>
          <w:szCs w:val="18"/>
        </w:rPr>
        <w:t>5) Oferta Wykonawcy</w:t>
      </w:r>
    </w:p>
    <w:p w:rsidR="00F253D0" w:rsidRDefault="001A1063" w:rsidP="001A1063">
      <w:pPr>
        <w:autoSpaceDE w:val="0"/>
        <w:autoSpaceDN w:val="0"/>
        <w:adjustRightInd w:val="0"/>
        <w:ind w:left="5387"/>
        <w:jc w:val="both"/>
        <w:rPr>
          <w:b/>
          <w:bCs/>
        </w:rPr>
      </w:pPr>
      <w:r>
        <w:rPr>
          <w:b/>
          <w:bCs/>
        </w:rPr>
        <w:t xml:space="preserve">                          </w:t>
      </w:r>
    </w:p>
    <w:p w:rsidR="00F253D0" w:rsidRDefault="00F253D0" w:rsidP="001A1063">
      <w:pPr>
        <w:autoSpaceDE w:val="0"/>
        <w:autoSpaceDN w:val="0"/>
        <w:adjustRightInd w:val="0"/>
        <w:ind w:left="5387"/>
        <w:jc w:val="both"/>
        <w:rPr>
          <w:b/>
          <w:bCs/>
        </w:rPr>
      </w:pPr>
    </w:p>
    <w:p w:rsidR="00F253D0" w:rsidRDefault="00F253D0" w:rsidP="001A1063">
      <w:pPr>
        <w:autoSpaceDE w:val="0"/>
        <w:autoSpaceDN w:val="0"/>
        <w:adjustRightInd w:val="0"/>
        <w:ind w:left="5387"/>
        <w:jc w:val="both"/>
        <w:rPr>
          <w:b/>
          <w:bCs/>
        </w:rPr>
      </w:pPr>
    </w:p>
    <w:p w:rsidR="00F253D0" w:rsidRDefault="00F253D0"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C951DD" w:rsidRP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Pr="00C951DD" w:rsidRDefault="00C951DD" w:rsidP="00C951DD">
      <w:pPr>
        <w:jc w:val="right"/>
        <w:rPr>
          <w:b/>
          <w:i/>
          <w:sz w:val="22"/>
          <w:szCs w:val="22"/>
        </w:rPr>
      </w:pPr>
      <w:r w:rsidRPr="00C951DD">
        <w:rPr>
          <w:b/>
          <w:i/>
          <w:sz w:val="22"/>
          <w:szCs w:val="22"/>
        </w:rPr>
        <w:t xml:space="preserve">Załącznik do umowy  </w:t>
      </w:r>
    </w:p>
    <w:p w:rsidR="00C951DD" w:rsidRPr="00C951DD" w:rsidRDefault="00C951DD" w:rsidP="00C951DD">
      <w:pPr>
        <w:tabs>
          <w:tab w:val="left" w:pos="7901"/>
        </w:tabs>
        <w:rPr>
          <w:b/>
          <w:i/>
          <w:sz w:val="22"/>
          <w:szCs w:val="22"/>
        </w:rPr>
      </w:pPr>
      <w:r w:rsidRPr="00C951DD">
        <w:rPr>
          <w:b/>
          <w:i/>
          <w:sz w:val="22"/>
          <w:szCs w:val="22"/>
        </w:rPr>
        <w:tab/>
      </w:r>
    </w:p>
    <w:p w:rsidR="00C951DD" w:rsidRPr="00C951DD" w:rsidRDefault="00C951DD" w:rsidP="00C951DD">
      <w:pPr>
        <w:jc w:val="center"/>
        <w:rPr>
          <w:b/>
        </w:rPr>
      </w:pPr>
    </w:p>
    <w:p w:rsidR="00C951DD" w:rsidRPr="00C951DD" w:rsidRDefault="00C951DD" w:rsidP="00C951DD">
      <w:pPr>
        <w:jc w:val="center"/>
        <w:rPr>
          <w:b/>
        </w:rPr>
      </w:pPr>
    </w:p>
    <w:p w:rsidR="00C951DD" w:rsidRPr="00C951DD" w:rsidRDefault="00C951DD" w:rsidP="00C951DD">
      <w:pPr>
        <w:jc w:val="center"/>
        <w:rPr>
          <w:b/>
        </w:rPr>
      </w:pPr>
      <w:r w:rsidRPr="00C951DD">
        <w:rPr>
          <w:b/>
        </w:rPr>
        <w:t>Tabela wynagrodzenia ryczałtowego</w:t>
      </w:r>
    </w:p>
    <w:p w:rsidR="00C951DD" w:rsidRPr="00C951DD" w:rsidRDefault="00C951DD" w:rsidP="00C951DD">
      <w:pPr>
        <w:jc w:val="both"/>
      </w:pPr>
    </w:p>
    <w:p w:rsidR="00C951DD" w:rsidRPr="00C951DD" w:rsidRDefault="00C951DD" w:rsidP="00C951DD">
      <w:pPr>
        <w:jc w:val="both"/>
      </w:pPr>
    </w:p>
    <w:p w:rsidR="00C951DD" w:rsidRPr="00C951DD" w:rsidRDefault="00C951DD" w:rsidP="00C951DD">
      <w:pPr>
        <w:tabs>
          <w:tab w:val="center" w:pos="4896"/>
          <w:tab w:val="right" w:pos="9432"/>
        </w:tabs>
        <w:jc w:val="center"/>
        <w:rPr>
          <w:b/>
          <w:bCs/>
          <w:i/>
          <w:iCs/>
        </w:rPr>
      </w:pPr>
      <w:r w:rsidRPr="00C951DD">
        <w:t xml:space="preserve">ZADANIE: </w:t>
      </w:r>
      <w:r w:rsidRPr="00C951DD">
        <w:rPr>
          <w:b/>
          <w:bCs/>
          <w:i/>
          <w:iCs/>
        </w:rPr>
        <w:t xml:space="preserve">„Przebudowa drogi  gminnej </w:t>
      </w:r>
      <w:r>
        <w:rPr>
          <w:b/>
          <w:bCs/>
          <w:i/>
          <w:iCs/>
        </w:rPr>
        <w:t xml:space="preserve">w miejscowości Ładne </w:t>
      </w:r>
      <w:r w:rsidRPr="00C951DD">
        <w:rPr>
          <w:b/>
          <w:bCs/>
          <w:i/>
          <w:iCs/>
        </w:rPr>
        <w:t xml:space="preserve">” </w:t>
      </w:r>
    </w:p>
    <w:p w:rsidR="00C951DD" w:rsidRPr="00C951DD" w:rsidRDefault="00C951DD" w:rsidP="00C951DD">
      <w:pPr>
        <w:jc w:val="both"/>
      </w:pPr>
    </w:p>
    <w:p w:rsidR="00C951DD" w:rsidRPr="00C951DD" w:rsidRDefault="00C951DD" w:rsidP="00C951DD">
      <w:pPr>
        <w:jc w:val="both"/>
        <w:rPr>
          <w:b/>
          <w:bCs/>
          <w:iCs/>
        </w:rPr>
      </w:pPr>
      <w:r w:rsidRPr="00C951DD">
        <w:rPr>
          <w:b/>
          <w:bCs/>
          <w:iCs/>
        </w:rPr>
        <w:t>- RBRiGK.271.2.</w:t>
      </w:r>
      <w:r>
        <w:rPr>
          <w:b/>
          <w:bCs/>
          <w:iCs/>
        </w:rPr>
        <w:t>16</w:t>
      </w:r>
      <w:r w:rsidRPr="00C951DD">
        <w:rPr>
          <w:b/>
          <w:bCs/>
          <w:iCs/>
        </w:rPr>
        <w:t xml:space="preserve">.2019 </w:t>
      </w:r>
    </w:p>
    <w:p w:rsidR="00C951DD" w:rsidRPr="00C951DD" w:rsidRDefault="00C951DD" w:rsidP="00C951DD">
      <w:pPr>
        <w:jc w:val="both"/>
        <w:rPr>
          <w:u w:val="single"/>
        </w:rPr>
      </w:pPr>
      <w:r w:rsidRPr="00C951DD">
        <w:rPr>
          <w:u w:val="single"/>
        </w:rPr>
        <w:t xml:space="preserve"> </w:t>
      </w:r>
    </w:p>
    <w:p w:rsidR="00C951DD" w:rsidRPr="00C951DD" w:rsidRDefault="00C951DD" w:rsidP="00C951DD">
      <w:pPr>
        <w:rPr>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
        <w:gridCol w:w="6512"/>
        <w:gridCol w:w="1673"/>
      </w:tblGrid>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360" w:hanging="185"/>
              <w:jc w:val="center"/>
              <w:rPr>
                <w:b/>
              </w:rPr>
            </w:pPr>
            <w:r w:rsidRPr="00C951DD">
              <w:rPr>
                <w:b/>
              </w:rPr>
              <w:t>Lp.</w:t>
            </w:r>
          </w:p>
        </w:tc>
        <w:tc>
          <w:tcPr>
            <w:tcW w:w="6512"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284" w:hanging="142"/>
              <w:jc w:val="center"/>
              <w:rPr>
                <w:b/>
                <w:bCs/>
                <w:shd w:val="clear" w:color="auto" w:fill="FFFFFF"/>
              </w:rPr>
            </w:pPr>
            <w:r w:rsidRPr="00C951DD">
              <w:rPr>
                <w:b/>
                <w:bCs/>
                <w:shd w:val="clear" w:color="auto" w:fill="FFFFFF"/>
              </w:rPr>
              <w:t>Rodzaj robót</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center"/>
              <w:rPr>
                <w:b/>
              </w:rPr>
            </w:pPr>
            <w:r w:rsidRPr="00C951DD">
              <w:rPr>
                <w:b/>
              </w:rPr>
              <w:t>Cena brutto (zł)</w:t>
            </w:r>
          </w:p>
        </w:tc>
      </w:tr>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34" w:hanging="141"/>
              <w:jc w:val="center"/>
            </w:pPr>
            <w:r w:rsidRPr="00C951DD">
              <w:t>1.</w:t>
            </w:r>
          </w:p>
        </w:tc>
        <w:tc>
          <w:tcPr>
            <w:tcW w:w="6512"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284" w:hanging="142"/>
              <w:jc w:val="both"/>
              <w:rPr>
                <w:b/>
                <w:bCs/>
                <w:shd w:val="clear" w:color="auto" w:fill="FFFFFF"/>
              </w:rPr>
            </w:pPr>
            <w:r w:rsidRPr="00C951DD">
              <w:rPr>
                <w:bCs/>
                <w:shd w:val="clear" w:color="auto" w:fill="FFFFFF"/>
              </w:rPr>
              <w:tab/>
            </w:r>
            <w:r w:rsidRPr="00C951DD">
              <w:rPr>
                <w:bCs/>
                <w:shd w:val="clear" w:color="auto" w:fill="FFFFFF"/>
              </w:rPr>
              <w:tab/>
              <w:t xml:space="preserve">   </w:t>
            </w:r>
            <w:r w:rsidR="00986903">
              <w:rPr>
                <w:bCs/>
                <w:shd w:val="clear" w:color="auto" w:fill="FFFFFF"/>
              </w:rPr>
              <w:t>Roboty przygotowawcze</w:t>
            </w:r>
            <w:r w:rsidRPr="00C951DD">
              <w:rPr>
                <w:bCs/>
                <w:shd w:val="clear" w:color="auto" w:fill="FFFFFF"/>
              </w:rPr>
              <w:t xml:space="preserve">                                       </w:t>
            </w:r>
            <w:r w:rsidRPr="00C951DD">
              <w:rPr>
                <w:b/>
                <w:bCs/>
                <w:shd w:val="clear" w:color="auto" w:fill="FFFFFF"/>
              </w:rPr>
              <w:t xml:space="preserve"> </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r w:rsidRPr="00C951DD">
              <w:t xml:space="preserve">           </w:t>
            </w:r>
          </w:p>
        </w:tc>
      </w:tr>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hideMark/>
          </w:tcPr>
          <w:p w:rsidR="00C951DD" w:rsidRPr="00C951DD" w:rsidRDefault="00C951DD" w:rsidP="00C951DD">
            <w:pPr>
              <w:jc w:val="both"/>
            </w:pPr>
            <w:r w:rsidRPr="00C951DD">
              <w:t xml:space="preserve">  2.</w:t>
            </w:r>
          </w:p>
        </w:tc>
        <w:tc>
          <w:tcPr>
            <w:tcW w:w="6512" w:type="dxa"/>
            <w:tcBorders>
              <w:top w:val="single" w:sz="4" w:space="0" w:color="000000"/>
              <w:left w:val="single" w:sz="4" w:space="0" w:color="000000"/>
              <w:bottom w:val="single" w:sz="4" w:space="0" w:color="000000"/>
              <w:right w:val="single" w:sz="4" w:space="0" w:color="000000"/>
            </w:tcBorders>
            <w:hideMark/>
          </w:tcPr>
          <w:p w:rsidR="00986903" w:rsidRPr="00C951DD" w:rsidRDefault="00986903" w:rsidP="00C951DD">
            <w:pPr>
              <w:autoSpaceDE w:val="0"/>
              <w:autoSpaceDN w:val="0"/>
              <w:adjustRightInd w:val="0"/>
              <w:jc w:val="both"/>
            </w:pPr>
            <w:r>
              <w:t xml:space="preserve">   Roboty ziemne</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r w:rsidRPr="00C951DD">
              <w:t xml:space="preserve">      </w:t>
            </w:r>
          </w:p>
        </w:tc>
      </w:tr>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hideMark/>
          </w:tcPr>
          <w:p w:rsidR="00C951DD" w:rsidRPr="00C951DD" w:rsidRDefault="00C951DD" w:rsidP="00C951DD">
            <w:pPr>
              <w:jc w:val="both"/>
            </w:pPr>
            <w:r w:rsidRPr="00C951DD">
              <w:t xml:space="preserve">  3.</w:t>
            </w:r>
          </w:p>
        </w:tc>
        <w:tc>
          <w:tcPr>
            <w:tcW w:w="6512" w:type="dxa"/>
            <w:tcBorders>
              <w:top w:val="single" w:sz="4" w:space="0" w:color="000000"/>
              <w:left w:val="single" w:sz="4" w:space="0" w:color="000000"/>
              <w:bottom w:val="single" w:sz="4" w:space="0" w:color="000000"/>
              <w:right w:val="single" w:sz="4" w:space="0" w:color="000000"/>
            </w:tcBorders>
            <w:hideMark/>
          </w:tcPr>
          <w:p w:rsidR="00C951DD" w:rsidRPr="00C951DD" w:rsidRDefault="00986903" w:rsidP="00C951DD">
            <w:pPr>
              <w:autoSpaceDE w:val="0"/>
              <w:autoSpaceDN w:val="0"/>
              <w:adjustRightInd w:val="0"/>
              <w:jc w:val="both"/>
            </w:pPr>
            <w:r>
              <w:t xml:space="preserve">  </w:t>
            </w:r>
            <w:r w:rsidR="001304CC">
              <w:t xml:space="preserve"> </w:t>
            </w:r>
            <w:r>
              <w:t xml:space="preserve">Odwodnienie </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p>
        </w:tc>
      </w:tr>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r w:rsidRPr="00C951DD">
              <w:t xml:space="preserve">  4.</w:t>
            </w:r>
          </w:p>
        </w:tc>
        <w:tc>
          <w:tcPr>
            <w:tcW w:w="6512" w:type="dxa"/>
            <w:tcBorders>
              <w:top w:val="single" w:sz="4" w:space="0" w:color="000000"/>
              <w:left w:val="single" w:sz="4" w:space="0" w:color="000000"/>
              <w:bottom w:val="single" w:sz="4" w:space="0" w:color="000000"/>
              <w:right w:val="single" w:sz="4" w:space="0" w:color="000000"/>
            </w:tcBorders>
          </w:tcPr>
          <w:p w:rsidR="00C951DD" w:rsidRPr="00C951DD" w:rsidRDefault="00986903" w:rsidP="00C951DD">
            <w:pPr>
              <w:autoSpaceDE w:val="0"/>
              <w:autoSpaceDN w:val="0"/>
              <w:adjustRightInd w:val="0"/>
              <w:jc w:val="both"/>
              <w:rPr>
                <w:bCs/>
                <w:shd w:val="clear" w:color="auto" w:fill="FFFFFF"/>
              </w:rPr>
            </w:pPr>
            <w:r>
              <w:rPr>
                <w:bCs/>
                <w:shd w:val="clear" w:color="auto" w:fill="FFFFFF"/>
              </w:rPr>
              <w:t xml:space="preserve">  </w:t>
            </w:r>
            <w:r w:rsidR="001304CC">
              <w:rPr>
                <w:bCs/>
                <w:shd w:val="clear" w:color="auto" w:fill="FFFFFF"/>
              </w:rPr>
              <w:t xml:space="preserve"> </w:t>
            </w:r>
            <w:r>
              <w:rPr>
                <w:bCs/>
                <w:shd w:val="clear" w:color="auto" w:fill="FFFFFF"/>
              </w:rPr>
              <w:t xml:space="preserve">Nawierzchnia </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r w:rsidRPr="00C951DD">
              <w:t xml:space="preserve">      </w:t>
            </w:r>
          </w:p>
        </w:tc>
      </w:tr>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tcPr>
          <w:p w:rsidR="00C951DD" w:rsidRPr="00C951DD" w:rsidRDefault="00986903" w:rsidP="00986903">
            <w:r>
              <w:t xml:space="preserve">  5</w:t>
            </w:r>
            <w:r w:rsidR="00C951DD" w:rsidRPr="00C951DD">
              <w:t>.</w:t>
            </w:r>
          </w:p>
        </w:tc>
        <w:tc>
          <w:tcPr>
            <w:tcW w:w="6512" w:type="dxa"/>
            <w:tcBorders>
              <w:top w:val="single" w:sz="4" w:space="0" w:color="000000"/>
              <w:left w:val="single" w:sz="4" w:space="0" w:color="000000"/>
              <w:bottom w:val="single" w:sz="4" w:space="0" w:color="000000"/>
              <w:right w:val="single" w:sz="4" w:space="0" w:color="000000"/>
            </w:tcBorders>
          </w:tcPr>
          <w:p w:rsidR="00C951DD" w:rsidRPr="00C951DD" w:rsidRDefault="00986903" w:rsidP="00C951DD">
            <w:pPr>
              <w:autoSpaceDE w:val="0"/>
              <w:autoSpaceDN w:val="0"/>
              <w:adjustRightInd w:val="0"/>
              <w:jc w:val="both"/>
              <w:rPr>
                <w:bCs/>
                <w:shd w:val="clear" w:color="auto" w:fill="FFFFFF"/>
              </w:rPr>
            </w:pPr>
            <w:r>
              <w:rPr>
                <w:bCs/>
                <w:shd w:val="clear" w:color="auto" w:fill="FFFFFF"/>
              </w:rPr>
              <w:t xml:space="preserve"> </w:t>
            </w:r>
            <w:r w:rsidR="001304CC">
              <w:rPr>
                <w:bCs/>
                <w:shd w:val="clear" w:color="auto" w:fill="FFFFFF"/>
              </w:rPr>
              <w:t xml:space="preserve"> </w:t>
            </w:r>
            <w:bookmarkStart w:id="3" w:name="_GoBack"/>
            <w:bookmarkEnd w:id="3"/>
            <w:r>
              <w:rPr>
                <w:bCs/>
                <w:shd w:val="clear" w:color="auto" w:fill="FFFFFF"/>
              </w:rPr>
              <w:t xml:space="preserve"> Roboty wykończeniowe </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p>
        </w:tc>
      </w:tr>
      <w:tr w:rsidR="00C951DD" w:rsidRPr="00C951DD" w:rsidTr="00986903">
        <w:tc>
          <w:tcPr>
            <w:tcW w:w="745" w:type="dxa"/>
            <w:tcBorders>
              <w:top w:val="single" w:sz="4" w:space="0" w:color="000000"/>
              <w:left w:val="single" w:sz="4" w:space="0" w:color="000000"/>
              <w:bottom w:val="single" w:sz="4" w:space="0" w:color="000000"/>
              <w:right w:val="single" w:sz="4" w:space="0" w:color="000000"/>
            </w:tcBorders>
          </w:tcPr>
          <w:p w:rsidR="00C951DD" w:rsidRPr="00C951DD" w:rsidRDefault="00C951DD" w:rsidP="00986903">
            <w:r w:rsidRPr="00C951DD">
              <w:t xml:space="preserve">  6.</w:t>
            </w:r>
          </w:p>
        </w:tc>
        <w:tc>
          <w:tcPr>
            <w:tcW w:w="6512" w:type="dxa"/>
            <w:tcBorders>
              <w:top w:val="single" w:sz="4" w:space="0" w:color="000000"/>
              <w:left w:val="single" w:sz="4" w:space="0" w:color="000000"/>
              <w:bottom w:val="single" w:sz="4" w:space="0" w:color="000000"/>
              <w:right w:val="single" w:sz="4" w:space="0" w:color="000000"/>
            </w:tcBorders>
          </w:tcPr>
          <w:p w:rsidR="00C951DD" w:rsidRPr="00C951DD" w:rsidRDefault="00C951DD" w:rsidP="00986903">
            <w:pPr>
              <w:autoSpaceDE w:val="0"/>
              <w:autoSpaceDN w:val="0"/>
              <w:adjustRightInd w:val="0"/>
              <w:jc w:val="both"/>
              <w:rPr>
                <w:bCs/>
                <w:shd w:val="clear" w:color="auto" w:fill="FFFFFF"/>
              </w:rPr>
            </w:pPr>
            <w:r w:rsidRPr="00C951DD">
              <w:rPr>
                <w:bCs/>
                <w:shd w:val="clear" w:color="auto" w:fill="FFFFFF"/>
              </w:rPr>
              <w:t xml:space="preserve"> </w:t>
            </w:r>
            <w:r w:rsidR="00986903">
              <w:rPr>
                <w:bCs/>
                <w:shd w:val="clear" w:color="auto" w:fill="FFFFFF"/>
              </w:rPr>
              <w:t xml:space="preserve">                                                                               </w:t>
            </w:r>
            <w:r w:rsidR="00986903" w:rsidRPr="00C951DD">
              <w:rPr>
                <w:b/>
              </w:rPr>
              <w:t>Razem:</w:t>
            </w:r>
          </w:p>
        </w:tc>
        <w:tc>
          <w:tcPr>
            <w:tcW w:w="167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p>
        </w:tc>
      </w:tr>
    </w:tbl>
    <w:p w:rsidR="00C951DD" w:rsidRPr="00C951DD" w:rsidRDefault="00C951DD" w:rsidP="00C951DD">
      <w:pPr>
        <w:autoSpaceDE w:val="0"/>
        <w:autoSpaceDN w:val="0"/>
        <w:adjustRightInd w:val="0"/>
        <w:ind w:left="5387"/>
        <w:jc w:val="both"/>
        <w:rPr>
          <w:b/>
          <w:bCs/>
        </w:rPr>
      </w:pPr>
    </w:p>
    <w:p w:rsidR="00C951DD" w:rsidRPr="00C951DD" w:rsidRDefault="00C951DD" w:rsidP="00C951DD">
      <w:pPr>
        <w:autoSpaceDE w:val="0"/>
        <w:autoSpaceDN w:val="0"/>
        <w:adjustRightInd w:val="0"/>
        <w:ind w:left="5387"/>
        <w:jc w:val="both"/>
        <w:rPr>
          <w:b/>
          <w:bCs/>
        </w:rPr>
      </w:pPr>
    </w:p>
    <w:p w:rsidR="00C951DD" w:rsidRPr="00C951DD" w:rsidRDefault="00C951DD" w:rsidP="00C951DD">
      <w:pPr>
        <w:autoSpaceDE w:val="0"/>
        <w:autoSpaceDN w:val="0"/>
        <w:adjustRightInd w:val="0"/>
        <w:ind w:left="5387"/>
        <w:jc w:val="both"/>
        <w:rPr>
          <w:b/>
          <w:bCs/>
        </w:rPr>
      </w:pPr>
    </w:p>
    <w:p w:rsidR="00C951DD" w:rsidRPr="00C951DD" w:rsidRDefault="00C951DD" w:rsidP="00C951DD">
      <w:pPr>
        <w:autoSpaceDE w:val="0"/>
        <w:autoSpaceDN w:val="0"/>
        <w:adjustRightInd w:val="0"/>
        <w:jc w:val="both"/>
        <w:rPr>
          <w:b/>
          <w:bCs/>
        </w:rPr>
      </w:pPr>
    </w:p>
    <w:p w:rsidR="00C951DD" w:rsidRPr="00C951DD" w:rsidRDefault="00C951DD" w:rsidP="00C951DD">
      <w:pPr>
        <w:autoSpaceDE w:val="0"/>
        <w:autoSpaceDN w:val="0"/>
        <w:adjustRightInd w:val="0"/>
        <w:jc w:val="both"/>
        <w:rPr>
          <w:b/>
          <w:bCs/>
        </w:rPr>
      </w:pPr>
      <w:r w:rsidRPr="00C951DD">
        <w:rPr>
          <w:b/>
          <w:bCs/>
        </w:rPr>
        <w:t xml:space="preserve">Wykonawca                                                                                       Zamawiający </w:t>
      </w:r>
    </w:p>
    <w:p w:rsidR="00C951DD" w:rsidRPr="00C951DD" w:rsidRDefault="00C951DD" w:rsidP="00C951DD"/>
    <w:p w:rsidR="00C951DD" w:rsidRPr="00C951DD" w:rsidRDefault="00C951DD" w:rsidP="00C951DD">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1A1063" w:rsidRPr="00A37899" w:rsidRDefault="00F253D0" w:rsidP="001A1063">
      <w:pPr>
        <w:autoSpaceDE w:val="0"/>
        <w:autoSpaceDN w:val="0"/>
        <w:adjustRightInd w:val="0"/>
        <w:ind w:left="5387"/>
        <w:jc w:val="both"/>
        <w:rPr>
          <w:b/>
          <w:bCs/>
          <w:sz w:val="22"/>
          <w:szCs w:val="22"/>
        </w:rPr>
      </w:pPr>
      <w:r>
        <w:rPr>
          <w:b/>
          <w:bCs/>
        </w:rPr>
        <w:t xml:space="preserve">                  </w:t>
      </w:r>
      <w:r w:rsidR="001A1063">
        <w:rPr>
          <w:b/>
          <w:bCs/>
        </w:rPr>
        <w:t xml:space="preserve">  </w:t>
      </w:r>
      <w:r w:rsidR="001A1063" w:rsidRPr="00A37899">
        <w:rPr>
          <w:b/>
          <w:bCs/>
          <w:sz w:val="22"/>
          <w:szCs w:val="22"/>
        </w:rPr>
        <w:t xml:space="preserve">Załącznik do umowy </w:t>
      </w:r>
    </w:p>
    <w:p w:rsidR="001A1063" w:rsidRPr="00A37899" w:rsidRDefault="001A1063" w:rsidP="001A1063">
      <w:pPr>
        <w:autoSpaceDE w:val="0"/>
        <w:autoSpaceDN w:val="0"/>
        <w:adjustRightInd w:val="0"/>
        <w:ind w:left="5387"/>
        <w:rPr>
          <w:b/>
          <w:bCs/>
          <w:sz w:val="22"/>
          <w:szCs w:val="22"/>
        </w:rPr>
      </w:pPr>
      <w:r w:rsidRPr="00A37899">
        <w:rPr>
          <w:b/>
          <w:bCs/>
          <w:sz w:val="22"/>
          <w:szCs w:val="22"/>
        </w:rPr>
        <w:t xml:space="preserve">                                                                    </w:t>
      </w:r>
    </w:p>
    <w:p w:rsidR="001A1063" w:rsidRPr="00A37899" w:rsidRDefault="001A1063" w:rsidP="001A1063">
      <w:pPr>
        <w:autoSpaceDE w:val="0"/>
        <w:autoSpaceDN w:val="0"/>
        <w:adjustRightInd w:val="0"/>
        <w:jc w:val="both"/>
        <w:rPr>
          <w:b/>
          <w:bCs/>
          <w:sz w:val="22"/>
          <w:szCs w:val="22"/>
        </w:rPr>
      </w:pPr>
    </w:p>
    <w:p w:rsidR="001A1063" w:rsidRPr="00A37899" w:rsidRDefault="001A1063" w:rsidP="001A1063">
      <w:pPr>
        <w:autoSpaceDE w:val="0"/>
        <w:autoSpaceDN w:val="0"/>
        <w:adjustRightInd w:val="0"/>
        <w:jc w:val="center"/>
        <w:rPr>
          <w:b/>
          <w:bCs/>
          <w:sz w:val="22"/>
          <w:szCs w:val="22"/>
        </w:rPr>
      </w:pPr>
      <w:r w:rsidRPr="00A37899">
        <w:rPr>
          <w:b/>
          <w:bCs/>
          <w:sz w:val="22"/>
          <w:szCs w:val="22"/>
        </w:rPr>
        <w:t>POROZUMIENIE</w:t>
      </w:r>
    </w:p>
    <w:p w:rsidR="001A1063" w:rsidRPr="00A37899" w:rsidRDefault="001A1063" w:rsidP="001A1063">
      <w:pPr>
        <w:autoSpaceDE w:val="0"/>
        <w:autoSpaceDN w:val="0"/>
        <w:adjustRightInd w:val="0"/>
        <w:jc w:val="center"/>
        <w:rPr>
          <w:b/>
          <w:bCs/>
          <w:sz w:val="22"/>
          <w:szCs w:val="22"/>
        </w:rPr>
      </w:pPr>
      <w:r w:rsidRPr="00A37899">
        <w:rPr>
          <w:b/>
          <w:bCs/>
          <w:sz w:val="22"/>
          <w:szCs w:val="22"/>
        </w:rPr>
        <w:t>o współpracy pracodawców, których pracownicy wykonuj</w:t>
      </w:r>
      <w:r w:rsidRPr="00A37899">
        <w:rPr>
          <w:sz w:val="22"/>
          <w:szCs w:val="22"/>
        </w:rPr>
        <w:t xml:space="preserve">ą </w:t>
      </w:r>
      <w:r w:rsidRPr="00A37899">
        <w:rPr>
          <w:b/>
          <w:bCs/>
          <w:sz w:val="22"/>
          <w:szCs w:val="22"/>
        </w:rPr>
        <w:t>prace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b/>
          <w:bCs/>
          <w:sz w:val="22"/>
          <w:szCs w:val="22"/>
        </w:rPr>
      </w:pPr>
      <w:r w:rsidRPr="00A37899">
        <w:rPr>
          <w:b/>
          <w:bCs/>
          <w:sz w:val="22"/>
          <w:szCs w:val="22"/>
        </w:rPr>
        <w:t>dotycz</w:t>
      </w:r>
      <w:r w:rsidRPr="00A37899">
        <w:rPr>
          <w:sz w:val="22"/>
          <w:szCs w:val="22"/>
        </w:rPr>
        <w:t>ą</w:t>
      </w:r>
      <w:r w:rsidRPr="00A37899">
        <w:rPr>
          <w:b/>
          <w:bCs/>
          <w:sz w:val="22"/>
          <w:szCs w:val="22"/>
        </w:rPr>
        <w:t>ce zapewnienia im bezpiecznych i higienicznych warunków pracy</w:t>
      </w:r>
    </w:p>
    <w:p w:rsidR="001A1063" w:rsidRPr="00A37899" w:rsidRDefault="001A1063" w:rsidP="001A1063">
      <w:pPr>
        <w:autoSpaceDE w:val="0"/>
        <w:autoSpaceDN w:val="0"/>
        <w:adjustRightInd w:val="0"/>
        <w:jc w:val="both"/>
        <w:rPr>
          <w:b/>
          <w:bCs/>
          <w:sz w:val="22"/>
          <w:szCs w:val="22"/>
        </w:rPr>
      </w:pPr>
      <w:r w:rsidRPr="00A37899">
        <w:rPr>
          <w:b/>
          <w:bCs/>
          <w:sz w:val="22"/>
          <w:szCs w:val="22"/>
        </w:rPr>
        <w:t>oraz o ustanowieniu koordynatora ds. bhp</w:t>
      </w:r>
    </w:p>
    <w:p w:rsidR="001A1063" w:rsidRPr="00A37899" w:rsidRDefault="001A1063" w:rsidP="001A1063">
      <w:pPr>
        <w:autoSpaceDE w:val="0"/>
        <w:autoSpaceDN w:val="0"/>
        <w:adjustRightInd w:val="0"/>
        <w:jc w:val="both"/>
        <w:rPr>
          <w:sz w:val="22"/>
          <w:szCs w:val="22"/>
        </w:rPr>
      </w:pPr>
      <w:r w:rsidRPr="00A37899">
        <w:rPr>
          <w:sz w:val="22"/>
          <w:szCs w:val="22"/>
        </w:rPr>
        <w:t>Na podstawie przepisów art. 208 Kodeksu pracy zawiera się porozumienie o współpracy pomiędzy następującymi</w:t>
      </w:r>
    </w:p>
    <w:p w:rsidR="001A1063" w:rsidRPr="00A37899" w:rsidRDefault="001A1063" w:rsidP="001A1063">
      <w:pPr>
        <w:autoSpaceDE w:val="0"/>
        <w:autoSpaceDN w:val="0"/>
        <w:adjustRightInd w:val="0"/>
        <w:jc w:val="both"/>
        <w:rPr>
          <w:sz w:val="22"/>
          <w:szCs w:val="22"/>
        </w:rPr>
      </w:pPr>
      <w:r w:rsidRPr="00A37899">
        <w:rPr>
          <w:sz w:val="22"/>
          <w:szCs w:val="22"/>
        </w:rPr>
        <w:t>pracodawcami:</w:t>
      </w:r>
    </w:p>
    <w:p w:rsidR="001A1063" w:rsidRPr="00A37899" w:rsidRDefault="001A1063" w:rsidP="001A1063">
      <w:pPr>
        <w:autoSpaceDE w:val="0"/>
        <w:autoSpaceDN w:val="0"/>
        <w:adjustRightInd w:val="0"/>
        <w:jc w:val="both"/>
        <w:rPr>
          <w:sz w:val="22"/>
          <w:szCs w:val="22"/>
        </w:rPr>
      </w:pPr>
      <w:r w:rsidRPr="00A37899">
        <w:rPr>
          <w:sz w:val="22"/>
          <w:szCs w:val="22"/>
        </w:rPr>
        <w:t>1. .................................................................................................................................</w:t>
      </w:r>
    </w:p>
    <w:p w:rsidR="001A1063" w:rsidRPr="00A37899" w:rsidRDefault="001A1063" w:rsidP="001A1063">
      <w:pPr>
        <w:autoSpaceDE w:val="0"/>
        <w:autoSpaceDN w:val="0"/>
        <w:adjustRightInd w:val="0"/>
        <w:jc w:val="both"/>
        <w:rPr>
          <w:i/>
          <w:iCs/>
          <w:sz w:val="22"/>
          <w:szCs w:val="22"/>
        </w:rPr>
      </w:pPr>
      <w:r w:rsidRPr="00A37899">
        <w:rPr>
          <w:i/>
          <w:iCs/>
          <w:sz w:val="22"/>
          <w:szCs w:val="22"/>
        </w:rPr>
        <w:t>(nazwa jednostki organizacyjnej)</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2. .................................................................................................................................</w:t>
      </w:r>
    </w:p>
    <w:p w:rsidR="001A1063" w:rsidRPr="00A37899" w:rsidRDefault="001A1063" w:rsidP="001A1063">
      <w:pPr>
        <w:autoSpaceDE w:val="0"/>
        <w:autoSpaceDN w:val="0"/>
        <w:adjustRightInd w:val="0"/>
        <w:jc w:val="both"/>
        <w:rPr>
          <w:i/>
          <w:iCs/>
          <w:sz w:val="22"/>
          <w:szCs w:val="22"/>
        </w:rPr>
      </w:pPr>
      <w:r w:rsidRPr="00A37899">
        <w:rPr>
          <w:i/>
          <w:iCs/>
          <w:sz w:val="22"/>
          <w:szCs w:val="22"/>
        </w:rPr>
        <w:t>(nazwa zakładu pracy)</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center"/>
        <w:rPr>
          <w:sz w:val="22"/>
          <w:szCs w:val="22"/>
        </w:rPr>
      </w:pPr>
      <w:r w:rsidRPr="00A37899">
        <w:rPr>
          <w:sz w:val="22"/>
          <w:szCs w:val="22"/>
        </w:rPr>
        <w:t>§ 1</w:t>
      </w:r>
    </w:p>
    <w:p w:rsidR="001A1063" w:rsidRPr="00A37899" w:rsidRDefault="001A1063" w:rsidP="001A1063">
      <w:pPr>
        <w:autoSpaceDE w:val="0"/>
        <w:autoSpaceDN w:val="0"/>
        <w:adjustRightInd w:val="0"/>
        <w:jc w:val="both"/>
        <w:rPr>
          <w:sz w:val="22"/>
          <w:szCs w:val="22"/>
        </w:rPr>
      </w:pPr>
      <w:r w:rsidRPr="00A37899">
        <w:rPr>
          <w:sz w:val="22"/>
          <w:szCs w:val="22"/>
        </w:rPr>
        <w:t>Pracodawcy stwierdzają zgodnie, że ich pracownicy wykonują jednocześnie pracę w tym samym miejscu</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 zwanym dalej miejscem pracy.</w:t>
      </w:r>
    </w:p>
    <w:p w:rsidR="001A1063" w:rsidRPr="00A37899" w:rsidRDefault="001A1063" w:rsidP="001A1063">
      <w:pPr>
        <w:autoSpaceDE w:val="0"/>
        <w:autoSpaceDN w:val="0"/>
        <w:adjustRightInd w:val="0"/>
        <w:jc w:val="center"/>
        <w:rPr>
          <w:sz w:val="22"/>
          <w:szCs w:val="22"/>
        </w:rPr>
      </w:pPr>
      <w:r w:rsidRPr="00A37899">
        <w:rPr>
          <w:sz w:val="22"/>
          <w:szCs w:val="22"/>
        </w:rPr>
        <w:t>§ 2</w:t>
      </w:r>
    </w:p>
    <w:p w:rsidR="001A1063" w:rsidRPr="00A37899" w:rsidRDefault="001A1063" w:rsidP="001A1063">
      <w:pPr>
        <w:autoSpaceDE w:val="0"/>
        <w:autoSpaceDN w:val="0"/>
        <w:adjustRightInd w:val="0"/>
        <w:jc w:val="both"/>
        <w:rPr>
          <w:sz w:val="22"/>
          <w:szCs w:val="22"/>
        </w:rPr>
      </w:pPr>
      <w:r w:rsidRPr="00A37899">
        <w:rPr>
          <w:sz w:val="22"/>
          <w:szCs w:val="22"/>
        </w:rPr>
        <w:t>Pracodawcy zobowiązują się współpracować ze sobą w zakresie i w celu zapewnienia pracującym w tym samym miejscu pracownikom bezpiecznej i higienicznej pracy.</w:t>
      </w:r>
    </w:p>
    <w:p w:rsidR="001A1063" w:rsidRPr="00A37899" w:rsidRDefault="001A1063" w:rsidP="001A1063">
      <w:pPr>
        <w:autoSpaceDE w:val="0"/>
        <w:autoSpaceDN w:val="0"/>
        <w:adjustRightInd w:val="0"/>
        <w:jc w:val="center"/>
        <w:rPr>
          <w:sz w:val="22"/>
          <w:szCs w:val="22"/>
        </w:rPr>
      </w:pPr>
      <w:r w:rsidRPr="00A37899">
        <w:rPr>
          <w:sz w:val="22"/>
          <w:szCs w:val="22"/>
        </w:rPr>
        <w:t>§ 3</w:t>
      </w:r>
    </w:p>
    <w:p w:rsidR="001A1063" w:rsidRPr="00A37899" w:rsidRDefault="001A1063" w:rsidP="001A1063">
      <w:pPr>
        <w:autoSpaceDE w:val="0"/>
        <w:autoSpaceDN w:val="0"/>
        <w:adjustRightInd w:val="0"/>
        <w:jc w:val="both"/>
        <w:rPr>
          <w:sz w:val="22"/>
          <w:szCs w:val="22"/>
        </w:rPr>
      </w:pPr>
      <w:r w:rsidRPr="00A37899">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A37899" w:rsidRDefault="001A1063" w:rsidP="001A1063">
      <w:pPr>
        <w:autoSpaceDE w:val="0"/>
        <w:autoSpaceDN w:val="0"/>
        <w:adjustRightInd w:val="0"/>
        <w:jc w:val="center"/>
        <w:rPr>
          <w:sz w:val="22"/>
          <w:szCs w:val="22"/>
        </w:rPr>
      </w:pPr>
      <w:r w:rsidRPr="00A37899">
        <w:rPr>
          <w:sz w:val="22"/>
          <w:szCs w:val="22"/>
        </w:rPr>
        <w:t>§ 4</w:t>
      </w:r>
    </w:p>
    <w:p w:rsidR="001A1063" w:rsidRPr="00A37899" w:rsidRDefault="001A1063" w:rsidP="001A1063">
      <w:pPr>
        <w:autoSpaceDE w:val="0"/>
        <w:autoSpaceDN w:val="0"/>
        <w:adjustRightInd w:val="0"/>
        <w:jc w:val="both"/>
        <w:rPr>
          <w:sz w:val="22"/>
          <w:szCs w:val="22"/>
        </w:rPr>
      </w:pPr>
      <w:r w:rsidRPr="00A37899">
        <w:rPr>
          <w:sz w:val="22"/>
          <w:szCs w:val="22"/>
        </w:rPr>
        <w:t>Koordynator ma prawo :</w:t>
      </w:r>
    </w:p>
    <w:p w:rsidR="001A1063" w:rsidRPr="00A37899" w:rsidRDefault="001A1063" w:rsidP="001A1063">
      <w:pPr>
        <w:autoSpaceDE w:val="0"/>
        <w:autoSpaceDN w:val="0"/>
        <w:adjustRightInd w:val="0"/>
        <w:jc w:val="both"/>
        <w:rPr>
          <w:sz w:val="22"/>
          <w:szCs w:val="22"/>
        </w:rPr>
      </w:pPr>
      <w:r w:rsidRPr="00A37899">
        <w:rPr>
          <w:sz w:val="22"/>
          <w:szCs w:val="22"/>
        </w:rPr>
        <w:t>· Kontroli wszystkich pracowników w miejscu pracy,</w:t>
      </w:r>
    </w:p>
    <w:p w:rsidR="001A1063" w:rsidRPr="00A37899" w:rsidRDefault="001A1063" w:rsidP="001A1063">
      <w:pPr>
        <w:autoSpaceDE w:val="0"/>
        <w:autoSpaceDN w:val="0"/>
        <w:adjustRightInd w:val="0"/>
        <w:jc w:val="both"/>
        <w:rPr>
          <w:sz w:val="22"/>
          <w:szCs w:val="22"/>
        </w:rPr>
      </w:pPr>
      <w:r w:rsidRPr="00A37899">
        <w:rPr>
          <w:sz w:val="22"/>
          <w:szCs w:val="22"/>
        </w:rPr>
        <w:lastRenderedPageBreak/>
        <w:t>· Wydawania poleceń w zakresie poprawy warunków pracy i przestrzegania przepisów</w:t>
      </w:r>
    </w:p>
    <w:p w:rsidR="001A1063" w:rsidRPr="00A37899" w:rsidRDefault="001A1063" w:rsidP="001A1063">
      <w:pPr>
        <w:autoSpaceDE w:val="0"/>
        <w:autoSpaceDN w:val="0"/>
        <w:adjustRightInd w:val="0"/>
        <w:jc w:val="both"/>
        <w:rPr>
          <w:sz w:val="22"/>
          <w:szCs w:val="22"/>
        </w:rPr>
      </w:pPr>
      <w:r w:rsidRPr="00A37899">
        <w:rPr>
          <w:sz w:val="22"/>
          <w:szCs w:val="22"/>
        </w:rPr>
        <w:t>i zasad bhp oraz ochrony przeciwpożarowej,</w:t>
      </w:r>
    </w:p>
    <w:p w:rsidR="001A1063" w:rsidRPr="00A37899" w:rsidRDefault="001A1063" w:rsidP="001A1063">
      <w:pPr>
        <w:autoSpaceDE w:val="0"/>
        <w:autoSpaceDN w:val="0"/>
        <w:adjustRightInd w:val="0"/>
        <w:jc w:val="both"/>
        <w:rPr>
          <w:sz w:val="22"/>
          <w:szCs w:val="22"/>
        </w:rPr>
      </w:pPr>
      <w:r w:rsidRPr="00A37899">
        <w:rPr>
          <w:sz w:val="22"/>
          <w:szCs w:val="22"/>
        </w:rPr>
        <w:t>· Uczestniczenia w kontroli stanu bezpieczeństwa i higieny pracy,</w:t>
      </w:r>
    </w:p>
    <w:p w:rsidR="001A1063" w:rsidRPr="00A37899" w:rsidRDefault="001A1063" w:rsidP="001A1063">
      <w:pPr>
        <w:autoSpaceDE w:val="0"/>
        <w:autoSpaceDN w:val="0"/>
        <w:adjustRightInd w:val="0"/>
        <w:jc w:val="both"/>
        <w:rPr>
          <w:sz w:val="22"/>
          <w:szCs w:val="22"/>
        </w:rPr>
      </w:pPr>
      <w:r w:rsidRPr="00A37899">
        <w:rPr>
          <w:sz w:val="22"/>
          <w:szCs w:val="22"/>
        </w:rPr>
        <w:t>· Występowania do poszczególnych pracodawców z zaleceniem usunięcia stwierdzonych zagrożeń</w:t>
      </w:r>
    </w:p>
    <w:p w:rsidR="001A1063" w:rsidRPr="00A37899" w:rsidRDefault="001A1063" w:rsidP="001A1063">
      <w:pPr>
        <w:autoSpaceDE w:val="0"/>
        <w:autoSpaceDN w:val="0"/>
        <w:adjustRightInd w:val="0"/>
        <w:jc w:val="both"/>
        <w:rPr>
          <w:sz w:val="22"/>
          <w:szCs w:val="22"/>
        </w:rPr>
      </w:pPr>
      <w:r w:rsidRPr="00A37899">
        <w:rPr>
          <w:sz w:val="22"/>
          <w:szCs w:val="22"/>
        </w:rPr>
        <w:t>wypadkowych oraz uchybień w zakresie bhp,</w:t>
      </w:r>
    </w:p>
    <w:p w:rsidR="001A1063" w:rsidRPr="00A37899" w:rsidRDefault="001A1063" w:rsidP="001A1063">
      <w:pPr>
        <w:autoSpaceDE w:val="0"/>
        <w:autoSpaceDN w:val="0"/>
        <w:adjustRightInd w:val="0"/>
        <w:jc w:val="both"/>
        <w:rPr>
          <w:sz w:val="22"/>
          <w:szCs w:val="22"/>
        </w:rPr>
      </w:pPr>
      <w:r w:rsidRPr="00A37899">
        <w:rPr>
          <w:sz w:val="22"/>
          <w:szCs w:val="22"/>
        </w:rPr>
        <w:t>· Niezwłocznego wstrzymania pracy maszyny lub urządzenia w razie wystąpienia bezpośredniego</w:t>
      </w:r>
    </w:p>
    <w:p w:rsidR="001A1063" w:rsidRPr="00A37899" w:rsidRDefault="001A1063" w:rsidP="001A1063">
      <w:pPr>
        <w:autoSpaceDE w:val="0"/>
        <w:autoSpaceDN w:val="0"/>
        <w:adjustRightInd w:val="0"/>
        <w:jc w:val="both"/>
        <w:rPr>
          <w:sz w:val="22"/>
          <w:szCs w:val="22"/>
        </w:rPr>
      </w:pPr>
      <w:r w:rsidRPr="00A37899">
        <w:rPr>
          <w:sz w:val="22"/>
          <w:szCs w:val="22"/>
        </w:rPr>
        <w:t>zagrożenia życia lub zdrowia pracownika lub innej osoby,</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zatrudnionego przy pracach wzbronionych,</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który swoim zachowaniem lub sposobem wykonywania</w:t>
      </w:r>
    </w:p>
    <w:p w:rsidR="001A1063" w:rsidRPr="00A37899" w:rsidRDefault="001A1063" w:rsidP="001A1063">
      <w:pPr>
        <w:autoSpaceDE w:val="0"/>
        <w:autoSpaceDN w:val="0"/>
        <w:adjustRightInd w:val="0"/>
        <w:jc w:val="both"/>
        <w:rPr>
          <w:sz w:val="22"/>
          <w:szCs w:val="22"/>
        </w:rPr>
      </w:pPr>
      <w:r w:rsidRPr="00A37899">
        <w:rPr>
          <w:sz w:val="22"/>
          <w:szCs w:val="22"/>
        </w:rPr>
        <w:t>pracy stwarza bezpośrednie zagrożenie dla życia lub zdrowia własnego lub innych osób.</w:t>
      </w:r>
    </w:p>
    <w:p w:rsidR="001A1063" w:rsidRPr="00A37899" w:rsidRDefault="001A1063" w:rsidP="001A1063">
      <w:pPr>
        <w:autoSpaceDE w:val="0"/>
        <w:autoSpaceDN w:val="0"/>
        <w:adjustRightInd w:val="0"/>
        <w:jc w:val="center"/>
        <w:rPr>
          <w:sz w:val="22"/>
          <w:szCs w:val="22"/>
        </w:rPr>
      </w:pPr>
      <w:r w:rsidRPr="00A37899">
        <w:rPr>
          <w:sz w:val="22"/>
          <w:szCs w:val="22"/>
        </w:rPr>
        <w:t xml:space="preserve">  </w:t>
      </w:r>
    </w:p>
    <w:p w:rsidR="001A1063" w:rsidRPr="00A37899" w:rsidRDefault="001A1063" w:rsidP="001A1063">
      <w:pPr>
        <w:autoSpaceDE w:val="0"/>
        <w:autoSpaceDN w:val="0"/>
        <w:adjustRightInd w:val="0"/>
        <w:jc w:val="center"/>
        <w:rPr>
          <w:sz w:val="22"/>
          <w:szCs w:val="22"/>
        </w:rPr>
      </w:pPr>
      <w:r w:rsidRPr="00A37899">
        <w:rPr>
          <w:sz w:val="22"/>
          <w:szCs w:val="22"/>
        </w:rPr>
        <w:t>§ 5</w:t>
      </w:r>
    </w:p>
    <w:p w:rsidR="001A1063" w:rsidRPr="00A37899" w:rsidRDefault="001A1063" w:rsidP="001A1063">
      <w:pPr>
        <w:autoSpaceDE w:val="0"/>
        <w:autoSpaceDN w:val="0"/>
        <w:adjustRightInd w:val="0"/>
        <w:jc w:val="both"/>
        <w:rPr>
          <w:sz w:val="22"/>
          <w:szCs w:val="22"/>
        </w:rPr>
      </w:pPr>
      <w:r w:rsidRPr="00A37899">
        <w:rPr>
          <w:sz w:val="22"/>
          <w:szCs w:val="22"/>
        </w:rPr>
        <w:t>Pracodawcy ustalają następujące zasady współdziałania i sposoby postępowania, w tym również w przypadku zagrożeń dla zdrowia lub życia pracowników:</w:t>
      </w:r>
    </w:p>
    <w:p w:rsidR="001A1063" w:rsidRPr="00A37899" w:rsidRDefault="001A1063" w:rsidP="001A1063">
      <w:pPr>
        <w:autoSpaceDE w:val="0"/>
        <w:autoSpaceDN w:val="0"/>
        <w:adjustRightInd w:val="0"/>
        <w:jc w:val="both"/>
        <w:rPr>
          <w:sz w:val="22"/>
          <w:szCs w:val="22"/>
        </w:rPr>
      </w:pPr>
      <w:r w:rsidRPr="00A37899">
        <w:rPr>
          <w:sz w:val="22"/>
          <w:szCs w:val="22"/>
        </w:rPr>
        <w:t xml:space="preserve">1. </w:t>
      </w:r>
      <w:r w:rsidRPr="00A37899">
        <w:rPr>
          <w:b/>
          <w:bCs/>
          <w:sz w:val="22"/>
          <w:szCs w:val="22"/>
        </w:rPr>
        <w:t>Przed nawi</w:t>
      </w:r>
      <w:r w:rsidRPr="00A37899">
        <w:rPr>
          <w:sz w:val="22"/>
          <w:szCs w:val="22"/>
        </w:rPr>
        <w:t>ą</w:t>
      </w:r>
      <w:r w:rsidRPr="00A37899">
        <w:rPr>
          <w:b/>
          <w:bCs/>
          <w:sz w:val="22"/>
          <w:szCs w:val="22"/>
        </w:rPr>
        <w:t>zaniem współpracy, a także okresowo, według ustale</w:t>
      </w:r>
      <w:r w:rsidRPr="00A37899">
        <w:rPr>
          <w:sz w:val="22"/>
          <w:szCs w:val="22"/>
        </w:rPr>
        <w:t xml:space="preserve">ń </w:t>
      </w:r>
      <w:r w:rsidRPr="00A37899">
        <w:rPr>
          <w:b/>
          <w:bCs/>
          <w:sz w:val="22"/>
          <w:szCs w:val="22"/>
        </w:rPr>
        <w:t>stron, organizowane b</w:t>
      </w:r>
      <w:r w:rsidRPr="00A37899">
        <w:rPr>
          <w:sz w:val="22"/>
          <w:szCs w:val="22"/>
        </w:rPr>
        <w:t>ę</w:t>
      </w:r>
      <w:r w:rsidRPr="00A37899">
        <w:rPr>
          <w:b/>
          <w:bCs/>
          <w:sz w:val="22"/>
          <w:szCs w:val="22"/>
        </w:rPr>
        <w:t>dą spotkania upoważnionych przedstawicieli wymienionych zakładów pracy, w celu omówienia zagadnień dotycz</w:t>
      </w:r>
      <w:r w:rsidRPr="00A37899">
        <w:rPr>
          <w:sz w:val="22"/>
          <w:szCs w:val="22"/>
        </w:rPr>
        <w:t>ą</w:t>
      </w:r>
      <w:r w:rsidRPr="00A37899">
        <w:rPr>
          <w:b/>
          <w:bCs/>
          <w:sz w:val="22"/>
          <w:szCs w:val="22"/>
        </w:rPr>
        <w:t>cych zagrożeń wypadkowych oraz bezpiecze</w:t>
      </w:r>
      <w:r w:rsidRPr="00A37899">
        <w:rPr>
          <w:sz w:val="22"/>
          <w:szCs w:val="22"/>
        </w:rPr>
        <w:t>ń</w:t>
      </w:r>
      <w:r w:rsidRPr="00A37899">
        <w:rPr>
          <w:b/>
          <w:bCs/>
          <w:sz w:val="22"/>
          <w:szCs w:val="22"/>
        </w:rPr>
        <w:t>stwa pracy.</w:t>
      </w:r>
    </w:p>
    <w:p w:rsidR="001A1063" w:rsidRPr="00A37899" w:rsidRDefault="001A1063" w:rsidP="001A1063">
      <w:pPr>
        <w:autoSpaceDE w:val="0"/>
        <w:autoSpaceDN w:val="0"/>
        <w:adjustRightInd w:val="0"/>
        <w:jc w:val="both"/>
        <w:rPr>
          <w:sz w:val="22"/>
          <w:szCs w:val="22"/>
        </w:rPr>
      </w:pPr>
      <w:r w:rsidRPr="00A37899">
        <w:rPr>
          <w:sz w:val="22"/>
          <w:szCs w:val="22"/>
        </w:rPr>
        <w:t>2. Podstawą dopuszczenia do prac na terenie ............................................................... jest :</w:t>
      </w:r>
    </w:p>
    <w:p w:rsidR="001A1063" w:rsidRPr="00A37899" w:rsidRDefault="001A1063" w:rsidP="001A1063">
      <w:pPr>
        <w:autoSpaceDE w:val="0"/>
        <w:autoSpaceDN w:val="0"/>
        <w:adjustRightInd w:val="0"/>
        <w:jc w:val="both"/>
        <w:rPr>
          <w:sz w:val="22"/>
          <w:szCs w:val="22"/>
        </w:rPr>
      </w:pPr>
      <w:r w:rsidRPr="00A37899">
        <w:rPr>
          <w:sz w:val="22"/>
          <w:szCs w:val="22"/>
        </w:rPr>
        <w:t>1) Posiadanie obowiązujących profilaktycznych badań lekarskich,</w:t>
      </w:r>
    </w:p>
    <w:p w:rsidR="001A1063" w:rsidRPr="00A37899" w:rsidRDefault="001A1063" w:rsidP="001A1063">
      <w:pPr>
        <w:autoSpaceDE w:val="0"/>
        <w:autoSpaceDN w:val="0"/>
        <w:adjustRightInd w:val="0"/>
        <w:jc w:val="both"/>
        <w:rPr>
          <w:sz w:val="22"/>
          <w:szCs w:val="22"/>
        </w:rPr>
      </w:pPr>
      <w:r w:rsidRPr="00A37899">
        <w:rPr>
          <w:sz w:val="22"/>
          <w:szCs w:val="22"/>
        </w:rPr>
        <w:t>2) Uprzednie odbycie z pracownikami wymaganych szkoleń w zakresie bhp,</w:t>
      </w:r>
    </w:p>
    <w:p w:rsidR="001A1063" w:rsidRPr="00A37899" w:rsidRDefault="001A1063" w:rsidP="001A1063">
      <w:pPr>
        <w:autoSpaceDE w:val="0"/>
        <w:autoSpaceDN w:val="0"/>
        <w:adjustRightInd w:val="0"/>
        <w:jc w:val="both"/>
        <w:rPr>
          <w:sz w:val="22"/>
          <w:szCs w:val="22"/>
        </w:rPr>
      </w:pPr>
      <w:r w:rsidRPr="00A37899">
        <w:rPr>
          <w:sz w:val="22"/>
          <w:szCs w:val="22"/>
        </w:rPr>
        <w:t xml:space="preserve">3) Posiadanie przez pracowników środków indywidualnej ochrony, odzieży </w:t>
      </w:r>
    </w:p>
    <w:p w:rsidR="001A1063" w:rsidRPr="00A37899" w:rsidRDefault="001A1063" w:rsidP="001A1063">
      <w:pPr>
        <w:autoSpaceDE w:val="0"/>
        <w:autoSpaceDN w:val="0"/>
        <w:adjustRightInd w:val="0"/>
        <w:jc w:val="both"/>
        <w:rPr>
          <w:sz w:val="22"/>
          <w:szCs w:val="22"/>
        </w:rPr>
      </w:pPr>
      <w:r w:rsidRPr="00A37899">
        <w:rPr>
          <w:sz w:val="22"/>
          <w:szCs w:val="22"/>
        </w:rPr>
        <w:t>i obuwia roboczego,</w:t>
      </w:r>
    </w:p>
    <w:p w:rsidR="001A1063" w:rsidRPr="00A37899" w:rsidRDefault="001A1063" w:rsidP="001A1063">
      <w:pPr>
        <w:autoSpaceDE w:val="0"/>
        <w:autoSpaceDN w:val="0"/>
        <w:adjustRightInd w:val="0"/>
        <w:jc w:val="both"/>
        <w:rPr>
          <w:sz w:val="22"/>
          <w:szCs w:val="22"/>
        </w:rPr>
      </w:pPr>
      <w:r w:rsidRPr="00A37899">
        <w:rPr>
          <w:sz w:val="22"/>
          <w:szCs w:val="22"/>
        </w:rPr>
        <w:t xml:space="preserve">4) Zapoznanie z instrukcjami bhp i </w:t>
      </w:r>
      <w:proofErr w:type="spellStart"/>
      <w:r w:rsidRPr="00A37899">
        <w:rPr>
          <w:sz w:val="22"/>
          <w:szCs w:val="22"/>
        </w:rPr>
        <w:t>ppoż</w:t>
      </w:r>
      <w:proofErr w:type="spellEnd"/>
      <w:r w:rsidRPr="00A37899">
        <w:rPr>
          <w:sz w:val="22"/>
          <w:szCs w:val="22"/>
        </w:rPr>
        <w:t>, obowiązującymi w</w:t>
      </w:r>
    </w:p>
    <w:p w:rsidR="001A1063" w:rsidRPr="00A37899" w:rsidRDefault="001A1063" w:rsidP="001A1063">
      <w:pPr>
        <w:autoSpaceDE w:val="0"/>
        <w:autoSpaceDN w:val="0"/>
        <w:adjustRightInd w:val="0"/>
        <w:jc w:val="both"/>
        <w:rPr>
          <w:sz w:val="22"/>
          <w:szCs w:val="22"/>
        </w:rPr>
      </w:pPr>
      <w:r w:rsidRPr="00A37899">
        <w:rPr>
          <w:sz w:val="22"/>
          <w:szCs w:val="22"/>
        </w:rPr>
        <w:t>................................................................................................................ ,</w:t>
      </w:r>
    </w:p>
    <w:p w:rsidR="001A1063" w:rsidRPr="00A37899" w:rsidRDefault="001A1063" w:rsidP="001A1063">
      <w:pPr>
        <w:autoSpaceDE w:val="0"/>
        <w:autoSpaceDN w:val="0"/>
        <w:adjustRightInd w:val="0"/>
        <w:jc w:val="both"/>
        <w:rPr>
          <w:sz w:val="22"/>
          <w:szCs w:val="22"/>
        </w:rPr>
      </w:pPr>
      <w:r w:rsidRPr="00A37899">
        <w:rPr>
          <w:sz w:val="22"/>
          <w:szCs w:val="22"/>
        </w:rPr>
        <w:t>5) Zapoznanie pracowników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6) Posiadanie stosownych kwalifikacji zawodowych na wykonywanie określonych prac:</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3. ...............................................................................................................................................</w:t>
      </w:r>
    </w:p>
    <w:p w:rsidR="001A1063" w:rsidRPr="00A37899" w:rsidRDefault="001A1063" w:rsidP="001A1063">
      <w:pPr>
        <w:autoSpaceDE w:val="0"/>
        <w:autoSpaceDN w:val="0"/>
        <w:adjustRightInd w:val="0"/>
        <w:jc w:val="both"/>
        <w:rPr>
          <w:i/>
          <w:iCs/>
          <w:sz w:val="22"/>
          <w:szCs w:val="22"/>
        </w:rPr>
      </w:pPr>
      <w:r w:rsidRPr="00A37899">
        <w:rPr>
          <w:i/>
          <w:iCs/>
          <w:sz w:val="22"/>
          <w:szCs w:val="22"/>
        </w:rPr>
        <w:t>(nazwa firmy zewn</w:t>
      </w:r>
      <w:r w:rsidRPr="00A37899">
        <w:rPr>
          <w:sz w:val="22"/>
          <w:szCs w:val="22"/>
        </w:rPr>
        <w:t>ę</w:t>
      </w:r>
      <w:r w:rsidRPr="00A37899">
        <w:rPr>
          <w:i/>
          <w:iCs/>
          <w:sz w:val="22"/>
          <w:szCs w:val="22"/>
        </w:rPr>
        <w:t>trznego pracodawcy)</w:t>
      </w:r>
    </w:p>
    <w:p w:rsidR="001A1063" w:rsidRPr="00A37899" w:rsidRDefault="001A1063" w:rsidP="001A1063">
      <w:pPr>
        <w:autoSpaceDE w:val="0"/>
        <w:autoSpaceDN w:val="0"/>
        <w:adjustRightInd w:val="0"/>
        <w:jc w:val="both"/>
        <w:rPr>
          <w:sz w:val="22"/>
          <w:szCs w:val="22"/>
        </w:rPr>
      </w:pPr>
      <w:r w:rsidRPr="00A37899">
        <w:rPr>
          <w:sz w:val="22"/>
          <w:szCs w:val="22"/>
        </w:rPr>
        <w:t>będzie przekazywała do prac na terenie .............................................................................</w:t>
      </w:r>
    </w:p>
    <w:p w:rsidR="001A1063" w:rsidRPr="00A37899" w:rsidRDefault="001A1063" w:rsidP="001A1063">
      <w:pPr>
        <w:autoSpaceDE w:val="0"/>
        <w:autoSpaceDN w:val="0"/>
        <w:adjustRightInd w:val="0"/>
        <w:jc w:val="both"/>
        <w:rPr>
          <w:sz w:val="22"/>
          <w:szCs w:val="22"/>
        </w:rPr>
      </w:pPr>
      <w:r w:rsidRPr="00A37899">
        <w:rPr>
          <w:sz w:val="22"/>
          <w:szCs w:val="22"/>
        </w:rPr>
        <w:t>wyłącznie takich pracowników, którzy spełniają wymagania określone</w:t>
      </w:r>
    </w:p>
    <w:p w:rsidR="001A1063" w:rsidRPr="00A37899" w:rsidRDefault="001A1063" w:rsidP="001A1063">
      <w:pPr>
        <w:autoSpaceDE w:val="0"/>
        <w:autoSpaceDN w:val="0"/>
        <w:adjustRightInd w:val="0"/>
        <w:jc w:val="both"/>
        <w:rPr>
          <w:sz w:val="22"/>
          <w:szCs w:val="22"/>
        </w:rPr>
      </w:pPr>
      <w:r w:rsidRPr="00A37899">
        <w:rPr>
          <w:sz w:val="22"/>
          <w:szCs w:val="22"/>
        </w:rPr>
        <w:t>w ust. 2 pkt. 1 – 6 każdorazowo przed delegowaniem pracownika współpracująca firma będzie dostarczała</w:t>
      </w:r>
    </w:p>
    <w:p w:rsidR="001A1063" w:rsidRPr="00A37899" w:rsidRDefault="001A1063" w:rsidP="001A1063">
      <w:pPr>
        <w:autoSpaceDE w:val="0"/>
        <w:autoSpaceDN w:val="0"/>
        <w:adjustRightInd w:val="0"/>
        <w:jc w:val="both"/>
        <w:rPr>
          <w:sz w:val="22"/>
          <w:szCs w:val="22"/>
        </w:rPr>
      </w:pPr>
      <w:r w:rsidRPr="00A37899">
        <w:rPr>
          <w:sz w:val="22"/>
          <w:szCs w:val="22"/>
        </w:rPr>
        <w:t>pisemną informację do ................................................................................................................ ,</w:t>
      </w:r>
    </w:p>
    <w:p w:rsidR="001A1063" w:rsidRPr="00A37899" w:rsidRDefault="001A1063" w:rsidP="001A1063">
      <w:pPr>
        <w:autoSpaceDE w:val="0"/>
        <w:autoSpaceDN w:val="0"/>
        <w:adjustRightInd w:val="0"/>
        <w:jc w:val="both"/>
        <w:rPr>
          <w:sz w:val="22"/>
          <w:szCs w:val="22"/>
        </w:rPr>
      </w:pPr>
      <w:r w:rsidRPr="00A37899">
        <w:rPr>
          <w:sz w:val="22"/>
          <w:szCs w:val="22"/>
        </w:rPr>
        <w:t>potwierdzającą spełnienie formalnych wymagań przez pracowników, w zakresie bezpieczeństwa i higieny</w:t>
      </w:r>
    </w:p>
    <w:p w:rsidR="001A1063" w:rsidRPr="00A37899" w:rsidRDefault="001A1063" w:rsidP="001A1063">
      <w:pPr>
        <w:autoSpaceDE w:val="0"/>
        <w:autoSpaceDN w:val="0"/>
        <w:adjustRightInd w:val="0"/>
        <w:jc w:val="both"/>
        <w:rPr>
          <w:sz w:val="22"/>
          <w:szCs w:val="22"/>
        </w:rPr>
      </w:pPr>
      <w:r w:rsidRPr="00A37899">
        <w:rPr>
          <w:sz w:val="22"/>
          <w:szCs w:val="22"/>
        </w:rPr>
        <w:t>pracy oraz kwalifikacji zawodowych niezbędnych do wykonywania zleconych prac</w:t>
      </w:r>
    </w:p>
    <w:p w:rsidR="001A1063" w:rsidRPr="00A37899" w:rsidRDefault="001A1063" w:rsidP="001A1063">
      <w:pPr>
        <w:autoSpaceDE w:val="0"/>
        <w:autoSpaceDN w:val="0"/>
        <w:adjustRightInd w:val="0"/>
        <w:jc w:val="both"/>
        <w:rPr>
          <w:sz w:val="22"/>
          <w:szCs w:val="22"/>
        </w:rPr>
      </w:pPr>
      <w:r w:rsidRPr="00A37899">
        <w:rPr>
          <w:sz w:val="22"/>
          <w:szCs w:val="22"/>
        </w:rPr>
        <w:t>4. .......................................................................................................................</w:t>
      </w:r>
    </w:p>
    <w:p w:rsidR="001A1063" w:rsidRPr="00A37899" w:rsidRDefault="001A1063" w:rsidP="001A1063">
      <w:pPr>
        <w:autoSpaceDE w:val="0"/>
        <w:autoSpaceDN w:val="0"/>
        <w:adjustRightInd w:val="0"/>
        <w:jc w:val="both"/>
        <w:rPr>
          <w:i/>
          <w:iCs/>
          <w:sz w:val="22"/>
          <w:szCs w:val="22"/>
        </w:rPr>
      </w:pPr>
      <w:r w:rsidRPr="00A37899">
        <w:rPr>
          <w:i/>
          <w:iCs/>
          <w:sz w:val="22"/>
          <w:szCs w:val="22"/>
        </w:rPr>
        <w:t>(firma zlecaj</w:t>
      </w:r>
      <w:r w:rsidRPr="00A37899">
        <w:rPr>
          <w:sz w:val="22"/>
          <w:szCs w:val="22"/>
        </w:rPr>
        <w:t>ą</w:t>
      </w:r>
      <w:r w:rsidRPr="00A37899">
        <w:rPr>
          <w:i/>
          <w:iCs/>
          <w:sz w:val="22"/>
          <w:szCs w:val="22"/>
        </w:rPr>
        <w:t>ca prac</w:t>
      </w:r>
      <w:r w:rsidRPr="00A37899">
        <w:rPr>
          <w:sz w:val="22"/>
          <w:szCs w:val="22"/>
        </w:rPr>
        <w:t>ę</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zobowiązuje się do :</w:t>
      </w:r>
    </w:p>
    <w:p w:rsidR="001A1063" w:rsidRPr="00A37899" w:rsidRDefault="001A1063" w:rsidP="001A1063">
      <w:pPr>
        <w:autoSpaceDE w:val="0"/>
        <w:autoSpaceDN w:val="0"/>
        <w:adjustRightInd w:val="0"/>
        <w:jc w:val="both"/>
        <w:rPr>
          <w:sz w:val="22"/>
          <w:szCs w:val="22"/>
        </w:rPr>
      </w:pPr>
      <w:r w:rsidRPr="00A37899">
        <w:rPr>
          <w:sz w:val="22"/>
          <w:szCs w:val="22"/>
        </w:rPr>
        <w:t>- Przeprowadzania przez osoby kierujące pracownikami instruktażu stanowiskowego oraz przekazania informacji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 Organizacji pomieszczeń i stanowisk pracy w sposób zapewniający bezpieczne i higieniczne warunki pracy oraz ochronę przeciwpożarową,</w:t>
      </w:r>
    </w:p>
    <w:p w:rsidR="001A1063" w:rsidRPr="00A37899" w:rsidRDefault="001A1063" w:rsidP="001A1063">
      <w:pPr>
        <w:autoSpaceDE w:val="0"/>
        <w:autoSpaceDN w:val="0"/>
        <w:adjustRightInd w:val="0"/>
        <w:jc w:val="both"/>
        <w:rPr>
          <w:sz w:val="22"/>
          <w:szCs w:val="22"/>
        </w:rPr>
      </w:pPr>
      <w:r w:rsidRPr="00A37899">
        <w:rPr>
          <w:sz w:val="22"/>
          <w:szCs w:val="22"/>
        </w:rPr>
        <w:t>- Zapoznania pracowników z instrukcją bezpieczeństwa pożarowego i procedurą ewakuacji,</w:t>
      </w:r>
    </w:p>
    <w:p w:rsidR="001A1063" w:rsidRPr="00A37899" w:rsidRDefault="001A1063" w:rsidP="001A1063">
      <w:pPr>
        <w:autoSpaceDE w:val="0"/>
        <w:autoSpaceDN w:val="0"/>
        <w:adjustRightInd w:val="0"/>
        <w:jc w:val="both"/>
        <w:rPr>
          <w:sz w:val="22"/>
          <w:szCs w:val="22"/>
        </w:rPr>
      </w:pPr>
      <w:r w:rsidRPr="00A37899">
        <w:rPr>
          <w:sz w:val="22"/>
          <w:szCs w:val="22"/>
        </w:rPr>
        <w:t>- Udostępnienia pracownikom posiadanych pomieszczeń higieniczno – sanitarnych i środków higieny osobistej,</w:t>
      </w:r>
    </w:p>
    <w:p w:rsidR="001A1063" w:rsidRPr="00A37899" w:rsidRDefault="001A1063" w:rsidP="001A1063">
      <w:pPr>
        <w:autoSpaceDE w:val="0"/>
        <w:autoSpaceDN w:val="0"/>
        <w:adjustRightInd w:val="0"/>
        <w:jc w:val="both"/>
        <w:rPr>
          <w:sz w:val="22"/>
          <w:szCs w:val="22"/>
        </w:rPr>
      </w:pPr>
      <w:r w:rsidRPr="00A37899">
        <w:rPr>
          <w:sz w:val="22"/>
          <w:szCs w:val="22"/>
        </w:rPr>
        <w:t>- Udzielania pierwszej pomocy przedlekarskiej na zasadach przyjętych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5. W razie zaistnienia wypadku przy pracy pracownika .................................. , ustalenia okoliczności i przyczyn wypadku dokonuje zespół powypadkowy powołany przez zakład pracy poszkodowanego pracownika. Ustalenie</w:t>
      </w:r>
    </w:p>
    <w:p w:rsidR="001A1063" w:rsidRPr="00A37899" w:rsidRDefault="001A1063" w:rsidP="001A1063">
      <w:pPr>
        <w:autoSpaceDE w:val="0"/>
        <w:autoSpaceDN w:val="0"/>
        <w:adjustRightInd w:val="0"/>
        <w:jc w:val="both"/>
        <w:rPr>
          <w:sz w:val="22"/>
          <w:szCs w:val="22"/>
        </w:rPr>
      </w:pPr>
      <w:r w:rsidRPr="00A37899">
        <w:rPr>
          <w:sz w:val="22"/>
          <w:szCs w:val="22"/>
        </w:rPr>
        <w:lastRenderedPageBreak/>
        <w:t>przyczyn i okoliczności wypadku odbywa się w obecności przedstawiciela</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6. Pracownicy ......................................................................... w miejscu pracy zobowiązani są do przestrzegania obowiązujących przepisów i zasad bhp.</w:t>
      </w:r>
    </w:p>
    <w:p w:rsidR="001A1063" w:rsidRPr="00A37899" w:rsidRDefault="001A1063" w:rsidP="001A1063">
      <w:pPr>
        <w:autoSpaceDE w:val="0"/>
        <w:autoSpaceDN w:val="0"/>
        <w:adjustRightInd w:val="0"/>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6</w:t>
      </w:r>
    </w:p>
    <w:p w:rsidR="001A1063" w:rsidRPr="00A37899" w:rsidRDefault="001A1063" w:rsidP="001A1063">
      <w:pPr>
        <w:autoSpaceDE w:val="0"/>
        <w:autoSpaceDN w:val="0"/>
        <w:adjustRightInd w:val="0"/>
        <w:jc w:val="both"/>
        <w:rPr>
          <w:sz w:val="22"/>
          <w:szCs w:val="22"/>
        </w:rPr>
      </w:pPr>
      <w:r w:rsidRPr="00A37899">
        <w:rPr>
          <w:sz w:val="22"/>
          <w:szCs w:val="22"/>
        </w:rPr>
        <w:t>Wszystkie zmiany lub uzupełnienia do treści porozumienia mogą być określane w załączniku do niniejszego</w:t>
      </w:r>
    </w:p>
    <w:p w:rsidR="001A1063" w:rsidRPr="00A37899" w:rsidRDefault="001A1063" w:rsidP="001A1063">
      <w:pPr>
        <w:autoSpaceDE w:val="0"/>
        <w:autoSpaceDN w:val="0"/>
        <w:adjustRightInd w:val="0"/>
        <w:jc w:val="both"/>
        <w:rPr>
          <w:sz w:val="22"/>
          <w:szCs w:val="22"/>
        </w:rPr>
      </w:pPr>
      <w:r w:rsidRPr="00A37899">
        <w:rPr>
          <w:sz w:val="22"/>
          <w:szCs w:val="22"/>
        </w:rPr>
        <w:t>Porozumienia i podpisane przez przedstawicieli obu stron.</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7</w:t>
      </w:r>
    </w:p>
    <w:p w:rsidR="001A1063" w:rsidRPr="00A37899" w:rsidRDefault="001A1063" w:rsidP="001A1063">
      <w:pPr>
        <w:autoSpaceDE w:val="0"/>
        <w:autoSpaceDN w:val="0"/>
        <w:adjustRightInd w:val="0"/>
        <w:jc w:val="both"/>
        <w:rPr>
          <w:sz w:val="22"/>
          <w:szCs w:val="22"/>
        </w:rPr>
      </w:pPr>
      <w:r w:rsidRPr="00A37899">
        <w:rPr>
          <w:sz w:val="22"/>
          <w:szCs w:val="22"/>
        </w:rPr>
        <w:t>Porozumienie sporządzono w dwóch jednobrzmiących egzemplarzach, po jednym dla każdej strony.</w:t>
      </w:r>
    </w:p>
    <w:p w:rsidR="001A1063" w:rsidRPr="00A37899" w:rsidRDefault="001A1063" w:rsidP="001A1063">
      <w:pPr>
        <w:autoSpaceDE w:val="0"/>
        <w:autoSpaceDN w:val="0"/>
        <w:adjustRightInd w:val="0"/>
        <w:jc w:val="both"/>
        <w:rPr>
          <w:sz w:val="22"/>
          <w:szCs w:val="22"/>
        </w:rPr>
      </w:pPr>
      <w:r w:rsidRPr="00A37899">
        <w:rPr>
          <w:sz w:val="22"/>
          <w:szCs w:val="22"/>
        </w:rPr>
        <w:t>Porozumienie zawarto 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 (data)</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r w:rsidRPr="00A37899">
        <w:rPr>
          <w:sz w:val="22"/>
          <w:szCs w:val="22"/>
        </w:rPr>
        <w:t>Podpisy pracodawców lub osób upoważnionych do składania oświadczeń w ich imieniu:</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A37899">
        <w:rPr>
          <w:sz w:val="22"/>
          <w:szCs w:val="22"/>
        </w:rPr>
        <w:t>1. .....................................................                                    2. ......................................................</w:t>
      </w:r>
    </w:p>
    <w:p w:rsidR="00A414C7" w:rsidRDefault="00A414C7"/>
    <w:sectPr w:rsidR="00A414C7" w:rsidSect="00A414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5"/>
    <w:lvl w:ilvl="0">
      <w:start w:val="1"/>
      <w:numFmt w:val="decimal"/>
      <w:lvlText w:val="%1."/>
      <w:lvlJc w:val="left"/>
      <w:pPr>
        <w:tabs>
          <w:tab w:val="num" w:pos="454"/>
        </w:tabs>
        <w:ind w:left="454" w:hanging="454"/>
      </w:pPr>
      <w:rPr>
        <w:rFonts w:hint="default"/>
        <w:b w:val="0"/>
      </w:rPr>
    </w:lvl>
    <w:lvl w:ilvl="1">
      <w:start w:val="1"/>
      <w:numFmt w:val="decimal"/>
      <w:lvlText w:val="%1.%2."/>
      <w:lvlJc w:val="left"/>
      <w:pPr>
        <w:tabs>
          <w:tab w:val="num" w:pos="794"/>
        </w:tabs>
        <w:ind w:left="794" w:hanging="794"/>
      </w:pPr>
      <w:rPr>
        <w:rFonts w:hint="default"/>
        <w:b w:val="0"/>
      </w:rPr>
    </w:lvl>
    <w:lvl w:ilvl="2">
      <w:start w:val="1"/>
      <w:numFmt w:val="lowerLetter"/>
      <w:lvlText w:val="%3)"/>
      <w:lvlJc w:val="left"/>
      <w:pPr>
        <w:tabs>
          <w:tab w:val="num" w:pos="1134"/>
        </w:tabs>
        <w:ind w:left="1134" w:hanging="1134"/>
      </w:pPr>
      <w:rPr>
        <w:rFonts w:ascii="Arial Narrow" w:eastAsia="Times New Roman" w:hAnsi="Arial Narrow" w:cs="Arial" w:hint="default"/>
        <w:b w:val="0"/>
      </w:rPr>
    </w:lvl>
    <w:lvl w:ilvl="3">
      <w:start w:val="1"/>
      <w:numFmt w:val="decimal"/>
      <w:lvlText w:val="%1.%2.%3.%4."/>
      <w:lvlJc w:val="left"/>
      <w:pPr>
        <w:tabs>
          <w:tab w:val="num" w:pos="1474"/>
        </w:tabs>
        <w:ind w:left="1474" w:hanging="1474"/>
      </w:pPr>
      <w:rPr>
        <w:rFonts w:hint="default"/>
      </w:rPr>
    </w:lvl>
    <w:lvl w:ilvl="4">
      <w:start w:val="1"/>
      <w:numFmt w:val="decimal"/>
      <w:lvlText w:val="%1.%2.%3.%4.%5."/>
      <w:lvlJc w:val="left"/>
      <w:pPr>
        <w:tabs>
          <w:tab w:val="num" w:pos="1814"/>
        </w:tabs>
        <w:ind w:left="1814" w:hanging="1814"/>
      </w:pPr>
      <w:rPr>
        <w:rFonts w:hint="default"/>
      </w:rPr>
    </w:lvl>
    <w:lvl w:ilvl="5">
      <w:start w:val="1"/>
      <w:numFmt w:val="decimal"/>
      <w:lvlText w:val="%1.%2.%3.%4.%5.%6."/>
      <w:lvlJc w:val="left"/>
      <w:pPr>
        <w:tabs>
          <w:tab w:val="num" w:pos="2268"/>
        </w:tabs>
        <w:ind w:left="2268" w:hanging="2268"/>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000000F"/>
    <w:multiLevelType w:val="singleLevel"/>
    <w:tmpl w:val="0000000F"/>
    <w:name w:val="WW8Num21"/>
    <w:lvl w:ilvl="0">
      <w:start w:val="1"/>
      <w:numFmt w:val="lowerLetter"/>
      <w:lvlText w:val="%1)"/>
      <w:lvlJc w:val="left"/>
      <w:pPr>
        <w:tabs>
          <w:tab w:val="num" w:pos="0"/>
        </w:tabs>
        <w:ind w:left="720" w:hanging="360"/>
      </w:pPr>
      <w:rPr>
        <w:rFonts w:ascii="Arial Narrow" w:hAnsi="Arial Narrow" w:cs="Arial Narrow"/>
        <w:color w:val="auto"/>
      </w:rPr>
    </w:lvl>
  </w:abstractNum>
  <w:abstractNum w:abstractNumId="2">
    <w:nsid w:val="00000013"/>
    <w:multiLevelType w:val="singleLevel"/>
    <w:tmpl w:val="00000013"/>
    <w:name w:val="WW8Num28"/>
    <w:lvl w:ilvl="0">
      <w:start w:val="1"/>
      <w:numFmt w:val="lowerLetter"/>
      <w:lvlText w:val="z%1)"/>
      <w:lvlJc w:val="left"/>
      <w:pPr>
        <w:tabs>
          <w:tab w:val="num" w:pos="0"/>
        </w:tabs>
        <w:ind w:left="720" w:hanging="360"/>
      </w:pPr>
      <w:rPr>
        <w:rFonts w:ascii="Arial Narrow" w:hAnsi="Arial Narrow" w:cs="Arial Narrow" w:hint="default"/>
      </w:rPr>
    </w:lvl>
  </w:abstractNum>
  <w:abstractNum w:abstractNumId="3">
    <w:nsid w:val="00000014"/>
    <w:multiLevelType w:val="singleLevel"/>
    <w:tmpl w:val="01661032"/>
    <w:name w:val="WW8Num2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4">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5">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4382E17"/>
    <w:multiLevelType w:val="hybridMultilevel"/>
    <w:tmpl w:val="78D4C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42DD48B8"/>
    <w:multiLevelType w:val="hybridMultilevel"/>
    <w:tmpl w:val="C91818B0"/>
    <w:lvl w:ilvl="0" w:tplc="9A38CEA8">
      <w:start w:val="1"/>
      <w:numFmt w:val="decimal"/>
      <w:lvlText w:val="%1)"/>
      <w:lvlJc w:val="left"/>
      <w:pPr>
        <w:ind w:left="720" w:hanging="360"/>
      </w:pPr>
      <w:rPr>
        <w:rFonts w:hint="default"/>
        <w:b/>
      </w:rPr>
    </w:lvl>
    <w:lvl w:ilvl="1" w:tplc="74D4694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1">
    <w:nsid w:val="55654274"/>
    <w:multiLevelType w:val="hybridMultilevel"/>
    <w:tmpl w:val="86CA77EA"/>
    <w:lvl w:ilvl="0" w:tplc="B6F6770A">
      <w:start w:val="1"/>
      <w:numFmt w:val="decimal"/>
      <w:lvlText w:val="%1)"/>
      <w:lvlJc w:val="left"/>
      <w:pPr>
        <w:tabs>
          <w:tab w:val="num" w:pos="794"/>
        </w:tabs>
        <w:ind w:left="794" w:hanging="397"/>
      </w:pPr>
      <w:rPr>
        <w:rFonts w:ascii="Times New Roman" w:eastAsia="Times New Roman" w:hAnsi="Times New Roman"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556D0414"/>
    <w:multiLevelType w:val="multilevel"/>
    <w:tmpl w:val="051A171A"/>
    <w:lvl w:ilvl="0">
      <w:start w:val="1"/>
      <w:numFmt w:val="decimal"/>
      <w:lvlText w:val="%1)"/>
      <w:lvlJc w:val="left"/>
      <w:pPr>
        <w:tabs>
          <w:tab w:val="num" w:pos="1185"/>
        </w:tabs>
        <w:ind w:left="1185" w:hanging="360"/>
      </w:pPr>
      <w:rPr>
        <w:rFonts w:cs="Times New Roman" w:hint="default"/>
      </w:rPr>
    </w:lvl>
    <w:lvl w:ilvl="1">
      <w:start w:val="3"/>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4">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DBC4344"/>
    <w:multiLevelType w:val="hybridMultilevel"/>
    <w:tmpl w:val="9338581E"/>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1"/>
  </w:num>
  <w:num w:numId="2">
    <w:abstractNumId w:val="29"/>
  </w:num>
  <w:num w:numId="3">
    <w:abstractNumId w:val="11"/>
  </w:num>
  <w:num w:numId="4">
    <w:abstractNumId w:val="13"/>
  </w:num>
  <w:num w:numId="5">
    <w:abstractNumId w:val="16"/>
  </w:num>
  <w:num w:numId="6">
    <w:abstractNumId w:val="19"/>
  </w:num>
  <w:num w:numId="7">
    <w:abstractNumId w:val="20"/>
  </w:num>
  <w:num w:numId="8">
    <w:abstractNumId w:val="23"/>
  </w:num>
  <w:num w:numId="9">
    <w:abstractNumId w:val="28"/>
  </w:num>
  <w:num w:numId="10">
    <w:abstractNumId w:val="8"/>
  </w:num>
  <w:num w:numId="11">
    <w:abstractNumId w:val="4"/>
  </w:num>
  <w:num w:numId="12">
    <w:abstractNumId w:val="25"/>
  </w:num>
  <w:num w:numId="13">
    <w:abstractNumId w:val="15"/>
  </w:num>
  <w:num w:numId="14">
    <w:abstractNumId w:val="5"/>
  </w:num>
  <w:num w:numId="15">
    <w:abstractNumId w:val="10"/>
  </w:num>
  <w:num w:numId="16">
    <w:abstractNumId w:val="12"/>
  </w:num>
  <w:num w:numId="17">
    <w:abstractNumId w:val="24"/>
  </w:num>
  <w:num w:numId="18">
    <w:abstractNumId w:val="26"/>
  </w:num>
  <w:num w:numId="19">
    <w:abstractNumId w:val="6"/>
  </w:num>
  <w:num w:numId="20">
    <w:abstractNumId w:val="27"/>
  </w:num>
  <w:num w:numId="21">
    <w:abstractNumId w:val="14"/>
  </w:num>
  <w:num w:numId="22">
    <w:abstractNumId w:val="31"/>
  </w:num>
  <w:num w:numId="23">
    <w:abstractNumId w:val="18"/>
  </w:num>
  <w:num w:numId="24">
    <w:abstractNumId w:val="17"/>
  </w:num>
  <w:num w:numId="25">
    <w:abstractNumId w:val="7"/>
  </w:num>
  <w:num w:numId="26">
    <w:abstractNumId w:val="30"/>
  </w:num>
  <w:num w:numId="27">
    <w:abstractNumId w:val="9"/>
  </w:num>
  <w:num w:numId="28">
    <w:abstractNumId w:val="1"/>
  </w:num>
  <w:num w:numId="29">
    <w:abstractNumId w:val="2"/>
  </w:num>
  <w:num w:numId="30">
    <w:abstractNumId w:val="0"/>
  </w:num>
  <w:num w:numId="31">
    <w:abstractNumId w:val="3"/>
    <w:lvlOverride w:ilvl="0">
      <w:startOverride w:val="1"/>
    </w:lvlOverride>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1A1063"/>
    <w:rsid w:val="0007787E"/>
    <w:rsid w:val="000F1FBA"/>
    <w:rsid w:val="00110768"/>
    <w:rsid w:val="001304CC"/>
    <w:rsid w:val="001A1063"/>
    <w:rsid w:val="001A77DE"/>
    <w:rsid w:val="00263D07"/>
    <w:rsid w:val="002C58A4"/>
    <w:rsid w:val="002F7911"/>
    <w:rsid w:val="00324A0E"/>
    <w:rsid w:val="003B05D8"/>
    <w:rsid w:val="004644A4"/>
    <w:rsid w:val="004C1B99"/>
    <w:rsid w:val="004D6249"/>
    <w:rsid w:val="004F2CE9"/>
    <w:rsid w:val="00510BD8"/>
    <w:rsid w:val="005D0DF9"/>
    <w:rsid w:val="005E7D7B"/>
    <w:rsid w:val="00697770"/>
    <w:rsid w:val="0079046B"/>
    <w:rsid w:val="0079566B"/>
    <w:rsid w:val="007F165A"/>
    <w:rsid w:val="008077E8"/>
    <w:rsid w:val="008C3A4F"/>
    <w:rsid w:val="008C6161"/>
    <w:rsid w:val="00986903"/>
    <w:rsid w:val="009F6566"/>
    <w:rsid w:val="00A0792E"/>
    <w:rsid w:val="00A414C7"/>
    <w:rsid w:val="00A50285"/>
    <w:rsid w:val="00AB7F94"/>
    <w:rsid w:val="00B22FB2"/>
    <w:rsid w:val="00BD11B3"/>
    <w:rsid w:val="00BE128F"/>
    <w:rsid w:val="00C6387D"/>
    <w:rsid w:val="00C661C4"/>
    <w:rsid w:val="00C951DD"/>
    <w:rsid w:val="00D124F1"/>
    <w:rsid w:val="00D63A45"/>
    <w:rsid w:val="00DB648B"/>
    <w:rsid w:val="00E44433"/>
    <w:rsid w:val="00E53F39"/>
    <w:rsid w:val="00E770A9"/>
    <w:rsid w:val="00EB1A5F"/>
    <w:rsid w:val="00EC6F9B"/>
    <w:rsid w:val="00F1350E"/>
    <w:rsid w:val="00F253D0"/>
    <w:rsid w:val="00F569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18078">
      <w:bodyDiv w:val="1"/>
      <w:marLeft w:val="0"/>
      <w:marRight w:val="0"/>
      <w:marTop w:val="0"/>
      <w:marBottom w:val="0"/>
      <w:divBdr>
        <w:top w:val="none" w:sz="0" w:space="0" w:color="auto"/>
        <w:left w:val="none" w:sz="0" w:space="0" w:color="auto"/>
        <w:bottom w:val="none" w:sz="0" w:space="0" w:color="auto"/>
        <w:right w:val="none" w:sz="0" w:space="0" w:color="auto"/>
      </w:divBdr>
    </w:div>
    <w:div w:id="63768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microsoft.com/office/2007/relationships/stylesWithEffects" Target="stylesWithEffect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okerinfinite.efaktura.gov.p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knasiak@g.wloclawek.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22</Pages>
  <Words>9024</Words>
  <Characters>54145</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18</cp:revision>
  <dcterms:created xsi:type="dcterms:W3CDTF">2019-03-02T18:04:00Z</dcterms:created>
  <dcterms:modified xsi:type="dcterms:W3CDTF">2019-07-30T11:06:00Z</dcterms:modified>
</cp:coreProperties>
</file>