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947" w:rsidRDefault="00C46947" w:rsidP="00E46545">
      <w:bookmarkStart w:id="0" w:name="_GoBack"/>
      <w:bookmarkEnd w:id="0"/>
    </w:p>
    <w:p w:rsidR="00592420" w:rsidRDefault="00592420" w:rsidP="00E46545"/>
    <w:p w:rsidR="002D2DCC" w:rsidRPr="00592420" w:rsidRDefault="000902A2" w:rsidP="00FB4B76">
      <w:pPr>
        <w:jc w:val="right"/>
        <w:rPr>
          <w:b/>
        </w:rPr>
      </w:pPr>
      <w:r>
        <w:rPr>
          <w:b/>
        </w:rPr>
        <w:t>Z</w:t>
      </w:r>
      <w:r w:rsidR="00866535" w:rsidRPr="00592420">
        <w:rPr>
          <w:b/>
        </w:rPr>
        <w:t>ałą</w:t>
      </w:r>
      <w:r w:rsidR="002D2DCC" w:rsidRPr="00592420">
        <w:rPr>
          <w:b/>
        </w:rPr>
        <w:t xml:space="preserve">cznik </w:t>
      </w:r>
      <w:r w:rsidR="00EF33D8" w:rsidRPr="00592420">
        <w:rPr>
          <w:b/>
        </w:rPr>
        <w:t xml:space="preserve"> nr 1 </w:t>
      </w:r>
      <w:r w:rsidR="002D2DCC" w:rsidRPr="00592420">
        <w:rPr>
          <w:b/>
        </w:rPr>
        <w:t>do SIWZ</w:t>
      </w:r>
    </w:p>
    <w:p w:rsidR="002D2DCC" w:rsidRPr="00CD1759" w:rsidRDefault="002D2DCC">
      <w:pPr>
        <w:jc w:val="both"/>
      </w:pPr>
    </w:p>
    <w:p w:rsidR="002D2DCC" w:rsidRPr="00CD1759" w:rsidRDefault="002D2DCC"/>
    <w:p w:rsidR="002D2DCC" w:rsidRPr="00656D13" w:rsidRDefault="00656D13">
      <w:pPr>
        <w:ind w:left="4248" w:firstLine="708"/>
        <w:jc w:val="both"/>
        <w:rPr>
          <w:i/>
          <w:iCs/>
        </w:rPr>
      </w:pPr>
      <w:r>
        <w:rPr>
          <w:b/>
          <w:bCs/>
          <w:i/>
          <w:iCs/>
        </w:rPr>
        <w:t xml:space="preserve">                  </w:t>
      </w:r>
      <w:r w:rsidR="002D2DCC" w:rsidRPr="00656D13">
        <w:rPr>
          <w:b/>
          <w:bCs/>
          <w:i/>
          <w:iCs/>
        </w:rPr>
        <w:t>Gmina  Włocławek</w:t>
      </w:r>
    </w:p>
    <w:p w:rsidR="002D2DCC" w:rsidRPr="00656D13" w:rsidRDefault="002D2DCC">
      <w:pPr>
        <w:jc w:val="both"/>
        <w:rPr>
          <w:b/>
          <w:bCs/>
          <w:i/>
          <w:iCs/>
        </w:rPr>
      </w:pPr>
      <w:r w:rsidRPr="00656D13">
        <w:rPr>
          <w:i/>
          <w:iCs/>
        </w:rPr>
        <w:t>.........................................................</w:t>
      </w:r>
      <w:r w:rsidRPr="00656D13">
        <w:rPr>
          <w:b/>
          <w:bCs/>
          <w:i/>
          <w:iCs/>
        </w:rPr>
        <w:tab/>
      </w:r>
      <w:r w:rsidRPr="00656D13">
        <w:rPr>
          <w:b/>
          <w:bCs/>
          <w:i/>
          <w:iCs/>
        </w:rPr>
        <w:tab/>
      </w:r>
      <w:r w:rsidRPr="00656D13">
        <w:rPr>
          <w:b/>
          <w:bCs/>
          <w:i/>
          <w:iCs/>
        </w:rPr>
        <w:tab/>
      </w:r>
      <w:r w:rsidR="00656D13" w:rsidRPr="00656D13">
        <w:rPr>
          <w:b/>
          <w:bCs/>
          <w:i/>
          <w:iCs/>
        </w:rPr>
        <w:t xml:space="preserve">                  </w:t>
      </w:r>
      <w:r w:rsidRPr="00656D13">
        <w:rPr>
          <w:b/>
          <w:bCs/>
          <w:i/>
          <w:iCs/>
        </w:rPr>
        <w:t>ul. Królewiecka 7</w:t>
      </w:r>
    </w:p>
    <w:p w:rsidR="00656D13" w:rsidRDefault="002D2DCC" w:rsidP="00656D13">
      <w:pPr>
        <w:pStyle w:val="WW-Domy3flnie"/>
        <w:spacing w:after="0" w:line="240" w:lineRule="auto"/>
        <w:rPr>
          <w:b/>
          <w:bCs/>
          <w:i/>
          <w:iCs/>
        </w:rPr>
      </w:pPr>
      <w:r w:rsidRPr="00656D13">
        <w:rPr>
          <w:rFonts w:ascii="Times New Roman" w:hAnsi="Times New Roman" w:cs="Times New Roman"/>
          <w:i/>
          <w:iCs/>
          <w:sz w:val="24"/>
          <w:szCs w:val="24"/>
        </w:rPr>
        <w:t xml:space="preserve">......................................................... </w:t>
      </w:r>
      <w:r w:rsidRPr="00656D13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656D13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656D13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 w:rsidR="00656D1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         </w:t>
      </w:r>
      <w:r w:rsidRPr="00656D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87-800 Włocławek</w:t>
      </w:r>
      <w:r w:rsidRPr="00656D13">
        <w:rPr>
          <w:b/>
          <w:bCs/>
          <w:i/>
          <w:iCs/>
          <w:sz w:val="24"/>
          <w:szCs w:val="24"/>
        </w:rPr>
        <w:tab/>
      </w:r>
      <w:r w:rsidRPr="00CD1759">
        <w:rPr>
          <w:b/>
          <w:bCs/>
          <w:i/>
          <w:iCs/>
        </w:rPr>
        <w:tab/>
      </w:r>
    </w:p>
    <w:p w:rsidR="002D2DCC" w:rsidRPr="00035D62" w:rsidRDefault="002D2DCC" w:rsidP="00656D13">
      <w:pPr>
        <w:pStyle w:val="WW-Domy3flnie"/>
        <w:spacing w:after="0" w:line="240" w:lineRule="auto"/>
        <w:rPr>
          <w:rFonts w:ascii="Times New Roman" w:hAnsi="Times New Roman" w:cs="Times New Roman"/>
          <w:bCs/>
          <w:lang w:val="de-DE"/>
        </w:rPr>
      </w:pPr>
      <w:r w:rsidRPr="00035D62">
        <w:rPr>
          <w:rFonts w:ascii="Times New Roman" w:hAnsi="Times New Roman" w:cs="Times New Roman"/>
          <w:iCs/>
        </w:rPr>
        <w:t xml:space="preserve"> </w:t>
      </w:r>
      <w:r w:rsidR="00656D13" w:rsidRPr="00035D62">
        <w:rPr>
          <w:rFonts w:ascii="Times New Roman" w:hAnsi="Times New Roman" w:cs="Times New Roman"/>
          <w:iCs/>
        </w:rPr>
        <w:t>(</w:t>
      </w:r>
      <w:r w:rsidRPr="00035D62">
        <w:rPr>
          <w:rFonts w:ascii="Times New Roman" w:hAnsi="Times New Roman" w:cs="Times New Roman"/>
          <w:iCs/>
        </w:rPr>
        <w:t>nazwa Wykonawcy</w:t>
      </w:r>
      <w:r w:rsidR="00656D13" w:rsidRPr="00035D62">
        <w:rPr>
          <w:rFonts w:ascii="Times New Roman" w:hAnsi="Times New Roman" w:cs="Times New Roman"/>
          <w:bCs/>
          <w:lang w:val="de-DE"/>
        </w:rPr>
        <w:t xml:space="preserve">)       </w:t>
      </w:r>
    </w:p>
    <w:p w:rsidR="002D2DCC" w:rsidRPr="00DF3AAB" w:rsidRDefault="006474A3">
      <w:pPr>
        <w:pStyle w:val="Nagwek1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2D2DCC" w:rsidRPr="00CD1759" w:rsidRDefault="00535DE2">
      <w:pPr>
        <w:pStyle w:val="Nagwek1"/>
        <w:rPr>
          <w:rFonts w:ascii="Times New Roman" w:hAnsi="Times New Roman"/>
          <w:sz w:val="24"/>
          <w:szCs w:val="24"/>
        </w:rPr>
      </w:pPr>
      <w:r w:rsidRPr="00CD1759">
        <w:rPr>
          <w:rFonts w:ascii="Times New Roman" w:hAnsi="Times New Roman"/>
          <w:sz w:val="24"/>
          <w:szCs w:val="24"/>
        </w:rPr>
        <w:t xml:space="preserve">Formularz ofertowy </w:t>
      </w:r>
      <w:r w:rsidR="00D00852" w:rsidRPr="00CD1759">
        <w:rPr>
          <w:rFonts w:ascii="Times New Roman" w:hAnsi="Times New Roman"/>
          <w:sz w:val="24"/>
          <w:szCs w:val="24"/>
        </w:rPr>
        <w:t xml:space="preserve"> </w:t>
      </w:r>
    </w:p>
    <w:p w:rsidR="002D2DCC" w:rsidRPr="00CD1759" w:rsidRDefault="002D2DCC">
      <w:pPr>
        <w:jc w:val="center"/>
      </w:pPr>
    </w:p>
    <w:p w:rsidR="002D2DCC" w:rsidRPr="00CD1759" w:rsidRDefault="002D2DCC">
      <w:pPr>
        <w:jc w:val="both"/>
      </w:pPr>
      <w:r w:rsidRPr="00CD1759">
        <w:t xml:space="preserve">Odpowiadając na ogłoszenie o przetargu nieograniczonym o wartości mniejszej od kwot progowych określonych w przepisach wydanych na podstawie art.11 ust.8 ustawy </w:t>
      </w:r>
      <w:proofErr w:type="spellStart"/>
      <w:r w:rsidRPr="00CD1759">
        <w:t>P</w:t>
      </w:r>
      <w:r w:rsidR="00EF33D8">
        <w:t>zp</w:t>
      </w:r>
      <w:proofErr w:type="spellEnd"/>
      <w:r w:rsidRPr="00CD1759">
        <w:t xml:space="preserve"> z dnia ........................ opublikowanego w Biuletynie Zamówień Publicznych Urzędu Zamówień Publicznych oraz przez podanie do publicznej wiadomości poprzez wywieszenie na tablicy ogłoszeń w siedzibie Zamawiającego i stronach internetowych Zamawiającego </w:t>
      </w:r>
    </w:p>
    <w:p w:rsidR="000902A2" w:rsidRDefault="002D2DCC" w:rsidP="000902A2">
      <w:pPr>
        <w:pStyle w:val="Tekstpodstawowy"/>
        <w:jc w:val="left"/>
        <w:rPr>
          <w:b/>
          <w:bCs/>
          <w:iCs/>
        </w:rPr>
      </w:pPr>
      <w:r w:rsidRPr="00CD1759">
        <w:t xml:space="preserve">Oferujemy wykonanie  </w:t>
      </w:r>
      <w:r w:rsidR="003C2C28">
        <w:t>zadania p</w:t>
      </w:r>
      <w:r w:rsidRPr="00CD1759">
        <w:t>od nazwą :</w:t>
      </w:r>
      <w:r w:rsidR="003C2C28">
        <w:t xml:space="preserve"> </w:t>
      </w:r>
      <w:r w:rsidR="00E9234B" w:rsidRPr="000902A2">
        <w:rPr>
          <w:b/>
          <w:bCs/>
          <w:i/>
          <w:iCs/>
        </w:rPr>
        <w:t xml:space="preserve"> </w:t>
      </w:r>
      <w:r w:rsidR="007D5960">
        <w:rPr>
          <w:b/>
          <w:bCs/>
          <w:i/>
          <w:iCs/>
        </w:rPr>
        <w:t>„</w:t>
      </w:r>
      <w:r w:rsidR="000902A2">
        <w:rPr>
          <w:b/>
          <w:bCs/>
          <w:iCs/>
        </w:rPr>
        <w:t xml:space="preserve">Przebudowa i rozbudowa infrastruktury </w:t>
      </w:r>
      <w:proofErr w:type="spellStart"/>
      <w:r w:rsidR="000902A2">
        <w:rPr>
          <w:b/>
          <w:bCs/>
          <w:iCs/>
        </w:rPr>
        <w:t>wodno</w:t>
      </w:r>
      <w:proofErr w:type="spellEnd"/>
      <w:r w:rsidR="000902A2">
        <w:rPr>
          <w:b/>
          <w:bCs/>
          <w:iCs/>
        </w:rPr>
        <w:t xml:space="preserve"> – kanalizacyjnej na terenie gminy Włocławek</w:t>
      </w:r>
      <w:r w:rsidR="007D5960">
        <w:rPr>
          <w:b/>
          <w:bCs/>
          <w:iCs/>
        </w:rPr>
        <w:t>”</w:t>
      </w:r>
      <w:r w:rsidR="00D53E6E">
        <w:rPr>
          <w:b/>
          <w:bCs/>
          <w:iCs/>
        </w:rPr>
        <w:t xml:space="preserve"> RBRiGK.271.1.18.2017</w:t>
      </w:r>
      <w:r w:rsidR="000902A2">
        <w:rPr>
          <w:b/>
          <w:bCs/>
          <w:iCs/>
        </w:rPr>
        <w:t xml:space="preserve">: </w:t>
      </w:r>
    </w:p>
    <w:p w:rsidR="000902A2" w:rsidRPr="00C005AE" w:rsidRDefault="000902A2" w:rsidP="000902A2">
      <w:pPr>
        <w:pStyle w:val="Tekstpodstawowy"/>
        <w:jc w:val="left"/>
        <w:rPr>
          <w:b/>
          <w:bCs/>
          <w:iCs/>
        </w:rPr>
      </w:pPr>
    </w:p>
    <w:p w:rsidR="000902A2" w:rsidRPr="008F07FD" w:rsidRDefault="000902A2" w:rsidP="000902A2">
      <w:pPr>
        <w:pStyle w:val="Akapitzlist"/>
        <w:numPr>
          <w:ilvl w:val="2"/>
          <w:numId w:val="14"/>
        </w:numPr>
        <w:ind w:right="-137"/>
        <w:jc w:val="both"/>
        <w:rPr>
          <w:b/>
          <w:bCs/>
        </w:rPr>
      </w:pPr>
      <w:r w:rsidRPr="000902A2">
        <w:rPr>
          <w:bCs/>
          <w:iCs/>
        </w:rPr>
        <w:t xml:space="preserve">Na I część zamówienia </w:t>
      </w:r>
      <w:r w:rsidR="008F07FD">
        <w:rPr>
          <w:bCs/>
          <w:iCs/>
        </w:rPr>
        <w:t xml:space="preserve">- </w:t>
      </w:r>
      <w:r w:rsidRPr="008F07FD">
        <w:rPr>
          <w:b/>
          <w:bCs/>
        </w:rPr>
        <w:t>Budowa kanalizacji sanitarnej grawitacyjnej w miejscowości Kruszyn, ul. Świerkowa    oraz budowa kanalizacji sanitarnej grawitacyjnej w miejscowości Nowa Wieś ul. Granitowa:</w:t>
      </w:r>
    </w:p>
    <w:p w:rsidR="008F07FD" w:rsidRPr="00CD1759" w:rsidRDefault="000902A2" w:rsidP="00AF747F">
      <w:pPr>
        <w:pStyle w:val="Tekstpodstawowy"/>
        <w:numPr>
          <w:ilvl w:val="0"/>
          <w:numId w:val="54"/>
        </w:numPr>
      </w:pPr>
      <w:r w:rsidRPr="000902A2">
        <w:rPr>
          <w:bCs/>
        </w:rPr>
        <w:t xml:space="preserve"> </w:t>
      </w:r>
      <w:r w:rsidR="008F07FD">
        <w:rPr>
          <w:bCs/>
          <w:iCs/>
        </w:rPr>
        <w:t>za cenę: …………………… b</w:t>
      </w:r>
      <w:r w:rsidR="008F07FD">
        <w:t xml:space="preserve">rutto, słownie </w:t>
      </w:r>
      <w:r w:rsidRPr="00CD1759">
        <w:t>........................................................</w:t>
      </w:r>
      <w:r w:rsidR="008F07FD">
        <w:t xml:space="preserve">.........zł,         </w:t>
      </w:r>
    </w:p>
    <w:p w:rsidR="000902A2" w:rsidRPr="00CD1759" w:rsidRDefault="000902A2" w:rsidP="000902A2">
      <w:r w:rsidRPr="00CD1759">
        <w:t>w tym:</w:t>
      </w:r>
    </w:p>
    <w:p w:rsidR="000902A2" w:rsidRPr="00CD1759" w:rsidRDefault="000902A2" w:rsidP="000902A2">
      <w:r w:rsidRPr="00CD1759">
        <w:t>za kwotę netto:................ zł,</w:t>
      </w:r>
      <w:r w:rsidR="008F07FD">
        <w:t xml:space="preserve"> </w:t>
      </w:r>
      <w:r w:rsidRPr="00CD1759">
        <w:t>słownie:</w:t>
      </w:r>
      <w:r w:rsidR="008F07FD">
        <w:t>…….</w:t>
      </w:r>
      <w:r w:rsidRPr="00CD1759">
        <w:t xml:space="preserve"> ................................................................................ zł,</w:t>
      </w:r>
    </w:p>
    <w:p w:rsidR="000902A2" w:rsidRPr="00CD1759" w:rsidRDefault="000902A2" w:rsidP="000902A2">
      <w:pPr>
        <w:rPr>
          <w:color w:val="FF0000"/>
        </w:rPr>
      </w:pPr>
      <w:r w:rsidRPr="00CD1759">
        <w:t xml:space="preserve">podatek </w:t>
      </w:r>
      <w:r w:rsidR="008F07FD">
        <w:t xml:space="preserve">od towarów i usług </w:t>
      </w:r>
      <w:r w:rsidRPr="00CD1759">
        <w:t xml:space="preserve">: ........... % </w:t>
      </w:r>
      <w:r w:rsidR="008F07FD">
        <w:t xml:space="preserve">słownie </w:t>
      </w:r>
      <w:r w:rsidRPr="00CD1759">
        <w:t xml:space="preserve">......................................................................... zł, </w:t>
      </w:r>
    </w:p>
    <w:p w:rsidR="008F07FD" w:rsidRPr="008F07FD" w:rsidRDefault="008F07FD" w:rsidP="00AF747F">
      <w:pPr>
        <w:pStyle w:val="Akapitzlist"/>
        <w:numPr>
          <w:ilvl w:val="0"/>
          <w:numId w:val="54"/>
        </w:numPr>
        <w:tabs>
          <w:tab w:val="left" w:pos="-3686"/>
        </w:tabs>
        <w:suppressAutoHyphens/>
        <w:jc w:val="both"/>
        <w:rPr>
          <w:color w:val="000000"/>
        </w:rPr>
      </w:pPr>
      <w:r w:rsidRPr="008F07FD">
        <w:rPr>
          <w:color w:val="000000"/>
        </w:rPr>
        <w:t>o</w:t>
      </w:r>
      <w:r w:rsidR="000902A2" w:rsidRPr="008F07FD">
        <w:rPr>
          <w:color w:val="000000"/>
        </w:rPr>
        <w:t xml:space="preserve">ferujemy ..................................... miesięcy okres rękojmi  na wykonany przedmiot umowy w zakresie robót budowlanych, licząc od daty odbioru końcowego. </w:t>
      </w:r>
    </w:p>
    <w:p w:rsidR="000902A2" w:rsidRPr="007D5960" w:rsidRDefault="000902A2" w:rsidP="007D5960">
      <w:pPr>
        <w:tabs>
          <w:tab w:val="left" w:pos="-3686"/>
        </w:tabs>
        <w:suppressAutoHyphens/>
        <w:ind w:left="360"/>
        <w:jc w:val="both"/>
        <w:rPr>
          <w:b/>
          <w:i/>
        </w:rPr>
      </w:pPr>
      <w:r w:rsidRPr="008F07FD">
        <w:rPr>
          <w:b/>
          <w:i/>
        </w:rPr>
        <w:t xml:space="preserve">Okres  rękojmi  nie może być krótszy niż 60 miesięcy i dłuższy niż 84  miesiące, licząc od daty odbioru końcowego. </w:t>
      </w:r>
    </w:p>
    <w:p w:rsidR="000902A2" w:rsidRPr="000902A2" w:rsidRDefault="000902A2" w:rsidP="000902A2">
      <w:pPr>
        <w:ind w:left="360" w:right="-137"/>
        <w:jc w:val="both"/>
        <w:rPr>
          <w:bCs/>
        </w:rPr>
      </w:pPr>
    </w:p>
    <w:p w:rsidR="000902A2" w:rsidRPr="008F07FD" w:rsidRDefault="008F07FD" w:rsidP="008F07FD">
      <w:pPr>
        <w:pStyle w:val="Akapitzlist"/>
        <w:numPr>
          <w:ilvl w:val="2"/>
          <w:numId w:val="14"/>
        </w:numPr>
        <w:autoSpaceDE w:val="0"/>
        <w:autoSpaceDN w:val="0"/>
        <w:adjustRightInd w:val="0"/>
        <w:rPr>
          <w:b/>
        </w:rPr>
      </w:pPr>
      <w:r w:rsidRPr="008F07FD">
        <w:rPr>
          <w:bCs/>
        </w:rPr>
        <w:t xml:space="preserve">Na </w:t>
      </w:r>
      <w:r w:rsidR="000902A2" w:rsidRPr="008F07FD">
        <w:rPr>
          <w:bCs/>
        </w:rPr>
        <w:t xml:space="preserve">II część </w:t>
      </w:r>
      <w:r w:rsidRPr="008F07FD">
        <w:rPr>
          <w:bCs/>
        </w:rPr>
        <w:t xml:space="preserve"> zamówienia </w:t>
      </w:r>
      <w:r w:rsidR="000902A2" w:rsidRPr="008F07FD">
        <w:rPr>
          <w:bCs/>
        </w:rPr>
        <w:t xml:space="preserve">- </w:t>
      </w:r>
      <w:r w:rsidR="000902A2" w:rsidRPr="008F07FD">
        <w:rPr>
          <w:b/>
        </w:rPr>
        <w:t>Budowa przydomowych oczyszczalni ścieków z drenażem rozsączającym na terenie Gminy Włocławek</w:t>
      </w:r>
      <w:r w:rsidRPr="008F07FD">
        <w:rPr>
          <w:b/>
        </w:rPr>
        <w:t>:</w:t>
      </w:r>
    </w:p>
    <w:p w:rsidR="008F07FD" w:rsidRPr="00CD1759" w:rsidRDefault="008F07FD" w:rsidP="00AF747F">
      <w:pPr>
        <w:pStyle w:val="Tekstpodstawowy"/>
        <w:numPr>
          <w:ilvl w:val="0"/>
          <w:numId w:val="55"/>
        </w:numPr>
      </w:pPr>
      <w:r>
        <w:rPr>
          <w:bCs/>
          <w:iCs/>
        </w:rPr>
        <w:t>za cenę: …………………… b</w:t>
      </w:r>
      <w:r>
        <w:t xml:space="preserve">rutto, słownie </w:t>
      </w:r>
      <w:r w:rsidRPr="00CD1759">
        <w:t>........................................................</w:t>
      </w:r>
      <w:r>
        <w:t xml:space="preserve">.........zł,         </w:t>
      </w:r>
    </w:p>
    <w:p w:rsidR="008F07FD" w:rsidRPr="00CD1759" w:rsidRDefault="008F07FD" w:rsidP="008F07FD">
      <w:r w:rsidRPr="00CD1759">
        <w:t>w tym:</w:t>
      </w:r>
    </w:p>
    <w:p w:rsidR="008F07FD" w:rsidRPr="00CD1759" w:rsidRDefault="008F07FD" w:rsidP="008F07FD">
      <w:r w:rsidRPr="00CD1759">
        <w:t>za kwotę netto:................ zł,</w:t>
      </w:r>
      <w:r>
        <w:t xml:space="preserve"> </w:t>
      </w:r>
      <w:r w:rsidRPr="00CD1759">
        <w:t>słownie:</w:t>
      </w:r>
      <w:r>
        <w:t>…….</w:t>
      </w:r>
      <w:r w:rsidRPr="00CD1759">
        <w:t xml:space="preserve"> ................................................................................ zł,</w:t>
      </w:r>
    </w:p>
    <w:p w:rsidR="008F07FD" w:rsidRPr="00CD1759" w:rsidRDefault="008F07FD" w:rsidP="008F07FD">
      <w:pPr>
        <w:rPr>
          <w:color w:val="FF0000"/>
        </w:rPr>
      </w:pPr>
      <w:r w:rsidRPr="00CD1759">
        <w:t xml:space="preserve">podatek </w:t>
      </w:r>
      <w:r>
        <w:t xml:space="preserve">od towarów i usług </w:t>
      </w:r>
      <w:r w:rsidRPr="00CD1759">
        <w:t xml:space="preserve">: ........... % </w:t>
      </w:r>
      <w:r>
        <w:t xml:space="preserve">słownie </w:t>
      </w:r>
      <w:r w:rsidRPr="00CD1759">
        <w:t xml:space="preserve">......................................................................... zł, </w:t>
      </w:r>
    </w:p>
    <w:p w:rsidR="008F07FD" w:rsidRPr="008F07FD" w:rsidRDefault="008F07FD" w:rsidP="00AF747F">
      <w:pPr>
        <w:pStyle w:val="Akapitzlist"/>
        <w:numPr>
          <w:ilvl w:val="0"/>
          <w:numId w:val="55"/>
        </w:numPr>
        <w:tabs>
          <w:tab w:val="left" w:pos="-3686"/>
        </w:tabs>
        <w:suppressAutoHyphens/>
        <w:jc w:val="both"/>
        <w:rPr>
          <w:color w:val="000000"/>
        </w:rPr>
      </w:pPr>
      <w:r w:rsidRPr="008F07FD">
        <w:rPr>
          <w:color w:val="000000"/>
        </w:rPr>
        <w:t xml:space="preserve">oferujemy ..................................... miesięcy okres gwarancji jakości   na wykonany przedmiot umowy w zakresie robót budowlanych, licząc od daty odbioru końcowego. </w:t>
      </w:r>
    </w:p>
    <w:p w:rsidR="008F07FD" w:rsidRDefault="008F07FD" w:rsidP="008F07FD">
      <w:pPr>
        <w:tabs>
          <w:tab w:val="left" w:pos="-3686"/>
        </w:tabs>
        <w:suppressAutoHyphens/>
        <w:ind w:left="360"/>
        <w:jc w:val="both"/>
        <w:rPr>
          <w:b/>
          <w:i/>
        </w:rPr>
      </w:pPr>
      <w:r w:rsidRPr="008F07FD">
        <w:rPr>
          <w:b/>
          <w:i/>
        </w:rPr>
        <w:t xml:space="preserve">Okres  </w:t>
      </w:r>
      <w:r>
        <w:rPr>
          <w:b/>
          <w:i/>
        </w:rPr>
        <w:t>gwarancji jakości nie</w:t>
      </w:r>
      <w:r w:rsidRPr="008F07FD">
        <w:rPr>
          <w:b/>
          <w:i/>
        </w:rPr>
        <w:t xml:space="preserve"> może być krótszy niż 60 miesięcy i dłuższy niż </w:t>
      </w:r>
      <w:r>
        <w:rPr>
          <w:b/>
          <w:i/>
        </w:rPr>
        <w:t>72</w:t>
      </w:r>
      <w:r w:rsidRPr="008F07FD">
        <w:rPr>
          <w:b/>
          <w:i/>
        </w:rPr>
        <w:t xml:space="preserve">  miesiące, licząc od daty odbioru końcowego</w:t>
      </w:r>
      <w:r>
        <w:rPr>
          <w:b/>
          <w:i/>
        </w:rPr>
        <w:t>,</w:t>
      </w:r>
    </w:p>
    <w:p w:rsidR="008F07FD" w:rsidRPr="008F07FD" w:rsidRDefault="008F07FD" w:rsidP="008F07FD">
      <w:pPr>
        <w:tabs>
          <w:tab w:val="left" w:pos="-3686"/>
        </w:tabs>
        <w:suppressAutoHyphens/>
        <w:ind w:left="360"/>
        <w:jc w:val="both"/>
      </w:pPr>
      <w:r>
        <w:t>3)</w:t>
      </w:r>
    </w:p>
    <w:p w:rsidR="008F07FD" w:rsidRPr="007D5960" w:rsidRDefault="008F07FD" w:rsidP="007D5960">
      <w:pPr>
        <w:tabs>
          <w:tab w:val="left" w:pos="720"/>
        </w:tabs>
        <w:suppressAutoHyphens/>
        <w:ind w:left="720"/>
        <w:jc w:val="both"/>
        <w:rPr>
          <w:b/>
          <w:i/>
          <w:lang w:eastAsia="ar-SA"/>
        </w:rPr>
      </w:pPr>
      <w:r>
        <w:rPr>
          <w:color w:val="000000"/>
        </w:rPr>
        <w:t xml:space="preserve">oferujemy wytrzymałość zbiornika oczyszczalni  od ……………..do </w:t>
      </w:r>
      <w:r w:rsidRPr="007D5960">
        <w:rPr>
          <w:b/>
          <w:i/>
        </w:rPr>
        <w:t>………………..(</w:t>
      </w:r>
      <w:r w:rsidRPr="007D5960">
        <w:rPr>
          <w:b/>
          <w:i/>
          <w:lang w:eastAsia="ar-SA"/>
        </w:rPr>
        <w:t xml:space="preserve">maksymalna dopuszczalna wysokość zasypki nad zbiornikiem: od </w:t>
      </w:r>
      <w:smartTag w:uri="urn:schemas-microsoft-com:office:smarttags" w:element="metricconverter">
        <w:smartTagPr>
          <w:attr w:name="ProductID" w:val="0,0 m"/>
        </w:smartTagPr>
        <w:r w:rsidRPr="007D5960">
          <w:rPr>
            <w:b/>
            <w:i/>
            <w:lang w:eastAsia="ar-SA"/>
          </w:rPr>
          <w:t>0,0 m</w:t>
        </w:r>
      </w:smartTag>
      <w:r w:rsidRPr="007D5960">
        <w:rPr>
          <w:b/>
          <w:i/>
          <w:lang w:eastAsia="ar-SA"/>
        </w:rPr>
        <w:t xml:space="preserve"> do 0,5 m</w:t>
      </w:r>
      <w:r w:rsidR="007D5960" w:rsidRPr="007D5960">
        <w:rPr>
          <w:b/>
          <w:i/>
          <w:lang w:eastAsia="ar-SA"/>
        </w:rPr>
        <w:t>; o</w:t>
      </w:r>
      <w:r w:rsidRPr="007D5960">
        <w:rPr>
          <w:b/>
          <w:i/>
          <w:lang w:eastAsia="ar-SA"/>
        </w:rPr>
        <w:t xml:space="preserve">d </w:t>
      </w:r>
      <w:smartTag w:uri="urn:schemas-microsoft-com:office:smarttags" w:element="metricconverter">
        <w:smartTagPr>
          <w:attr w:name="ProductID" w:val="0,6 m"/>
        </w:smartTagPr>
        <w:r w:rsidRPr="007D5960">
          <w:rPr>
            <w:b/>
            <w:i/>
            <w:lang w:eastAsia="ar-SA"/>
          </w:rPr>
          <w:t>0,6 m</w:t>
        </w:r>
      </w:smartTag>
      <w:r w:rsidRPr="007D5960">
        <w:rPr>
          <w:b/>
          <w:i/>
          <w:lang w:eastAsia="ar-SA"/>
        </w:rPr>
        <w:t xml:space="preserve"> do </w:t>
      </w:r>
      <w:smartTag w:uri="urn:schemas-microsoft-com:office:smarttags" w:element="metricconverter">
        <w:smartTagPr>
          <w:attr w:name="ProductID" w:val="1,0 m"/>
        </w:smartTagPr>
        <w:r w:rsidRPr="007D5960">
          <w:rPr>
            <w:b/>
            <w:i/>
            <w:lang w:eastAsia="ar-SA"/>
          </w:rPr>
          <w:t>1,0 m</w:t>
        </w:r>
        <w:r w:rsidR="007D5960" w:rsidRPr="007D5960">
          <w:rPr>
            <w:b/>
            <w:i/>
            <w:lang w:eastAsia="ar-SA"/>
          </w:rPr>
          <w:t xml:space="preserve">; </w:t>
        </w:r>
      </w:smartTag>
      <w:r w:rsidRPr="007D5960">
        <w:rPr>
          <w:b/>
          <w:i/>
          <w:lang w:eastAsia="ar-SA"/>
        </w:rPr>
        <w:t xml:space="preserve">od </w:t>
      </w:r>
      <w:smartTag w:uri="urn:schemas-microsoft-com:office:smarttags" w:element="metricconverter">
        <w:smartTagPr>
          <w:attr w:name="ProductID" w:val="1,1 m"/>
        </w:smartTagPr>
        <w:r w:rsidRPr="007D5960">
          <w:rPr>
            <w:b/>
            <w:i/>
            <w:lang w:eastAsia="ar-SA"/>
          </w:rPr>
          <w:t>1,1 m</w:t>
        </w:r>
      </w:smartTag>
      <w:r w:rsidRPr="007D5960">
        <w:rPr>
          <w:b/>
          <w:i/>
          <w:lang w:eastAsia="ar-SA"/>
        </w:rPr>
        <w:t xml:space="preserve"> do </w:t>
      </w:r>
      <w:smartTag w:uri="urn:schemas-microsoft-com:office:smarttags" w:element="metricconverter">
        <w:smartTagPr>
          <w:attr w:name="ProductID" w:val="1,5 m"/>
        </w:smartTagPr>
        <w:r w:rsidRPr="007D5960">
          <w:rPr>
            <w:b/>
            <w:i/>
            <w:lang w:eastAsia="ar-SA"/>
          </w:rPr>
          <w:t>1,5 m</w:t>
        </w:r>
        <w:r w:rsidR="007D5960" w:rsidRPr="007D5960">
          <w:rPr>
            <w:b/>
            <w:i/>
            <w:lang w:eastAsia="ar-SA"/>
          </w:rPr>
          <w:t xml:space="preserve">; </w:t>
        </w:r>
      </w:smartTag>
      <w:r w:rsidRPr="007D5960">
        <w:rPr>
          <w:b/>
          <w:i/>
          <w:lang w:eastAsia="ar-SA"/>
        </w:rPr>
        <w:t xml:space="preserve">od </w:t>
      </w:r>
      <w:smartTag w:uri="urn:schemas-microsoft-com:office:smarttags" w:element="metricconverter">
        <w:smartTagPr>
          <w:attr w:name="ProductID" w:val="1,6 m"/>
        </w:smartTagPr>
        <w:r w:rsidRPr="007D5960">
          <w:rPr>
            <w:b/>
            <w:i/>
            <w:lang w:eastAsia="ar-SA"/>
          </w:rPr>
          <w:t>1,6 m</w:t>
        </w:r>
      </w:smartTag>
      <w:r w:rsidRPr="007D5960">
        <w:rPr>
          <w:b/>
          <w:i/>
          <w:lang w:eastAsia="ar-SA"/>
        </w:rPr>
        <w:t xml:space="preserve"> i powyżej</w:t>
      </w:r>
      <w:r w:rsidR="007D5960">
        <w:rPr>
          <w:b/>
          <w:i/>
          <w:lang w:eastAsia="ar-SA"/>
        </w:rPr>
        <w:t>)</w:t>
      </w:r>
      <w:r w:rsidRPr="007D5960">
        <w:rPr>
          <w:b/>
          <w:i/>
          <w:lang w:eastAsia="ar-SA"/>
        </w:rPr>
        <w:t xml:space="preserve"> </w:t>
      </w:r>
    </w:p>
    <w:p w:rsidR="008F07FD" w:rsidRPr="008F07FD" w:rsidRDefault="008F07FD" w:rsidP="008F07FD">
      <w:pPr>
        <w:pStyle w:val="Akapitzlist"/>
        <w:autoSpaceDE w:val="0"/>
        <w:autoSpaceDN w:val="0"/>
        <w:adjustRightInd w:val="0"/>
        <w:ind w:left="360"/>
        <w:rPr>
          <w:b/>
        </w:rPr>
      </w:pPr>
    </w:p>
    <w:p w:rsidR="002D2DCC" w:rsidRPr="00CD1759" w:rsidRDefault="007D5960">
      <w:pPr>
        <w:pStyle w:val="Tekstpodstawowy"/>
      </w:pPr>
      <w:r>
        <w:t>3</w:t>
      </w:r>
      <w:r w:rsidR="008E720E">
        <w:t>.</w:t>
      </w:r>
      <w:r w:rsidR="00167A7A">
        <w:t xml:space="preserve"> </w:t>
      </w:r>
      <w:r w:rsidR="002D2DCC" w:rsidRPr="00CD1759">
        <w:t xml:space="preserve">Cena uwzględnia wszystkie koszty związane z realizacją zadania </w:t>
      </w:r>
      <w:r w:rsidR="00F637A1">
        <w:t>obejmujące ko</w:t>
      </w:r>
      <w:r w:rsidR="008E720E">
        <w:t>szt wykonania robót budowlanych będących przedmiotem zamówienia</w:t>
      </w:r>
      <w:r w:rsidR="002D2DCC" w:rsidRPr="00CD1759">
        <w:t>.</w:t>
      </w:r>
      <w:r w:rsidR="009057F8">
        <w:t xml:space="preserve">  </w:t>
      </w:r>
    </w:p>
    <w:p w:rsidR="002D2DCC" w:rsidRPr="00CD1759" w:rsidRDefault="007D5960">
      <w:pPr>
        <w:jc w:val="both"/>
      </w:pPr>
      <w:r>
        <w:t>4</w:t>
      </w:r>
      <w:r w:rsidR="00167A7A">
        <w:t xml:space="preserve">. </w:t>
      </w:r>
      <w:r w:rsidR="002D2DCC" w:rsidRPr="009057F8">
        <w:rPr>
          <w:b/>
        </w:rPr>
        <w:t>Oświadczam</w:t>
      </w:r>
      <w:r w:rsidR="00EF003C" w:rsidRPr="009057F8">
        <w:rPr>
          <w:b/>
        </w:rPr>
        <w:t>/</w:t>
      </w:r>
      <w:r w:rsidR="002D2DCC" w:rsidRPr="009057F8">
        <w:rPr>
          <w:b/>
        </w:rPr>
        <w:t>y</w:t>
      </w:r>
      <w:r w:rsidR="00EF003C" w:rsidRPr="009057F8">
        <w:rPr>
          <w:b/>
        </w:rPr>
        <w:t>/</w:t>
      </w:r>
      <w:r w:rsidR="002D2DCC" w:rsidRPr="00CD1759">
        <w:t>, że:</w:t>
      </w:r>
    </w:p>
    <w:p w:rsidR="002D2DCC" w:rsidRPr="00D53E6E" w:rsidRDefault="007D5960">
      <w:pPr>
        <w:jc w:val="both"/>
      </w:pPr>
      <w:r>
        <w:lastRenderedPageBreak/>
        <w:t>4</w:t>
      </w:r>
      <w:r w:rsidR="002D2DCC" w:rsidRPr="00CD1759">
        <w:t>.1</w:t>
      </w:r>
      <w:r w:rsidR="002D2DCC" w:rsidRPr="00D53E6E">
        <w:t xml:space="preserve">. </w:t>
      </w:r>
      <w:r w:rsidR="00EF003C" w:rsidRPr="00D53E6E">
        <w:t>zobowiązuje/</w:t>
      </w:r>
      <w:proofErr w:type="spellStart"/>
      <w:r w:rsidR="00EF003C" w:rsidRPr="00D53E6E">
        <w:t>emy</w:t>
      </w:r>
      <w:proofErr w:type="spellEnd"/>
      <w:r w:rsidR="00EF003C" w:rsidRPr="00D53E6E">
        <w:t>/ zrealizować przedmiot zamówienia</w:t>
      </w:r>
      <w:r w:rsidR="00D53E6E" w:rsidRPr="00D53E6E">
        <w:t xml:space="preserve"> - </w:t>
      </w:r>
      <w:r w:rsidR="00EF003C" w:rsidRPr="00D53E6E">
        <w:t xml:space="preserve"> </w:t>
      </w:r>
      <w:r w:rsidR="00D53E6E" w:rsidRPr="00D53E6E">
        <w:t xml:space="preserve">I część zamówienia w terminie do 30 listopada 2017  r.  w tym wykonanie sieci kanalizacji sanitarnej w miejscowości Kruszyn ul. Świerkowa </w:t>
      </w:r>
      <w:r w:rsidR="00EF003C" w:rsidRPr="00D53E6E">
        <w:t>w terminie</w:t>
      </w:r>
      <w:r w:rsidR="00D53E6E" w:rsidRPr="00D53E6E">
        <w:t xml:space="preserve">30 dni </w:t>
      </w:r>
      <w:r w:rsidR="00EF003C" w:rsidRPr="00D53E6E">
        <w:t xml:space="preserve"> od dnia zawarcia umowy</w:t>
      </w:r>
      <w:r w:rsidR="00D53E6E" w:rsidRPr="00D53E6E">
        <w:t>;</w:t>
      </w:r>
      <w:r w:rsidR="00F637A1" w:rsidRPr="00D53E6E">
        <w:t xml:space="preserve"> </w:t>
      </w:r>
      <w:r w:rsidR="005A7711" w:rsidRPr="00D53E6E">
        <w:t xml:space="preserve"> </w:t>
      </w:r>
    </w:p>
    <w:p w:rsidR="00D53E6E" w:rsidRPr="00D53E6E" w:rsidRDefault="00D53E6E">
      <w:pPr>
        <w:jc w:val="both"/>
      </w:pPr>
      <w:r w:rsidRPr="00D53E6E">
        <w:t xml:space="preserve">II – część zamówienia w terminie do 30 listopada 2017 r. </w:t>
      </w:r>
    </w:p>
    <w:p w:rsidR="002D2DCC" w:rsidRPr="00CD1759" w:rsidRDefault="00D53E6E">
      <w:pPr>
        <w:jc w:val="both"/>
      </w:pPr>
      <w:r>
        <w:t>4</w:t>
      </w:r>
      <w:r w:rsidR="002D2DCC" w:rsidRPr="00CD1759">
        <w:t>.2. zapoznaliśmy się ze specyfikacją istotnych warunków zamówienia, projektem umowy i akceptujemy je bez zastrzeżeń</w:t>
      </w:r>
      <w:r w:rsidR="00EF003C">
        <w:t>,</w:t>
      </w:r>
    </w:p>
    <w:p w:rsidR="002D2DCC" w:rsidRPr="00CD1759" w:rsidRDefault="007D5960">
      <w:pPr>
        <w:jc w:val="both"/>
      </w:pPr>
      <w:r>
        <w:t>4</w:t>
      </w:r>
      <w:r w:rsidR="002D2DCC" w:rsidRPr="00CD1759">
        <w:t>.3. uważamy się za związanych ofertą przez okres 30 dni licząc od  terminu składania ofert.</w:t>
      </w:r>
    </w:p>
    <w:p w:rsidR="00784637" w:rsidRDefault="007D5960">
      <w:pPr>
        <w:jc w:val="both"/>
      </w:pPr>
      <w:r>
        <w:t>4</w:t>
      </w:r>
      <w:r w:rsidR="002D2DCC" w:rsidRPr="00CD1759">
        <w:t>.4. w przypadku przyznania nam zamówienia zobowiązujemy się do zawarcia umowy w miejscu i terminie wskazanym przez Zamawiającego za wyżej wymienioną cenę na warunkach określonych w</w:t>
      </w:r>
      <w:r w:rsidR="00024FBB">
        <w:t xml:space="preserve">e wzorze </w:t>
      </w:r>
      <w:r w:rsidR="002D2DCC" w:rsidRPr="00CD1759">
        <w:t xml:space="preserve"> umowy</w:t>
      </w:r>
      <w:r w:rsidR="00035D62">
        <w:t>,</w:t>
      </w:r>
    </w:p>
    <w:p w:rsidR="005D6189" w:rsidRDefault="007D5960">
      <w:pPr>
        <w:jc w:val="both"/>
      </w:pPr>
      <w:r>
        <w:t>4</w:t>
      </w:r>
      <w:r w:rsidR="005D6189" w:rsidRPr="00CD1759">
        <w:t xml:space="preserve">.5. Akceptujemy podane </w:t>
      </w:r>
      <w:r w:rsidR="00DF6C0C" w:rsidRPr="00CD1759">
        <w:t xml:space="preserve">we wzorze umowy </w:t>
      </w:r>
      <w:r w:rsidR="005D6189" w:rsidRPr="00CD1759">
        <w:t>terminy płatności wynagrodzenia za wykonane roboty budowlane</w:t>
      </w:r>
      <w:r w:rsidR="00D53E6E">
        <w:t xml:space="preserve">  I transza  - 80% wynagrodzenia umownego brutto płatna do  31 grudnia 2017r. ; II transza  -20% wynagrodzenia umownego brutto płatna do  31 stycznia 2018 r.</w:t>
      </w:r>
      <w:r w:rsidR="005D6189" w:rsidRPr="00CD1759">
        <w:t xml:space="preserve"> </w:t>
      </w:r>
    </w:p>
    <w:p w:rsidR="006474A3" w:rsidRDefault="007D5960">
      <w:pPr>
        <w:jc w:val="both"/>
      </w:pPr>
      <w:r>
        <w:t>4</w:t>
      </w:r>
      <w:r w:rsidR="002F376D">
        <w:t xml:space="preserve">.6. Oświadczam, że wybór oferty nie będzie prowadził do powstania u </w:t>
      </w:r>
      <w:r w:rsidR="00035D62">
        <w:t>Zamawiającego</w:t>
      </w:r>
      <w:r w:rsidR="002F376D">
        <w:t xml:space="preserve"> obowiązku podatkowego w  zakresie podatku VAT.</w:t>
      </w:r>
    </w:p>
    <w:p w:rsidR="006474A3" w:rsidRPr="006474A3" w:rsidRDefault="007D5960">
      <w:pPr>
        <w:jc w:val="both"/>
        <w:rPr>
          <w:i/>
          <w:sz w:val="20"/>
          <w:szCs w:val="20"/>
        </w:rPr>
      </w:pPr>
      <w:r>
        <w:t>4</w:t>
      </w:r>
      <w:r w:rsidR="006474A3">
        <w:t>.7. Informuję, że Wykonawca jest  małym/średnim przedsiębiorcą -  tak  /   nie – (</w:t>
      </w:r>
      <w:r w:rsidR="006474A3" w:rsidRPr="006474A3">
        <w:rPr>
          <w:i/>
          <w:sz w:val="20"/>
          <w:szCs w:val="20"/>
        </w:rPr>
        <w:t xml:space="preserve">właściwe podkreślić) </w:t>
      </w:r>
    </w:p>
    <w:p w:rsidR="002D2DCC" w:rsidRPr="00CD1759" w:rsidRDefault="007D5960" w:rsidP="00372360">
      <w:pPr>
        <w:pStyle w:val="Tekstpodstawowy"/>
      </w:pPr>
      <w:r>
        <w:t>4</w:t>
      </w:r>
      <w:r w:rsidR="00372360" w:rsidRPr="00CD1759">
        <w:t>.</w:t>
      </w:r>
      <w:r w:rsidR="006474A3">
        <w:t>8</w:t>
      </w:r>
      <w:r w:rsidR="00372360" w:rsidRPr="00CD1759">
        <w:t xml:space="preserve">.  </w:t>
      </w:r>
      <w:r w:rsidR="002D2DCC" w:rsidRPr="00CD1759">
        <w:t>Informacje zawarte na stronach od ….. do ….. stanowią tajemnicę przedsiębiorstwa w rozumieniu ustawy o zwalczaniu nieuczciwej konkurencji i nie mogą być udostępniane przez Zamawiającego.</w:t>
      </w:r>
    </w:p>
    <w:p w:rsidR="00035D62" w:rsidRDefault="007D5960" w:rsidP="00191D02">
      <w:pPr>
        <w:spacing w:after="120"/>
        <w:jc w:val="both"/>
      </w:pPr>
      <w:r>
        <w:t>4</w:t>
      </w:r>
      <w:r w:rsidR="006474A3">
        <w:t>.9.</w:t>
      </w:r>
      <w:r w:rsidR="002D2DCC" w:rsidRPr="00CD1759">
        <w:t>Wszystkie informacje zamieszczone w ofercie są prawdziwe (za składanie nieprawdziwych informacji Wykonawca odpowiada zgodnie z art. 270 KK.</w:t>
      </w:r>
    </w:p>
    <w:p w:rsidR="00191D02" w:rsidRDefault="00035D62" w:rsidP="00191D02">
      <w:pPr>
        <w:spacing w:after="120"/>
        <w:jc w:val="both"/>
      </w:pPr>
      <w:r>
        <w:t>5</w:t>
      </w:r>
      <w:r w:rsidR="005D6189" w:rsidRPr="00CD1759">
        <w:t>.</w:t>
      </w:r>
      <w:r w:rsidR="002D2DCC" w:rsidRPr="00CD1759">
        <w:t xml:space="preserve">  </w:t>
      </w:r>
      <w:r w:rsidR="00191D02">
        <w:t>Podwykonawcom powierzamy następujące części zamówienia:</w:t>
      </w:r>
    </w:p>
    <w:tbl>
      <w:tblPr>
        <w:tblW w:w="0" w:type="auto"/>
        <w:jc w:val="center"/>
        <w:tblInd w:w="-2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"/>
        <w:gridCol w:w="4451"/>
        <w:gridCol w:w="3891"/>
      </w:tblGrid>
      <w:tr w:rsidR="00191D02" w:rsidTr="00191D02">
        <w:trPr>
          <w:trHeight w:val="58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02" w:rsidRDefault="00191D02">
            <w:pPr>
              <w:jc w:val="center"/>
            </w:pPr>
          </w:p>
          <w:p w:rsidR="00191D02" w:rsidRDefault="00191D02">
            <w:pPr>
              <w:jc w:val="center"/>
            </w:pPr>
            <w:r>
              <w:t>Lp.</w:t>
            </w:r>
          </w:p>
          <w:p w:rsidR="00191D02" w:rsidRDefault="00191D02">
            <w:pPr>
              <w:jc w:val="center"/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02" w:rsidRDefault="00191D02">
            <w:pPr>
              <w:jc w:val="center"/>
            </w:pPr>
          </w:p>
          <w:p w:rsidR="00191D02" w:rsidRDefault="00191D02">
            <w:pPr>
              <w:jc w:val="center"/>
              <w:rPr>
                <w:b/>
              </w:rPr>
            </w:pPr>
            <w:r>
              <w:rPr>
                <w:b/>
              </w:rPr>
              <w:t>Część zamówienia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02" w:rsidRDefault="00191D02">
            <w:pPr>
              <w:jc w:val="center"/>
            </w:pPr>
          </w:p>
          <w:p w:rsidR="00191D02" w:rsidRDefault="00191D02">
            <w:pPr>
              <w:jc w:val="center"/>
              <w:rPr>
                <w:b/>
              </w:rPr>
            </w:pPr>
            <w:r>
              <w:rPr>
                <w:b/>
              </w:rPr>
              <w:t>Podwykonawca</w:t>
            </w:r>
          </w:p>
          <w:p w:rsidR="00191D02" w:rsidRDefault="00191D02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Nazwa i adres firmy</w:t>
            </w:r>
          </w:p>
        </w:tc>
      </w:tr>
      <w:tr w:rsidR="00191D02" w:rsidTr="00191D02">
        <w:trPr>
          <w:trHeight w:val="55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D02" w:rsidRDefault="00191D02">
            <w:r>
              <w:t>1.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02" w:rsidRDefault="00191D02"/>
          <w:p w:rsidR="00191D02" w:rsidRDefault="00191D02"/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02" w:rsidRDefault="00191D02"/>
        </w:tc>
      </w:tr>
      <w:tr w:rsidR="00191D02" w:rsidTr="00191D02">
        <w:trPr>
          <w:trHeight w:val="52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02" w:rsidRDefault="00191D02">
            <w:r>
              <w:t>2.</w:t>
            </w:r>
          </w:p>
          <w:p w:rsidR="00191D02" w:rsidRDefault="00191D02"/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02" w:rsidRDefault="00191D02"/>
          <w:p w:rsidR="00191D02" w:rsidRDefault="00191D02"/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02" w:rsidRDefault="00191D02"/>
        </w:tc>
      </w:tr>
      <w:tr w:rsidR="00191D02" w:rsidTr="00191D02">
        <w:trPr>
          <w:trHeight w:val="52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D02" w:rsidRDefault="00191D02">
            <w:r>
              <w:t>3.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02" w:rsidRDefault="00191D02"/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02" w:rsidRDefault="00191D02"/>
        </w:tc>
      </w:tr>
    </w:tbl>
    <w:p w:rsidR="002D2DCC" w:rsidRDefault="00035D62" w:rsidP="00EF003C">
      <w:pPr>
        <w:autoSpaceDE w:val="0"/>
        <w:autoSpaceDN w:val="0"/>
        <w:adjustRightInd w:val="0"/>
        <w:spacing w:after="120"/>
        <w:jc w:val="both"/>
      </w:pPr>
      <w:r>
        <w:t>6</w:t>
      </w:r>
      <w:r w:rsidR="00EF003C">
        <w:t>.W</w:t>
      </w:r>
      <w:r w:rsidR="002D2DCC" w:rsidRPr="00CD1759">
        <w:t xml:space="preserve">ykazując spełnienie warunków udziału w postępowaniu, których mowa w rozdziale  SIWZ </w:t>
      </w:r>
      <w:r w:rsidR="002D2DCC" w:rsidRPr="00EF003C">
        <w:rPr>
          <w:b/>
          <w:bCs/>
        </w:rPr>
        <w:t>będę/ nie</w:t>
      </w:r>
      <w:r w:rsidR="00E46202" w:rsidRPr="00EF003C">
        <w:rPr>
          <w:b/>
          <w:bCs/>
        </w:rPr>
        <w:t>/</w:t>
      </w:r>
      <w:r w:rsidR="002D2DCC" w:rsidRPr="00EF003C">
        <w:rPr>
          <w:b/>
          <w:bCs/>
        </w:rPr>
        <w:t xml:space="preserve"> będę polegał na   zasobach innych podmiotów</w:t>
      </w:r>
      <w:r w:rsidR="002D2DCC" w:rsidRPr="00CD1759">
        <w:t xml:space="preserve"> (</w:t>
      </w:r>
      <w:r w:rsidR="002D2DCC" w:rsidRPr="00EF003C">
        <w:rPr>
          <w:i/>
          <w:iCs/>
        </w:rPr>
        <w:t>Niepotrzebne skreślić.</w:t>
      </w:r>
      <w:r w:rsidR="00E46202" w:rsidRPr="00EF003C">
        <w:rPr>
          <w:i/>
          <w:iCs/>
        </w:rPr>
        <w:t>)</w:t>
      </w:r>
      <w:r w:rsidR="002D2DCC" w:rsidRPr="00EF003C">
        <w:rPr>
          <w:i/>
          <w:iCs/>
        </w:rPr>
        <w:t xml:space="preserve"> </w:t>
      </w:r>
      <w:r w:rsidR="00E46202" w:rsidRPr="00EF003C">
        <w:rPr>
          <w:i/>
          <w:iCs/>
        </w:rPr>
        <w:t>w  zakresie zdolności technicznych lub zawodowych lub sytuacji finansowej lub ekonomicznej innych podmiotów, niezależnie od charakteru prawnego łączących go z nim stosunków prawnych</w:t>
      </w:r>
      <w:r w:rsidR="002D2DCC" w:rsidRPr="00CD1759">
        <w:t>…………………………………………………………………………………………………………………………………………………………………………………………………</w:t>
      </w:r>
      <w:r w:rsidR="00E46202">
        <w:t>…………………………………………………………………………………………</w:t>
      </w:r>
    </w:p>
    <w:p w:rsidR="00D53E6E" w:rsidRDefault="00035D62">
      <w:pPr>
        <w:spacing w:line="360" w:lineRule="auto"/>
        <w:jc w:val="both"/>
      </w:pPr>
      <w:r>
        <w:t>7</w:t>
      </w:r>
      <w:r w:rsidR="002D2DCC" w:rsidRPr="00CD1759">
        <w:t xml:space="preserve">. </w:t>
      </w:r>
      <w:r w:rsidR="00D53E6E">
        <w:t xml:space="preserve">Zabezpieczenie należytego  wykonania umowy  wniesiemy w formie ( wskazać  jedną z form określoną w  art. </w:t>
      </w:r>
      <w:r w:rsidR="00C74162">
        <w:t xml:space="preserve">148 </w:t>
      </w:r>
      <w:proofErr w:type="spellStart"/>
      <w:r w:rsidR="00C74162">
        <w:t>Pzp</w:t>
      </w:r>
      <w:proofErr w:type="spellEnd"/>
      <w:r w:rsidR="00C74162">
        <w:t xml:space="preserve"> ) </w:t>
      </w:r>
      <w:r w:rsidR="00D53E6E">
        <w:t>……………………..</w:t>
      </w:r>
    </w:p>
    <w:p w:rsidR="002D2DCC" w:rsidRPr="00CD1759" w:rsidRDefault="00D53E6E">
      <w:pPr>
        <w:spacing w:line="360" w:lineRule="auto"/>
        <w:jc w:val="both"/>
      </w:pPr>
      <w:r>
        <w:t xml:space="preserve">8. </w:t>
      </w:r>
      <w:r w:rsidR="002D2DCC" w:rsidRPr="00CD1759">
        <w:t>Oferta wspólna ( jeśli dotyczy)</w:t>
      </w:r>
    </w:p>
    <w:p w:rsidR="002D2DCC" w:rsidRPr="00CD1759" w:rsidRDefault="002D2DCC">
      <w:pPr>
        <w:spacing w:line="360" w:lineRule="auto"/>
        <w:jc w:val="both"/>
      </w:pPr>
      <w:r w:rsidRPr="00CD1759">
        <w:t>Pełnomocnik Wykonawców wspólnie składających ofertę:</w:t>
      </w:r>
    </w:p>
    <w:p w:rsidR="002D2DCC" w:rsidRPr="00CD1759" w:rsidRDefault="002D2DCC">
      <w:pPr>
        <w:spacing w:line="360" w:lineRule="auto"/>
        <w:jc w:val="both"/>
      </w:pPr>
      <w:r w:rsidRPr="00CD1759">
        <w:t>Nazwisko i imię…………………………………………………………………………………</w:t>
      </w:r>
    </w:p>
    <w:p w:rsidR="002D2DCC" w:rsidRPr="00CD1759" w:rsidRDefault="002D2DCC">
      <w:pPr>
        <w:spacing w:line="360" w:lineRule="auto"/>
        <w:jc w:val="both"/>
      </w:pPr>
      <w:r w:rsidRPr="00CD1759">
        <w:t>Stanowisko……………………………………………………………………………………</w:t>
      </w:r>
    </w:p>
    <w:p w:rsidR="002D2DCC" w:rsidRPr="00CD1759" w:rsidRDefault="002D2DCC">
      <w:pPr>
        <w:spacing w:line="360" w:lineRule="auto"/>
        <w:jc w:val="both"/>
      </w:pPr>
      <w:r w:rsidRPr="00CD1759">
        <w:t>Telefon……………………………………Fax………………………………………………</w:t>
      </w:r>
    </w:p>
    <w:p w:rsidR="002D2DCC" w:rsidRPr="00CD1759" w:rsidRDefault="002D2DCC">
      <w:pPr>
        <w:spacing w:line="360" w:lineRule="auto"/>
        <w:jc w:val="both"/>
      </w:pPr>
      <w:r w:rsidRPr="00CD1759">
        <w:lastRenderedPageBreak/>
        <w:t>Zakres umocowania…………………………………………………………………………</w:t>
      </w:r>
    </w:p>
    <w:p w:rsidR="002D2DCC" w:rsidRPr="00CD1759" w:rsidRDefault="002D2DCC" w:rsidP="00304251">
      <w:pPr>
        <w:spacing w:line="360" w:lineRule="auto"/>
        <w:jc w:val="both"/>
      </w:pPr>
      <w:r w:rsidRPr="00CD1759">
        <w:t>………………………………………………………………………………………………</w:t>
      </w:r>
    </w:p>
    <w:p w:rsidR="000F4803" w:rsidRPr="00CD1759" w:rsidRDefault="00035D62" w:rsidP="00D709CD">
      <w:pPr>
        <w:jc w:val="both"/>
      </w:pPr>
      <w:r>
        <w:t>8</w:t>
      </w:r>
      <w:r w:rsidR="002D2DCC" w:rsidRPr="00CD1759">
        <w:t>.</w:t>
      </w:r>
      <w:r w:rsidR="00D709CD">
        <w:t xml:space="preserve"> </w:t>
      </w:r>
      <w:r w:rsidR="002D2DCC" w:rsidRPr="00CD1759">
        <w:t>Oferta nasza zawiera ............ kolejno ponumerowanych stron.</w:t>
      </w:r>
    </w:p>
    <w:p w:rsidR="000F4803" w:rsidRPr="005A7711" w:rsidRDefault="00035D62" w:rsidP="005A7711">
      <w:pPr>
        <w:pStyle w:val="WW-Domy3flnie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167A7A" w:rsidRPr="005A7711">
        <w:rPr>
          <w:rFonts w:ascii="Times New Roman" w:hAnsi="Times New Roman" w:cs="Times New Roman"/>
          <w:sz w:val="24"/>
          <w:szCs w:val="24"/>
        </w:rPr>
        <w:t>.</w:t>
      </w:r>
      <w:r w:rsidR="0009385F" w:rsidRPr="005A7711">
        <w:rPr>
          <w:rFonts w:ascii="Times New Roman" w:hAnsi="Times New Roman" w:cs="Times New Roman"/>
          <w:sz w:val="24"/>
          <w:szCs w:val="24"/>
        </w:rPr>
        <w:t xml:space="preserve"> </w:t>
      </w:r>
      <w:r w:rsidR="00221B85" w:rsidRPr="005A7711">
        <w:rPr>
          <w:rFonts w:ascii="Times New Roman" w:hAnsi="Times New Roman" w:cs="Times New Roman"/>
          <w:sz w:val="24"/>
          <w:szCs w:val="24"/>
        </w:rPr>
        <w:t xml:space="preserve">Dane adresowe, teleadresowe (telefon, fax)oraz adres poczty elektronicznej Wykonawcy  </w:t>
      </w:r>
      <w:r w:rsidR="005A7711" w:rsidRPr="005A7711">
        <w:rPr>
          <w:rFonts w:ascii="Times New Roman" w:hAnsi="Times New Roman" w:cs="Times New Roman"/>
          <w:i/>
          <w:iCs/>
          <w:sz w:val="24"/>
          <w:szCs w:val="24"/>
        </w:rPr>
        <w:t>adres,</w:t>
      </w:r>
      <w:r w:rsid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 ……………………………         NIP………………,  </w:t>
      </w:r>
      <w:proofErr w:type="spellStart"/>
      <w:r w:rsid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>Regon</w:t>
      </w:r>
      <w:proofErr w:type="spellEnd"/>
      <w:r w:rsid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…………….., </w:t>
      </w:r>
      <w:proofErr w:type="spellStart"/>
      <w:r w:rsid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>n</w:t>
      </w:r>
      <w:r w:rsidR="005A7711"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>umer</w:t>
      </w:r>
      <w:proofErr w:type="spellEnd"/>
      <w:r w:rsidR="005A7711"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 </w:t>
      </w:r>
      <w:proofErr w:type="spellStart"/>
      <w:r w:rsidR="005A7711"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>telefonu</w:t>
      </w:r>
      <w:proofErr w:type="spellEnd"/>
      <w:r w:rsidR="005A7711"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 / fax</w:t>
      </w:r>
      <w:r w:rsid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>…………….</w:t>
      </w:r>
      <w:r w:rsidR="005A7711"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, Internet  http: // </w:t>
      </w:r>
      <w:r w:rsid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>………………….</w:t>
      </w:r>
      <w:proofErr w:type="spellStart"/>
      <w:r w:rsidR="005A7711"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>e-mail</w:t>
      </w:r>
      <w:proofErr w:type="spellEnd"/>
      <w:r w:rsidR="00221B85" w:rsidRPr="005A7711">
        <w:rPr>
          <w:rFonts w:ascii="Times New Roman" w:hAnsi="Times New Roman" w:cs="Times New Roman"/>
          <w:sz w:val="24"/>
          <w:szCs w:val="24"/>
        </w:rPr>
        <w:t xml:space="preserve"> </w:t>
      </w:r>
      <w:r w:rsidR="005A7711">
        <w:rPr>
          <w:rFonts w:ascii="Times New Roman" w:hAnsi="Times New Roman" w:cs="Times New Roman"/>
          <w:sz w:val="24"/>
          <w:szCs w:val="24"/>
        </w:rPr>
        <w:t>……………………………….</w:t>
      </w:r>
    </w:p>
    <w:p w:rsidR="002D2DCC" w:rsidRPr="00CD1759" w:rsidRDefault="00035D62">
      <w:pPr>
        <w:spacing w:line="360" w:lineRule="auto"/>
        <w:jc w:val="both"/>
      </w:pPr>
      <w:r>
        <w:t>10</w:t>
      </w:r>
      <w:r w:rsidR="002D2DCC" w:rsidRPr="00CD1759">
        <w:t>. Załącznikami do niniejszej oferty są:</w:t>
      </w:r>
    </w:p>
    <w:p w:rsidR="002D2DCC" w:rsidRPr="00CD1759" w:rsidRDefault="002D2DCC">
      <w:pPr>
        <w:spacing w:line="360" w:lineRule="auto"/>
        <w:jc w:val="both"/>
      </w:pPr>
      <w:r w:rsidRPr="00CD1759">
        <w:tab/>
      </w:r>
      <w:r w:rsidRPr="00CD1759">
        <w:tab/>
        <w:t xml:space="preserve">Tytuł załącznika </w:t>
      </w:r>
      <w:r w:rsidRPr="00CD1759">
        <w:tab/>
      </w:r>
      <w:r w:rsidRPr="00CD1759">
        <w:tab/>
      </w:r>
      <w:r w:rsidRPr="00CD1759">
        <w:tab/>
      </w:r>
      <w:r w:rsidRPr="00CD1759">
        <w:tab/>
        <w:t>str. oferty</w:t>
      </w:r>
    </w:p>
    <w:p w:rsidR="002D2DCC" w:rsidRPr="00CD1759" w:rsidRDefault="002D2DCC" w:rsidP="007D7AF4">
      <w:pPr>
        <w:numPr>
          <w:ilvl w:val="1"/>
          <w:numId w:val="1"/>
        </w:numPr>
        <w:ind w:left="1259" w:hanging="357"/>
        <w:jc w:val="both"/>
      </w:pPr>
      <w:r w:rsidRPr="00CD1759">
        <w:t>………………………………………………………………..</w:t>
      </w:r>
    </w:p>
    <w:p w:rsidR="002D2DCC" w:rsidRPr="00CD1759" w:rsidRDefault="002D2DCC" w:rsidP="007D7AF4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2D2DCC" w:rsidRPr="00CD1759" w:rsidRDefault="002D2DCC" w:rsidP="007D7AF4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2D2DCC" w:rsidRPr="00CD1759" w:rsidRDefault="002D2DCC" w:rsidP="007D7AF4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2D2DCC" w:rsidRPr="00CD1759" w:rsidRDefault="002D2DCC" w:rsidP="007D7AF4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2D2DCC" w:rsidRPr="00CD1759" w:rsidRDefault="002D2DCC" w:rsidP="007D7AF4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2D2DCC" w:rsidRPr="00CD1759" w:rsidRDefault="002D2DCC" w:rsidP="00167A7A">
      <w:pPr>
        <w:ind w:left="1259"/>
        <w:jc w:val="both"/>
      </w:pPr>
    </w:p>
    <w:p w:rsidR="002D2DCC" w:rsidRPr="00CD1759" w:rsidRDefault="002D2DCC">
      <w:pPr>
        <w:ind w:left="360"/>
        <w:jc w:val="both"/>
      </w:pPr>
    </w:p>
    <w:p w:rsidR="002D2DCC" w:rsidRPr="00CD1759" w:rsidRDefault="002D2DCC">
      <w:pPr>
        <w:ind w:left="360"/>
        <w:jc w:val="both"/>
      </w:pPr>
      <w:r w:rsidRPr="00CD1759">
        <w:t xml:space="preserve">Data ..................................... </w:t>
      </w:r>
    </w:p>
    <w:p w:rsidR="002D2DCC" w:rsidRPr="00CD1759" w:rsidRDefault="002D2DCC">
      <w:pPr>
        <w:ind w:left="360"/>
        <w:jc w:val="both"/>
      </w:pPr>
    </w:p>
    <w:p w:rsidR="002D2DCC" w:rsidRPr="00CD1759" w:rsidRDefault="002D2DCC">
      <w:pPr>
        <w:ind w:left="4680"/>
        <w:jc w:val="center"/>
      </w:pPr>
      <w:r w:rsidRPr="00CD1759">
        <w:t>....................................................................</w:t>
      </w:r>
    </w:p>
    <w:p w:rsidR="002D2DCC" w:rsidRPr="00CD1759" w:rsidRDefault="002D2DCC">
      <w:pPr>
        <w:ind w:left="5220"/>
        <w:jc w:val="center"/>
      </w:pPr>
      <w:r w:rsidRPr="00CD1759">
        <w:t>Podpisy osób uprawnionych</w:t>
      </w:r>
    </w:p>
    <w:p w:rsidR="002D2DCC" w:rsidRPr="00CD1759" w:rsidRDefault="002D2DCC">
      <w:pPr>
        <w:ind w:left="4140"/>
        <w:jc w:val="center"/>
      </w:pPr>
      <w:r w:rsidRPr="00CD1759">
        <w:t xml:space="preserve">do składania oświadczeń woli w imieniu </w:t>
      </w:r>
      <w:r w:rsidR="00035D62" w:rsidRPr="00CD1759">
        <w:t>Wykonawcy</w:t>
      </w:r>
    </w:p>
    <w:p w:rsidR="002D2DCC" w:rsidRPr="00CD1759" w:rsidRDefault="002D2DCC">
      <w:pPr>
        <w:jc w:val="both"/>
      </w:pPr>
    </w:p>
    <w:p w:rsidR="002D2DCC" w:rsidRPr="00CD1759" w:rsidRDefault="002D2DCC">
      <w:pPr>
        <w:jc w:val="both"/>
      </w:pPr>
    </w:p>
    <w:p w:rsidR="002D2DCC" w:rsidRPr="00CD1759" w:rsidRDefault="002D2DCC">
      <w:pPr>
        <w:jc w:val="both"/>
      </w:pPr>
    </w:p>
    <w:p w:rsidR="00221B85" w:rsidRDefault="00221B85" w:rsidP="00167A7A"/>
    <w:p w:rsidR="00221B85" w:rsidRDefault="00221B85" w:rsidP="009E47E9">
      <w:pPr>
        <w:jc w:val="right"/>
      </w:pPr>
    </w:p>
    <w:p w:rsidR="005A7711" w:rsidRDefault="005A7711" w:rsidP="009E47E9">
      <w:pPr>
        <w:jc w:val="right"/>
      </w:pPr>
    </w:p>
    <w:p w:rsidR="005A7711" w:rsidRDefault="005A7711" w:rsidP="009E47E9">
      <w:pPr>
        <w:jc w:val="right"/>
      </w:pPr>
    </w:p>
    <w:p w:rsidR="005A7711" w:rsidRDefault="005A7711" w:rsidP="009E47E9">
      <w:pPr>
        <w:jc w:val="right"/>
      </w:pPr>
    </w:p>
    <w:p w:rsidR="005A7711" w:rsidRDefault="005A7711" w:rsidP="009E47E9">
      <w:pPr>
        <w:jc w:val="right"/>
      </w:pPr>
    </w:p>
    <w:p w:rsidR="005A7711" w:rsidRDefault="005A7711" w:rsidP="009E47E9">
      <w:pPr>
        <w:jc w:val="right"/>
      </w:pPr>
    </w:p>
    <w:p w:rsidR="005A7711" w:rsidRDefault="005A7711" w:rsidP="009E47E9">
      <w:pPr>
        <w:jc w:val="right"/>
      </w:pPr>
    </w:p>
    <w:p w:rsidR="005A7711" w:rsidRDefault="005A7711" w:rsidP="009E47E9">
      <w:pPr>
        <w:jc w:val="right"/>
      </w:pPr>
    </w:p>
    <w:p w:rsidR="005A7711" w:rsidRDefault="005A7711" w:rsidP="009E47E9">
      <w:pPr>
        <w:jc w:val="right"/>
      </w:pPr>
    </w:p>
    <w:p w:rsidR="005A7711" w:rsidRDefault="005A7711" w:rsidP="009E47E9">
      <w:pPr>
        <w:jc w:val="right"/>
      </w:pPr>
    </w:p>
    <w:p w:rsidR="005A7711" w:rsidRDefault="005A7711" w:rsidP="009E47E9">
      <w:pPr>
        <w:jc w:val="right"/>
      </w:pPr>
    </w:p>
    <w:p w:rsidR="005A7711" w:rsidRDefault="005A7711" w:rsidP="009E47E9">
      <w:pPr>
        <w:jc w:val="right"/>
      </w:pPr>
    </w:p>
    <w:p w:rsidR="00940990" w:rsidRDefault="00940990" w:rsidP="009E47E9">
      <w:pPr>
        <w:jc w:val="right"/>
      </w:pPr>
    </w:p>
    <w:p w:rsidR="00035D62" w:rsidRDefault="00035D62" w:rsidP="009E47E9">
      <w:pPr>
        <w:jc w:val="right"/>
      </w:pPr>
    </w:p>
    <w:p w:rsidR="00035D62" w:rsidRDefault="00035D62" w:rsidP="009E47E9">
      <w:pPr>
        <w:jc w:val="right"/>
      </w:pPr>
    </w:p>
    <w:p w:rsidR="00035D62" w:rsidRDefault="00035D62" w:rsidP="009E47E9">
      <w:pPr>
        <w:jc w:val="right"/>
      </w:pPr>
    </w:p>
    <w:p w:rsidR="00035D62" w:rsidRDefault="00035D62" w:rsidP="009E47E9">
      <w:pPr>
        <w:jc w:val="right"/>
      </w:pPr>
    </w:p>
    <w:p w:rsidR="00035D62" w:rsidRDefault="00035D62" w:rsidP="009E47E9">
      <w:pPr>
        <w:jc w:val="right"/>
      </w:pPr>
    </w:p>
    <w:p w:rsidR="00035D62" w:rsidRDefault="00035D62" w:rsidP="009E47E9">
      <w:pPr>
        <w:jc w:val="right"/>
      </w:pPr>
    </w:p>
    <w:p w:rsidR="00035D62" w:rsidRDefault="00035D62" w:rsidP="009E47E9">
      <w:pPr>
        <w:jc w:val="right"/>
      </w:pPr>
    </w:p>
    <w:p w:rsidR="007D5960" w:rsidRDefault="007D5960" w:rsidP="009E47E9">
      <w:pPr>
        <w:jc w:val="right"/>
      </w:pPr>
    </w:p>
    <w:p w:rsidR="00035D62" w:rsidRDefault="00035D62" w:rsidP="007D5960"/>
    <w:p w:rsidR="009057F8" w:rsidRDefault="009057F8" w:rsidP="009E47E9">
      <w:pPr>
        <w:jc w:val="right"/>
      </w:pPr>
    </w:p>
    <w:p w:rsidR="002D2DCC" w:rsidRPr="009057F8" w:rsidRDefault="00F433E7" w:rsidP="009E47E9">
      <w:pPr>
        <w:jc w:val="right"/>
        <w:rPr>
          <w:b/>
        </w:rPr>
      </w:pPr>
      <w:r w:rsidRPr="009057F8">
        <w:rPr>
          <w:b/>
        </w:rPr>
        <w:lastRenderedPageBreak/>
        <w:t>Z</w:t>
      </w:r>
      <w:r w:rsidR="009E47E9" w:rsidRPr="009057F8">
        <w:rPr>
          <w:b/>
        </w:rPr>
        <w:t xml:space="preserve">ałącznik </w:t>
      </w:r>
      <w:r w:rsidRPr="009057F8">
        <w:rPr>
          <w:b/>
        </w:rPr>
        <w:t xml:space="preserve"> nr 2 </w:t>
      </w:r>
      <w:r w:rsidR="009E47E9" w:rsidRPr="009057F8">
        <w:rPr>
          <w:b/>
        </w:rPr>
        <w:t>do SIWZ</w:t>
      </w:r>
    </w:p>
    <w:p w:rsidR="002D2DCC" w:rsidRPr="00B51DC5" w:rsidRDefault="002D2DCC" w:rsidP="006017A0"/>
    <w:p w:rsidR="00F433E7" w:rsidRPr="00B51DC5" w:rsidRDefault="00F433E7" w:rsidP="00F433E7">
      <w:pPr>
        <w:spacing w:line="480" w:lineRule="auto"/>
        <w:ind w:left="5246" w:firstLine="708"/>
        <w:rPr>
          <w:b/>
        </w:rPr>
      </w:pPr>
      <w:r w:rsidRPr="00B51DC5">
        <w:rPr>
          <w:b/>
        </w:rPr>
        <w:t>Zamawiający:</w:t>
      </w:r>
    </w:p>
    <w:p w:rsidR="00F433E7" w:rsidRPr="00B51DC5" w:rsidRDefault="00F433E7" w:rsidP="00F433E7">
      <w:pPr>
        <w:pStyle w:val="Bezodstpw"/>
        <w:ind w:left="5954"/>
      </w:pPr>
      <w:r w:rsidRPr="00B51DC5">
        <w:t xml:space="preserve">Gmina Włocławek </w:t>
      </w:r>
    </w:p>
    <w:p w:rsidR="00F433E7" w:rsidRPr="00B51DC5" w:rsidRDefault="00F433E7" w:rsidP="00F433E7">
      <w:pPr>
        <w:pStyle w:val="Bezodstpw"/>
        <w:ind w:left="5954"/>
      </w:pPr>
      <w:r w:rsidRPr="00B51DC5">
        <w:t xml:space="preserve">ul. Królewiecka 7 </w:t>
      </w:r>
    </w:p>
    <w:p w:rsidR="00F433E7" w:rsidRPr="00B51DC5" w:rsidRDefault="00F433E7" w:rsidP="00F433E7">
      <w:pPr>
        <w:pStyle w:val="Bezodstpw"/>
        <w:ind w:left="5954"/>
      </w:pPr>
      <w:r w:rsidRPr="00B51DC5">
        <w:t xml:space="preserve">87 -800 Włocławek </w:t>
      </w:r>
    </w:p>
    <w:p w:rsidR="00F433E7" w:rsidRPr="00B51DC5" w:rsidRDefault="00F433E7" w:rsidP="00F433E7">
      <w:pPr>
        <w:ind w:left="5954"/>
        <w:jc w:val="center"/>
        <w:rPr>
          <w:i/>
        </w:rPr>
      </w:pPr>
    </w:p>
    <w:p w:rsidR="00F433E7" w:rsidRPr="00B51DC5" w:rsidRDefault="00F433E7" w:rsidP="00F433E7">
      <w:pPr>
        <w:spacing w:line="480" w:lineRule="auto"/>
        <w:rPr>
          <w:b/>
        </w:rPr>
      </w:pPr>
      <w:r w:rsidRPr="00B51DC5">
        <w:rPr>
          <w:b/>
        </w:rPr>
        <w:t>Wykonawca:</w:t>
      </w:r>
    </w:p>
    <w:p w:rsidR="00B51DC5" w:rsidRPr="00B51DC5" w:rsidRDefault="00F433E7" w:rsidP="00B51DC5">
      <w:pPr>
        <w:tabs>
          <w:tab w:val="left" w:pos="8931"/>
        </w:tabs>
        <w:spacing w:line="480" w:lineRule="auto"/>
        <w:ind w:right="139"/>
      </w:pPr>
      <w:r w:rsidRPr="00B51DC5">
        <w:t>……………………………………</w:t>
      </w:r>
      <w:r w:rsidR="00B51DC5" w:rsidRPr="00B51DC5">
        <w:t>………………………………………………………………………………………………………………………………………………………………</w:t>
      </w:r>
    </w:p>
    <w:p w:rsidR="00F433E7" w:rsidRPr="00B51DC5" w:rsidRDefault="00F433E7" w:rsidP="00FB38A3">
      <w:pPr>
        <w:spacing w:line="480" w:lineRule="auto"/>
        <w:ind w:right="-2"/>
        <w:jc w:val="center"/>
        <w:rPr>
          <w:i/>
        </w:rPr>
      </w:pPr>
      <w:r w:rsidRPr="00B51DC5">
        <w:rPr>
          <w:i/>
        </w:rPr>
        <w:t>(pełna nazwa/firma, adres, w zależności od podmiotu: NIP/PESEL, KRS/</w:t>
      </w:r>
      <w:proofErr w:type="spellStart"/>
      <w:r w:rsidRPr="00B51DC5">
        <w:rPr>
          <w:i/>
        </w:rPr>
        <w:t>CEiDG</w:t>
      </w:r>
      <w:proofErr w:type="spellEnd"/>
      <w:r w:rsidRPr="00B51DC5">
        <w:rPr>
          <w:i/>
        </w:rPr>
        <w:t>)</w:t>
      </w:r>
    </w:p>
    <w:p w:rsidR="00F433E7" w:rsidRPr="00B51DC5" w:rsidRDefault="00F433E7" w:rsidP="00F433E7">
      <w:pPr>
        <w:spacing w:line="480" w:lineRule="auto"/>
        <w:rPr>
          <w:u w:val="single"/>
        </w:rPr>
      </w:pPr>
      <w:r w:rsidRPr="00B51DC5">
        <w:rPr>
          <w:u w:val="single"/>
        </w:rPr>
        <w:t>reprezentowany przez:</w:t>
      </w:r>
    </w:p>
    <w:p w:rsidR="00F433E7" w:rsidRPr="00B51DC5" w:rsidRDefault="00F433E7" w:rsidP="00B51DC5">
      <w:pPr>
        <w:spacing w:line="480" w:lineRule="auto"/>
        <w:ind w:right="-2"/>
      </w:pPr>
      <w:r w:rsidRPr="00B51DC5">
        <w:t>…………………………………………………………………………</w:t>
      </w:r>
      <w:r w:rsidR="00B51DC5" w:rsidRPr="00B51DC5">
        <w:t>…………………………………………………………………………………………………………………………………………………………</w:t>
      </w:r>
      <w:r w:rsidR="00FB38A3">
        <w:t>…………………………………………………………………</w:t>
      </w:r>
    </w:p>
    <w:p w:rsidR="00F433E7" w:rsidRPr="00B51DC5" w:rsidRDefault="00F433E7" w:rsidP="00FB38A3">
      <w:pPr>
        <w:tabs>
          <w:tab w:val="left" w:pos="9070"/>
        </w:tabs>
        <w:ind w:right="-2"/>
        <w:jc w:val="center"/>
        <w:rPr>
          <w:i/>
        </w:rPr>
      </w:pPr>
      <w:r w:rsidRPr="00B51DC5">
        <w:rPr>
          <w:i/>
        </w:rPr>
        <w:t>(imię, nazwisko, stanowisko/podstawa do  reprezentacji)</w:t>
      </w:r>
    </w:p>
    <w:p w:rsidR="00F433E7" w:rsidRPr="00B51DC5" w:rsidRDefault="00F433E7" w:rsidP="00F433E7"/>
    <w:p w:rsidR="00F433E7" w:rsidRPr="00B51DC5" w:rsidRDefault="00F433E7" w:rsidP="00F433E7">
      <w:pPr>
        <w:spacing w:after="120" w:line="360" w:lineRule="auto"/>
        <w:jc w:val="center"/>
        <w:rPr>
          <w:b/>
          <w:u w:val="single"/>
        </w:rPr>
      </w:pPr>
      <w:r w:rsidRPr="00B51DC5">
        <w:rPr>
          <w:b/>
          <w:u w:val="single"/>
        </w:rPr>
        <w:t xml:space="preserve">Oświadczenie wykonawcy </w:t>
      </w:r>
    </w:p>
    <w:p w:rsidR="00F433E7" w:rsidRPr="00B51DC5" w:rsidRDefault="00F433E7" w:rsidP="00F433E7">
      <w:pPr>
        <w:spacing w:line="360" w:lineRule="auto"/>
        <w:jc w:val="center"/>
        <w:rPr>
          <w:b/>
        </w:rPr>
      </w:pPr>
      <w:r w:rsidRPr="00B51DC5">
        <w:rPr>
          <w:b/>
        </w:rPr>
        <w:t xml:space="preserve">składane na podstawie art. 25a ust. 1 ustawy z dnia 29 stycznia 2004 r. </w:t>
      </w:r>
    </w:p>
    <w:p w:rsidR="00F433E7" w:rsidRPr="00B51DC5" w:rsidRDefault="00F433E7" w:rsidP="00F433E7">
      <w:pPr>
        <w:spacing w:line="360" w:lineRule="auto"/>
        <w:jc w:val="center"/>
        <w:rPr>
          <w:b/>
        </w:rPr>
      </w:pPr>
      <w:r w:rsidRPr="00B51DC5">
        <w:rPr>
          <w:b/>
        </w:rPr>
        <w:t xml:space="preserve"> Prawo zamówień publicznych (dalej jako: ustawa </w:t>
      </w:r>
      <w:proofErr w:type="spellStart"/>
      <w:r w:rsidRPr="00B51DC5">
        <w:rPr>
          <w:b/>
        </w:rPr>
        <w:t>Pzp</w:t>
      </w:r>
      <w:proofErr w:type="spellEnd"/>
      <w:r w:rsidRPr="00B51DC5">
        <w:rPr>
          <w:b/>
        </w:rPr>
        <w:t xml:space="preserve">), </w:t>
      </w:r>
    </w:p>
    <w:p w:rsidR="00F433E7" w:rsidRPr="00B51DC5" w:rsidRDefault="00F433E7" w:rsidP="00B51DC5">
      <w:pPr>
        <w:spacing w:before="120" w:line="360" w:lineRule="auto"/>
        <w:jc w:val="center"/>
        <w:rPr>
          <w:b/>
          <w:u w:val="single"/>
        </w:rPr>
      </w:pPr>
      <w:r w:rsidRPr="00B51DC5">
        <w:rPr>
          <w:b/>
          <w:u w:val="single"/>
        </w:rPr>
        <w:t xml:space="preserve">DOTYCZĄCE SPEŁNIANIA WARUNKÓW UDZIAŁU W POSTĘPOWANIU </w:t>
      </w:r>
    </w:p>
    <w:p w:rsidR="00F433E7" w:rsidRPr="00B51DC5" w:rsidRDefault="00F433E7" w:rsidP="00F433E7">
      <w:pPr>
        <w:jc w:val="both"/>
      </w:pPr>
    </w:p>
    <w:p w:rsidR="00F433E7" w:rsidRPr="00B51DC5" w:rsidRDefault="00F433E7" w:rsidP="007D5960">
      <w:pPr>
        <w:pStyle w:val="Tekstpodstawowy"/>
        <w:ind w:left="360"/>
      </w:pPr>
      <w:r w:rsidRPr="00B51DC5">
        <w:t>Na potrzeby postępowania o udziel</w:t>
      </w:r>
      <w:r w:rsidR="000B0DDC">
        <w:t>enie zamówienia publicznego</w:t>
      </w:r>
      <w:r w:rsidR="000B0DDC">
        <w:br/>
        <w:t xml:space="preserve">pn. </w:t>
      </w:r>
      <w:r w:rsidR="007D5960" w:rsidRPr="00CD1759">
        <w:t>:</w:t>
      </w:r>
      <w:r w:rsidR="007D5960">
        <w:t xml:space="preserve"> </w:t>
      </w:r>
      <w:r w:rsidR="007D5960" w:rsidRPr="000902A2">
        <w:rPr>
          <w:b/>
          <w:bCs/>
          <w:i/>
          <w:iCs/>
        </w:rPr>
        <w:t xml:space="preserve"> </w:t>
      </w:r>
      <w:r w:rsidR="007D5960">
        <w:rPr>
          <w:b/>
          <w:bCs/>
          <w:i/>
          <w:iCs/>
        </w:rPr>
        <w:t>„</w:t>
      </w:r>
      <w:r w:rsidR="007D5960">
        <w:rPr>
          <w:b/>
          <w:bCs/>
          <w:iCs/>
        </w:rPr>
        <w:t xml:space="preserve">Przebudowa i rozbudowa infrastruktury </w:t>
      </w:r>
      <w:proofErr w:type="spellStart"/>
      <w:r w:rsidR="007D5960">
        <w:rPr>
          <w:b/>
          <w:bCs/>
          <w:iCs/>
        </w:rPr>
        <w:t>wodno</w:t>
      </w:r>
      <w:proofErr w:type="spellEnd"/>
      <w:r w:rsidR="007D5960">
        <w:rPr>
          <w:b/>
          <w:bCs/>
          <w:iCs/>
        </w:rPr>
        <w:t xml:space="preserve"> – kanalizacyjnej na terenie gminy Włocławek” (dopisać na którą część jest składana oferta) część I zamówienia  / część II zamówienia </w:t>
      </w:r>
      <w:r w:rsidR="00D64A05" w:rsidRPr="000B0DDC">
        <w:rPr>
          <w:bCs/>
          <w:iCs/>
        </w:rPr>
        <w:t xml:space="preserve"> prowadzonego przez Gm</w:t>
      </w:r>
      <w:r w:rsidR="007D5960">
        <w:rPr>
          <w:bCs/>
          <w:iCs/>
        </w:rPr>
        <w:t>i</w:t>
      </w:r>
      <w:r w:rsidR="00D64A05" w:rsidRPr="000B0DDC">
        <w:rPr>
          <w:bCs/>
          <w:iCs/>
        </w:rPr>
        <w:t xml:space="preserve">nę Włocławek, </w:t>
      </w:r>
      <w:r w:rsidRPr="000B0DDC">
        <w:rPr>
          <w:i/>
        </w:rPr>
        <w:t xml:space="preserve"> </w:t>
      </w:r>
      <w:r w:rsidRPr="00B51DC5">
        <w:t>oświadczam, co następuje:</w:t>
      </w:r>
    </w:p>
    <w:p w:rsidR="00F433E7" w:rsidRPr="00FB38A3" w:rsidRDefault="00F433E7" w:rsidP="00FB38A3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B51DC5">
        <w:rPr>
          <w:b/>
        </w:rPr>
        <w:t>INFORMACJA DOTYCZĄCA WYKONAWCY:</w:t>
      </w:r>
    </w:p>
    <w:p w:rsidR="00333954" w:rsidRDefault="00F433E7" w:rsidP="00F433E7">
      <w:pPr>
        <w:spacing w:line="360" w:lineRule="auto"/>
        <w:jc w:val="both"/>
      </w:pPr>
      <w:r w:rsidRPr="00B51DC5">
        <w:t>Oświadczam, że spełniam warunki udziału w postępowaniu</w:t>
      </w:r>
      <w:r w:rsidR="00B51DC5">
        <w:t xml:space="preserve"> </w:t>
      </w:r>
      <w:r w:rsidR="00333954">
        <w:t xml:space="preserve">określone przez </w:t>
      </w:r>
      <w:r w:rsidR="007D5960">
        <w:t>Z</w:t>
      </w:r>
      <w:r w:rsidR="00333954">
        <w:t xml:space="preserve">amawiającego w </w:t>
      </w:r>
      <w:r w:rsidR="00B51DC5">
        <w:t>SIWZ</w:t>
      </w:r>
      <w:r w:rsidR="00333954">
        <w:t>:</w:t>
      </w:r>
    </w:p>
    <w:p w:rsidR="00333954" w:rsidRDefault="00333954" w:rsidP="00F433E7">
      <w:pPr>
        <w:spacing w:line="360" w:lineRule="auto"/>
        <w:jc w:val="both"/>
      </w:pPr>
      <w:r>
        <w:t xml:space="preserve">- rozdział V pkt.2 ppkt.2.2. </w:t>
      </w:r>
      <w:r w:rsidRPr="00FB38A3">
        <w:rPr>
          <w:b/>
        </w:rPr>
        <w:t>dotyczący sytuacji ekonomicznej lub finansowej,</w:t>
      </w:r>
    </w:p>
    <w:p w:rsidR="00333954" w:rsidRDefault="00333954" w:rsidP="00F433E7">
      <w:pPr>
        <w:spacing w:line="360" w:lineRule="auto"/>
        <w:jc w:val="both"/>
      </w:pPr>
      <w:r>
        <w:t>-rozdział V pkt.2.3.   dotyc</w:t>
      </w:r>
      <w:r w:rsidR="00FB38A3">
        <w:t xml:space="preserve">zących </w:t>
      </w:r>
      <w:r>
        <w:t xml:space="preserve"> </w:t>
      </w:r>
      <w:r w:rsidRPr="00FB38A3">
        <w:rPr>
          <w:b/>
        </w:rPr>
        <w:t>zdolności technicznej lub zawodowej</w:t>
      </w:r>
      <w:r w:rsidR="00F02008">
        <w:t>.</w:t>
      </w:r>
      <w:r w:rsidR="00F433E7" w:rsidRPr="00B51DC5">
        <w:t> </w:t>
      </w:r>
    </w:p>
    <w:p w:rsidR="00F433E7" w:rsidRPr="00B51DC5" w:rsidRDefault="00F433E7" w:rsidP="00F433E7">
      <w:pPr>
        <w:spacing w:line="360" w:lineRule="auto"/>
        <w:jc w:val="both"/>
      </w:pPr>
      <w:r w:rsidRPr="00B51DC5">
        <w:t xml:space="preserve">…………….……. </w:t>
      </w:r>
      <w:r w:rsidRPr="00B51DC5">
        <w:rPr>
          <w:i/>
        </w:rPr>
        <w:t xml:space="preserve">(miejscowość), </w:t>
      </w:r>
      <w:r w:rsidRPr="00B51DC5">
        <w:t xml:space="preserve">dnia ………….……. r. </w:t>
      </w:r>
    </w:p>
    <w:p w:rsidR="00F433E7" w:rsidRPr="00B51DC5" w:rsidRDefault="00F433E7" w:rsidP="00F433E7">
      <w:pPr>
        <w:spacing w:line="360" w:lineRule="auto"/>
        <w:jc w:val="both"/>
      </w:pP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  <w:t>…………………………………………</w:t>
      </w:r>
    </w:p>
    <w:p w:rsidR="00F433E7" w:rsidRPr="00B51DC5" w:rsidRDefault="00FB38A3" w:rsidP="00FB38A3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F433E7" w:rsidRPr="00B51DC5" w:rsidRDefault="00F433E7" w:rsidP="00F433E7">
      <w:pPr>
        <w:spacing w:line="360" w:lineRule="auto"/>
        <w:ind w:left="5664" w:firstLine="708"/>
        <w:jc w:val="both"/>
        <w:rPr>
          <w:i/>
        </w:rPr>
      </w:pPr>
    </w:p>
    <w:p w:rsidR="00F433E7" w:rsidRPr="00B51DC5" w:rsidRDefault="00F433E7" w:rsidP="00F433E7">
      <w:pPr>
        <w:shd w:val="clear" w:color="auto" w:fill="BFBFBF" w:themeFill="background1" w:themeFillShade="BF"/>
        <w:spacing w:line="360" w:lineRule="auto"/>
        <w:jc w:val="both"/>
      </w:pPr>
      <w:r w:rsidRPr="00B51DC5">
        <w:rPr>
          <w:b/>
        </w:rPr>
        <w:t>INFORMACJA W ZWIĄZKU Z POLEGANIEM NA ZASOBACH INNYCH PODMIOTÓW</w:t>
      </w:r>
      <w:r w:rsidRPr="00B51DC5">
        <w:t xml:space="preserve">: </w:t>
      </w:r>
    </w:p>
    <w:p w:rsidR="00FB38A3" w:rsidRDefault="00F433E7" w:rsidP="00FB38A3">
      <w:pPr>
        <w:spacing w:line="360" w:lineRule="auto"/>
        <w:jc w:val="both"/>
      </w:pPr>
      <w:r w:rsidRPr="00B51DC5">
        <w:t>Oświadczam, że w celu wykazania spełniania warunków udziału w postępowaniu, określonych przez zamawiającego w</w:t>
      </w:r>
      <w:r w:rsidR="00FB38A3">
        <w:t xml:space="preserve"> SIWZ:</w:t>
      </w:r>
    </w:p>
    <w:p w:rsidR="00FB38A3" w:rsidRDefault="00FB38A3" w:rsidP="00FB38A3">
      <w:pPr>
        <w:spacing w:line="360" w:lineRule="auto"/>
        <w:jc w:val="both"/>
      </w:pPr>
      <w:r>
        <w:t xml:space="preserve">- rozdział V pkt.2 ppkt.2.2. </w:t>
      </w:r>
      <w:r w:rsidRPr="00FB38A3">
        <w:rPr>
          <w:b/>
        </w:rPr>
        <w:t>dotyczący sytuacji ekonomicznej lub finansowej,</w:t>
      </w:r>
    </w:p>
    <w:p w:rsidR="00FB38A3" w:rsidRDefault="00FB38A3" w:rsidP="00FB38A3">
      <w:pPr>
        <w:spacing w:line="360" w:lineRule="auto"/>
        <w:jc w:val="both"/>
      </w:pPr>
      <w:r>
        <w:t xml:space="preserve">-rozdział V pkt.2.3.   dotyczących  </w:t>
      </w:r>
      <w:r w:rsidRPr="00FB38A3">
        <w:rPr>
          <w:b/>
        </w:rPr>
        <w:t>zdolności technicznej lub zawodowej</w:t>
      </w:r>
      <w:r>
        <w:t xml:space="preserve"> .</w:t>
      </w:r>
      <w:r w:rsidRPr="00B51DC5">
        <w:t> </w:t>
      </w:r>
    </w:p>
    <w:p w:rsidR="00F433E7" w:rsidRPr="00B51DC5" w:rsidRDefault="00F433E7" w:rsidP="00F433E7">
      <w:pPr>
        <w:spacing w:line="360" w:lineRule="auto"/>
        <w:jc w:val="both"/>
      </w:pPr>
      <w:r w:rsidRPr="00B51DC5">
        <w:t>polegam na zasobach następującego/</w:t>
      </w:r>
      <w:proofErr w:type="spellStart"/>
      <w:r w:rsidRPr="00B51DC5">
        <w:t>ych</w:t>
      </w:r>
      <w:proofErr w:type="spellEnd"/>
      <w:r w:rsidRPr="00B51DC5">
        <w:t xml:space="preserve"> podmiotu/ów:</w:t>
      </w:r>
      <w:r w:rsidR="00FB38A3">
        <w:t xml:space="preserve"> </w:t>
      </w:r>
      <w:r w:rsidRPr="00B51DC5">
        <w:t>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F433E7" w:rsidRPr="00B51DC5" w:rsidRDefault="00F433E7" w:rsidP="00F433E7">
      <w:pPr>
        <w:spacing w:line="360" w:lineRule="auto"/>
        <w:jc w:val="both"/>
        <w:rPr>
          <w:i/>
        </w:rPr>
      </w:pPr>
      <w:r w:rsidRPr="00B51DC5">
        <w:t>……………………………………………</w:t>
      </w:r>
      <w:r w:rsidR="00FB38A3">
        <w:t xml:space="preserve">……………………………………………………           </w:t>
      </w:r>
      <w:r w:rsidRPr="00B51DC5">
        <w:rPr>
          <w:i/>
        </w:rPr>
        <w:t xml:space="preserve">(wskazać podmiot i określić odpowiedni zakres dla wskazanego podmiotu). </w:t>
      </w:r>
    </w:p>
    <w:p w:rsidR="00F433E7" w:rsidRPr="00B51DC5" w:rsidRDefault="00F433E7" w:rsidP="00F433E7">
      <w:pPr>
        <w:spacing w:line="360" w:lineRule="auto"/>
        <w:jc w:val="both"/>
      </w:pPr>
    </w:p>
    <w:p w:rsidR="00F433E7" w:rsidRPr="00B51DC5" w:rsidRDefault="00F433E7" w:rsidP="00F433E7">
      <w:pPr>
        <w:spacing w:line="360" w:lineRule="auto"/>
        <w:jc w:val="both"/>
      </w:pPr>
      <w:r w:rsidRPr="00B51DC5">
        <w:t xml:space="preserve">…………….……. </w:t>
      </w:r>
      <w:r w:rsidRPr="00B51DC5">
        <w:rPr>
          <w:i/>
        </w:rPr>
        <w:t xml:space="preserve">(miejscowość), </w:t>
      </w:r>
      <w:r w:rsidRPr="00B51DC5">
        <w:t xml:space="preserve">dnia ………….……. r. </w:t>
      </w:r>
    </w:p>
    <w:p w:rsidR="00F433E7" w:rsidRPr="00B51DC5" w:rsidRDefault="00F433E7" w:rsidP="00F433E7">
      <w:pPr>
        <w:spacing w:line="360" w:lineRule="auto"/>
        <w:jc w:val="both"/>
      </w:pP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  <w:t>…………………………………………</w:t>
      </w:r>
    </w:p>
    <w:p w:rsidR="00F433E7" w:rsidRPr="00B51DC5" w:rsidRDefault="00F433E7" w:rsidP="00FB38A3">
      <w:pPr>
        <w:spacing w:line="360" w:lineRule="auto"/>
        <w:ind w:left="5664" w:firstLine="708"/>
        <w:jc w:val="both"/>
        <w:rPr>
          <w:i/>
        </w:rPr>
      </w:pPr>
      <w:r w:rsidRPr="00B51DC5">
        <w:rPr>
          <w:i/>
        </w:rPr>
        <w:t>(podpis)</w:t>
      </w:r>
    </w:p>
    <w:p w:rsidR="00F433E7" w:rsidRPr="00B51DC5" w:rsidRDefault="00F433E7" w:rsidP="00F433E7">
      <w:pPr>
        <w:spacing w:line="360" w:lineRule="auto"/>
        <w:ind w:left="5664" w:firstLine="708"/>
        <w:jc w:val="both"/>
        <w:rPr>
          <w:i/>
        </w:rPr>
      </w:pPr>
    </w:p>
    <w:p w:rsidR="00F433E7" w:rsidRPr="00B51DC5" w:rsidRDefault="00F433E7" w:rsidP="00F433E7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B51DC5">
        <w:rPr>
          <w:b/>
        </w:rPr>
        <w:t>OŚWIADCZENIE DOTYCZĄCE PODANYCH INFORMACJI:</w:t>
      </w:r>
    </w:p>
    <w:p w:rsidR="00F433E7" w:rsidRPr="00B51DC5" w:rsidRDefault="00F433E7" w:rsidP="00F433E7">
      <w:pPr>
        <w:spacing w:line="360" w:lineRule="auto"/>
        <w:jc w:val="both"/>
      </w:pPr>
    </w:p>
    <w:p w:rsidR="00F433E7" w:rsidRPr="00B51DC5" w:rsidRDefault="00F433E7" w:rsidP="00F433E7">
      <w:pPr>
        <w:spacing w:line="360" w:lineRule="auto"/>
        <w:jc w:val="both"/>
      </w:pPr>
      <w:r w:rsidRPr="00B51DC5">
        <w:t xml:space="preserve">Oświadczam, że wszystkie informacje podane w powyższych oświadczeniach są aktualne </w:t>
      </w:r>
      <w:r w:rsidRPr="00B51DC5">
        <w:br/>
        <w:t>i zgodne z prawdą oraz zostały przedstawione z pełną świadomością konsekwencji wprowadzenia zamawiającego w błąd przy przedstawianiu informacji.</w:t>
      </w:r>
    </w:p>
    <w:p w:rsidR="00F433E7" w:rsidRPr="00B51DC5" w:rsidRDefault="00F433E7" w:rsidP="00F433E7">
      <w:pPr>
        <w:spacing w:line="360" w:lineRule="auto"/>
        <w:jc w:val="both"/>
      </w:pPr>
    </w:p>
    <w:p w:rsidR="00F433E7" w:rsidRPr="00B51DC5" w:rsidRDefault="00F433E7" w:rsidP="00F433E7">
      <w:pPr>
        <w:spacing w:line="360" w:lineRule="auto"/>
        <w:jc w:val="both"/>
      </w:pPr>
      <w:r w:rsidRPr="00B51DC5">
        <w:t xml:space="preserve">…………….……. </w:t>
      </w:r>
      <w:r w:rsidRPr="00B51DC5">
        <w:rPr>
          <w:i/>
        </w:rPr>
        <w:t xml:space="preserve">(miejscowość), </w:t>
      </w:r>
      <w:r w:rsidRPr="00B51DC5">
        <w:t xml:space="preserve">dnia ………….……. r. </w:t>
      </w:r>
    </w:p>
    <w:p w:rsidR="00F433E7" w:rsidRPr="00B51DC5" w:rsidRDefault="00F433E7" w:rsidP="00F433E7">
      <w:pPr>
        <w:spacing w:line="360" w:lineRule="auto"/>
        <w:jc w:val="both"/>
      </w:pPr>
    </w:p>
    <w:p w:rsidR="00F433E7" w:rsidRPr="00B51DC5" w:rsidRDefault="00F433E7" w:rsidP="00F433E7">
      <w:pPr>
        <w:spacing w:line="360" w:lineRule="auto"/>
        <w:jc w:val="both"/>
      </w:pP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  <w:t>…………………………………………</w:t>
      </w:r>
    </w:p>
    <w:p w:rsidR="005579F5" w:rsidRPr="00D64A05" w:rsidRDefault="00D64A05" w:rsidP="00D64A05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5579F5" w:rsidRDefault="005579F5" w:rsidP="000D5FD4">
      <w:pPr>
        <w:jc w:val="right"/>
      </w:pPr>
    </w:p>
    <w:p w:rsidR="00221B85" w:rsidRDefault="00221B85" w:rsidP="000D5FD4">
      <w:pPr>
        <w:jc w:val="right"/>
      </w:pPr>
    </w:p>
    <w:p w:rsidR="00221B85" w:rsidRDefault="00221B85" w:rsidP="000D5FD4">
      <w:pPr>
        <w:jc w:val="right"/>
      </w:pPr>
    </w:p>
    <w:p w:rsidR="00221B85" w:rsidRPr="00CD1759" w:rsidRDefault="00221B85" w:rsidP="000D5FD4">
      <w:pPr>
        <w:jc w:val="right"/>
      </w:pPr>
    </w:p>
    <w:p w:rsidR="00F02008" w:rsidRDefault="00F02008" w:rsidP="000D5FD4">
      <w:pPr>
        <w:jc w:val="right"/>
      </w:pPr>
    </w:p>
    <w:p w:rsidR="007D5960" w:rsidRDefault="007D5960" w:rsidP="000D5FD4">
      <w:pPr>
        <w:jc w:val="right"/>
        <w:rPr>
          <w:b/>
        </w:rPr>
      </w:pPr>
    </w:p>
    <w:p w:rsidR="007D5960" w:rsidRDefault="007D5960" w:rsidP="000D5FD4">
      <w:pPr>
        <w:jc w:val="right"/>
        <w:rPr>
          <w:b/>
        </w:rPr>
      </w:pPr>
    </w:p>
    <w:p w:rsidR="007D5960" w:rsidRDefault="007D5960" w:rsidP="000D5FD4">
      <w:pPr>
        <w:jc w:val="right"/>
        <w:rPr>
          <w:b/>
        </w:rPr>
      </w:pPr>
    </w:p>
    <w:p w:rsidR="002D2DCC" w:rsidRPr="009057F8" w:rsidRDefault="002D2DCC" w:rsidP="000D5FD4">
      <w:pPr>
        <w:jc w:val="right"/>
        <w:rPr>
          <w:b/>
        </w:rPr>
      </w:pPr>
      <w:r w:rsidRPr="009057F8">
        <w:rPr>
          <w:b/>
        </w:rPr>
        <w:lastRenderedPageBreak/>
        <w:t xml:space="preserve">Załącznik </w:t>
      </w:r>
      <w:r w:rsidR="00026C8E" w:rsidRPr="009057F8">
        <w:rPr>
          <w:b/>
        </w:rPr>
        <w:t xml:space="preserve">nr 3 </w:t>
      </w:r>
      <w:r w:rsidRPr="009057F8">
        <w:rPr>
          <w:b/>
        </w:rPr>
        <w:t xml:space="preserve">do SIWZ   </w:t>
      </w:r>
    </w:p>
    <w:p w:rsidR="002D2DCC" w:rsidRPr="00A02184" w:rsidRDefault="002D2DCC" w:rsidP="006017A0"/>
    <w:p w:rsidR="00A02184" w:rsidRPr="00A02184" w:rsidRDefault="00A02184" w:rsidP="00A02184">
      <w:pPr>
        <w:ind w:left="5246" w:firstLine="708"/>
        <w:rPr>
          <w:b/>
        </w:rPr>
      </w:pPr>
      <w:r w:rsidRPr="00A02184">
        <w:rPr>
          <w:b/>
        </w:rPr>
        <w:t>Zamawiający:</w:t>
      </w:r>
    </w:p>
    <w:p w:rsidR="00A02184" w:rsidRPr="00A02184" w:rsidRDefault="00A02184" w:rsidP="00A02184">
      <w:pPr>
        <w:pStyle w:val="Bezodstpw"/>
        <w:ind w:left="5954"/>
      </w:pPr>
      <w:r w:rsidRPr="00A02184">
        <w:t xml:space="preserve">Gmina Włocławek </w:t>
      </w:r>
    </w:p>
    <w:p w:rsidR="00A02184" w:rsidRPr="00A02184" w:rsidRDefault="00A02184" w:rsidP="00A02184">
      <w:pPr>
        <w:pStyle w:val="Bezodstpw"/>
        <w:ind w:left="5954"/>
      </w:pPr>
      <w:r w:rsidRPr="00A02184">
        <w:t xml:space="preserve">ul. Królewiecka 7 </w:t>
      </w:r>
    </w:p>
    <w:p w:rsidR="00A02184" w:rsidRPr="00A02184" w:rsidRDefault="00A02184" w:rsidP="00A02184">
      <w:pPr>
        <w:pStyle w:val="Bezodstpw"/>
        <w:ind w:left="5954"/>
      </w:pPr>
      <w:r w:rsidRPr="00A02184">
        <w:t xml:space="preserve"> 87 -800    Włocławek </w:t>
      </w:r>
    </w:p>
    <w:p w:rsidR="00A02184" w:rsidRPr="00A02184" w:rsidRDefault="00A02184" w:rsidP="00A02184">
      <w:pPr>
        <w:rPr>
          <w:b/>
        </w:rPr>
      </w:pPr>
    </w:p>
    <w:p w:rsidR="00A02184" w:rsidRPr="00A02184" w:rsidRDefault="00A02184" w:rsidP="00A02184">
      <w:pPr>
        <w:rPr>
          <w:b/>
        </w:rPr>
      </w:pPr>
    </w:p>
    <w:p w:rsidR="00A02184" w:rsidRPr="00A02184" w:rsidRDefault="00A02184" w:rsidP="00A02184">
      <w:pPr>
        <w:rPr>
          <w:b/>
        </w:rPr>
      </w:pPr>
      <w:r w:rsidRPr="00A02184">
        <w:rPr>
          <w:b/>
        </w:rPr>
        <w:t>Wykonawca:</w:t>
      </w:r>
    </w:p>
    <w:p w:rsidR="00A02184" w:rsidRPr="00A02184" w:rsidRDefault="00A02184" w:rsidP="00A02184">
      <w:pPr>
        <w:spacing w:line="480" w:lineRule="auto"/>
        <w:ind w:right="-2"/>
      </w:pPr>
      <w:r w:rsidRPr="00A02184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A02184" w:rsidRPr="00A02184" w:rsidRDefault="00A02184" w:rsidP="00A02184">
      <w:pPr>
        <w:ind w:right="-2"/>
        <w:jc w:val="center"/>
        <w:rPr>
          <w:i/>
        </w:rPr>
      </w:pPr>
      <w:r w:rsidRPr="00A02184">
        <w:rPr>
          <w:i/>
        </w:rPr>
        <w:t>(pełna nazwa/firma, adres,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>)</w:t>
      </w:r>
    </w:p>
    <w:p w:rsidR="00A02184" w:rsidRPr="00A02184" w:rsidRDefault="00A02184" w:rsidP="00A02184">
      <w:pPr>
        <w:ind w:right="-2"/>
        <w:jc w:val="center"/>
        <w:rPr>
          <w:i/>
        </w:rPr>
      </w:pPr>
    </w:p>
    <w:p w:rsidR="00A02184" w:rsidRPr="00A02184" w:rsidRDefault="00A02184" w:rsidP="00A02184">
      <w:pPr>
        <w:ind w:right="-2"/>
        <w:rPr>
          <w:u w:val="single"/>
        </w:rPr>
      </w:pPr>
      <w:r w:rsidRPr="00A02184">
        <w:rPr>
          <w:u w:val="single"/>
        </w:rPr>
        <w:t>reprezentowany przez:</w:t>
      </w:r>
    </w:p>
    <w:p w:rsidR="00A02184" w:rsidRPr="00A02184" w:rsidRDefault="00A02184" w:rsidP="00A02184">
      <w:pPr>
        <w:spacing w:line="480" w:lineRule="auto"/>
        <w:ind w:right="-2"/>
      </w:pPr>
      <w:r w:rsidRPr="00A02184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A02184" w:rsidRPr="00A02184" w:rsidRDefault="00A02184" w:rsidP="00A02184">
      <w:pPr>
        <w:ind w:right="-2"/>
        <w:jc w:val="center"/>
        <w:rPr>
          <w:i/>
        </w:rPr>
      </w:pPr>
      <w:r w:rsidRPr="00A02184">
        <w:rPr>
          <w:i/>
        </w:rPr>
        <w:t>(imię, nazwisko, stanowisko/podstawa do reprezentacji)</w:t>
      </w:r>
    </w:p>
    <w:p w:rsidR="00A02184" w:rsidRPr="00A02184" w:rsidRDefault="00A02184" w:rsidP="00A02184"/>
    <w:p w:rsidR="00A02184" w:rsidRPr="00A02184" w:rsidRDefault="00A02184" w:rsidP="00A02184"/>
    <w:p w:rsidR="00A02184" w:rsidRPr="00A02184" w:rsidRDefault="00A02184" w:rsidP="00A02184">
      <w:pPr>
        <w:spacing w:after="120" w:line="360" w:lineRule="auto"/>
        <w:jc w:val="center"/>
        <w:rPr>
          <w:b/>
          <w:u w:val="single"/>
        </w:rPr>
      </w:pPr>
      <w:r w:rsidRPr="00A02184">
        <w:rPr>
          <w:b/>
          <w:u w:val="single"/>
        </w:rPr>
        <w:t xml:space="preserve">Oświadczenie </w:t>
      </w:r>
      <w:r w:rsidR="007D5960">
        <w:rPr>
          <w:b/>
          <w:u w:val="single"/>
        </w:rPr>
        <w:t>W</w:t>
      </w:r>
      <w:r w:rsidRPr="00A02184">
        <w:rPr>
          <w:b/>
          <w:u w:val="single"/>
        </w:rPr>
        <w:t xml:space="preserve">ykonawcy </w:t>
      </w:r>
    </w:p>
    <w:p w:rsidR="00A02184" w:rsidRPr="00A02184" w:rsidRDefault="00A02184" w:rsidP="00A02184">
      <w:pPr>
        <w:spacing w:line="360" w:lineRule="auto"/>
        <w:jc w:val="center"/>
        <w:rPr>
          <w:b/>
        </w:rPr>
      </w:pPr>
      <w:r w:rsidRPr="00A02184">
        <w:rPr>
          <w:b/>
        </w:rPr>
        <w:t xml:space="preserve">składane na podstawie art. 25a ust. 1 ustawy z dnia 29 stycznia 2004 r. </w:t>
      </w:r>
    </w:p>
    <w:p w:rsidR="00A02184" w:rsidRPr="00A02184" w:rsidRDefault="00A02184" w:rsidP="00A02184">
      <w:pPr>
        <w:spacing w:line="360" w:lineRule="auto"/>
        <w:jc w:val="center"/>
        <w:rPr>
          <w:b/>
        </w:rPr>
      </w:pPr>
      <w:r w:rsidRPr="00A02184">
        <w:rPr>
          <w:b/>
        </w:rPr>
        <w:t xml:space="preserve"> Prawo zamówień publicznych (dalej jako: ustawa </w:t>
      </w:r>
      <w:proofErr w:type="spellStart"/>
      <w:r w:rsidRPr="00A02184">
        <w:rPr>
          <w:b/>
        </w:rPr>
        <w:t>Pzp</w:t>
      </w:r>
      <w:proofErr w:type="spellEnd"/>
      <w:r w:rsidRPr="00A02184">
        <w:rPr>
          <w:b/>
        </w:rPr>
        <w:t xml:space="preserve">), </w:t>
      </w:r>
    </w:p>
    <w:p w:rsidR="00A02184" w:rsidRPr="00A02184" w:rsidRDefault="00A02184" w:rsidP="00A02184">
      <w:pPr>
        <w:spacing w:before="120" w:line="360" w:lineRule="auto"/>
        <w:jc w:val="center"/>
        <w:rPr>
          <w:b/>
          <w:u w:val="single"/>
        </w:rPr>
      </w:pPr>
      <w:r w:rsidRPr="00A02184">
        <w:rPr>
          <w:b/>
          <w:u w:val="single"/>
        </w:rPr>
        <w:t>DOTYCZĄCE PRZESŁANEK WYKLUCZENIA Z POSTĘPOWANIA</w:t>
      </w:r>
    </w:p>
    <w:p w:rsidR="00A02184" w:rsidRPr="00374E29" w:rsidRDefault="00A02184" w:rsidP="00374E29">
      <w:pPr>
        <w:pStyle w:val="Tekstpodstawowy"/>
        <w:ind w:left="360"/>
        <w:rPr>
          <w:i/>
        </w:rPr>
      </w:pPr>
      <w:r w:rsidRPr="00A02184">
        <w:t>Na potrzeby postępowania o udziel</w:t>
      </w:r>
      <w:r w:rsidR="000B0DDC">
        <w:t xml:space="preserve">enie zamówienia publicznego </w:t>
      </w:r>
      <w:r w:rsidR="000B0DDC">
        <w:br/>
      </w:r>
      <w:proofErr w:type="spellStart"/>
      <w:r w:rsidR="000B0DDC">
        <w:t>pn</w:t>
      </w:r>
      <w:proofErr w:type="spellEnd"/>
      <w:r w:rsidR="000B0DDC">
        <w:t xml:space="preserve"> </w:t>
      </w:r>
      <w:r w:rsidR="007D5960" w:rsidRPr="00CD1759">
        <w:t>:</w:t>
      </w:r>
      <w:r w:rsidR="007D5960">
        <w:t xml:space="preserve"> </w:t>
      </w:r>
      <w:r w:rsidR="007D5960" w:rsidRPr="000902A2">
        <w:rPr>
          <w:b/>
          <w:bCs/>
          <w:i/>
          <w:iCs/>
        </w:rPr>
        <w:t xml:space="preserve"> </w:t>
      </w:r>
      <w:r w:rsidR="007D5960">
        <w:rPr>
          <w:b/>
          <w:bCs/>
          <w:i/>
          <w:iCs/>
        </w:rPr>
        <w:t>„</w:t>
      </w:r>
      <w:r w:rsidR="007D5960">
        <w:rPr>
          <w:b/>
          <w:bCs/>
          <w:iCs/>
        </w:rPr>
        <w:t xml:space="preserve">Przebudowa i rozbudowa infrastruktury </w:t>
      </w:r>
      <w:proofErr w:type="spellStart"/>
      <w:r w:rsidR="007D5960">
        <w:rPr>
          <w:b/>
          <w:bCs/>
          <w:iCs/>
        </w:rPr>
        <w:t>wodno</w:t>
      </w:r>
      <w:proofErr w:type="spellEnd"/>
      <w:r w:rsidR="007D5960">
        <w:rPr>
          <w:b/>
          <w:bCs/>
          <w:iCs/>
        </w:rPr>
        <w:t xml:space="preserve"> – kanalizacyjnej na terenie gminy Włocławek” (dopisać na którą część jest składana oferta) część I zamówienia  / część II zamówienia</w:t>
      </w:r>
      <w:r w:rsidR="00374E29">
        <w:rPr>
          <w:b/>
          <w:bCs/>
          <w:iCs/>
        </w:rPr>
        <w:t xml:space="preserve"> </w:t>
      </w:r>
      <w:r w:rsidR="00D64A05" w:rsidRPr="00374E29">
        <w:rPr>
          <w:bCs/>
          <w:iCs/>
        </w:rPr>
        <w:t>prowadzonego przez Gminę Włocławek</w:t>
      </w:r>
      <w:r w:rsidR="00D64A05" w:rsidRPr="00374E29">
        <w:rPr>
          <w:i/>
        </w:rPr>
        <w:t>,</w:t>
      </w:r>
      <w:r w:rsidRPr="00374E29">
        <w:rPr>
          <w:i/>
        </w:rPr>
        <w:t xml:space="preserve"> </w:t>
      </w:r>
      <w:r w:rsidRPr="00374E29">
        <w:t>oświadczam, co następuje:</w:t>
      </w:r>
    </w:p>
    <w:p w:rsidR="00A02184" w:rsidRPr="00A02184" w:rsidRDefault="00A02184" w:rsidP="00A02184">
      <w:pPr>
        <w:shd w:val="clear" w:color="auto" w:fill="BFBFBF" w:themeFill="background1" w:themeFillShade="BF"/>
        <w:spacing w:line="360" w:lineRule="auto"/>
        <w:rPr>
          <w:b/>
        </w:rPr>
      </w:pPr>
      <w:r w:rsidRPr="00A02184">
        <w:rPr>
          <w:b/>
        </w:rPr>
        <w:t>OŚWIADCZENIA DOTYCZĄCE WYKONAWCY:</w:t>
      </w:r>
    </w:p>
    <w:p w:rsidR="00A02184" w:rsidRPr="00A02184" w:rsidRDefault="00A02184" w:rsidP="00E30D14">
      <w:pPr>
        <w:pStyle w:val="Akapitzlist"/>
        <w:numPr>
          <w:ilvl w:val="0"/>
          <w:numId w:val="19"/>
        </w:numPr>
        <w:spacing w:line="360" w:lineRule="auto"/>
        <w:jc w:val="both"/>
      </w:pPr>
      <w:r w:rsidRPr="00A02184">
        <w:t xml:space="preserve">Oświadczam, że nie podlegam wykluczeniu z postępowania na podstawie </w:t>
      </w:r>
      <w:r w:rsidRPr="00A02184">
        <w:br/>
        <w:t xml:space="preserve">art. 24 ust 1 pkt 12-23 ustawy </w:t>
      </w:r>
      <w:proofErr w:type="spellStart"/>
      <w:r w:rsidRPr="00A02184">
        <w:t>Pzp</w:t>
      </w:r>
      <w:proofErr w:type="spellEnd"/>
      <w:r w:rsidRPr="00A02184">
        <w:t>.</w:t>
      </w:r>
    </w:p>
    <w:p w:rsidR="00A02184" w:rsidRPr="00A02184" w:rsidRDefault="00A02184" w:rsidP="00A02184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………….……. r. </w:t>
      </w:r>
    </w:p>
    <w:p w:rsidR="00A02184" w:rsidRPr="00A02184" w:rsidRDefault="00A02184" w:rsidP="00A02184">
      <w:pPr>
        <w:spacing w:line="360" w:lineRule="auto"/>
        <w:jc w:val="both"/>
      </w:pPr>
    </w:p>
    <w:p w:rsidR="00A02184" w:rsidRPr="00A02184" w:rsidRDefault="00A02184" w:rsidP="00A02184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A02184" w:rsidRPr="00A02184" w:rsidRDefault="00A02184" w:rsidP="00A02184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A02184" w:rsidRPr="00A02184" w:rsidRDefault="00A02184" w:rsidP="00A02184">
      <w:pPr>
        <w:spacing w:line="360" w:lineRule="auto"/>
        <w:ind w:left="5664" w:firstLine="708"/>
        <w:jc w:val="both"/>
        <w:rPr>
          <w:i/>
        </w:rPr>
      </w:pPr>
    </w:p>
    <w:p w:rsidR="00A02184" w:rsidRPr="00A02184" w:rsidRDefault="00A02184" w:rsidP="00A02184">
      <w:pPr>
        <w:spacing w:line="360" w:lineRule="auto"/>
        <w:jc w:val="both"/>
      </w:pPr>
      <w:r w:rsidRPr="00A02184">
        <w:lastRenderedPageBreak/>
        <w:t xml:space="preserve">Oświadczam, że zachodzą w stosunku do mnie podstawy wykluczenia z postępowania na podstawie art. …………. ustawy </w:t>
      </w:r>
      <w:proofErr w:type="spellStart"/>
      <w:r w:rsidRPr="00A02184">
        <w:t>Pzp</w:t>
      </w:r>
      <w:proofErr w:type="spellEnd"/>
      <w:r w:rsidRPr="00A02184">
        <w:t xml:space="preserve"> </w:t>
      </w:r>
      <w:r w:rsidRPr="00A02184">
        <w:rPr>
          <w:i/>
        </w:rPr>
        <w:t>(podać mającą zastosowanie podstawę wykluczenia spośród wymienion</w:t>
      </w:r>
      <w:r w:rsidR="00D64A05">
        <w:rPr>
          <w:i/>
        </w:rPr>
        <w:t>ych w art. 24 ust. 1 pkt 13-14,</w:t>
      </w:r>
      <w:r w:rsidRPr="00A02184">
        <w:rPr>
          <w:i/>
        </w:rPr>
        <w:t>).</w:t>
      </w:r>
      <w:r w:rsidRPr="00A02184">
        <w:t xml:space="preserve"> Jednocześnie oświadczam, że w związku z ww. okolicznośc</w:t>
      </w:r>
      <w:r>
        <w:t>ią, na podstawie art. 24 ust.8 u</w:t>
      </w:r>
      <w:r w:rsidRPr="00A02184">
        <w:t xml:space="preserve">stawy </w:t>
      </w:r>
      <w:proofErr w:type="spellStart"/>
      <w:r w:rsidRPr="00A02184">
        <w:t>Pzp</w:t>
      </w:r>
      <w:proofErr w:type="spellEnd"/>
      <w:r w:rsidRPr="00A02184">
        <w:t xml:space="preserve"> podjąłem następujące środki naprawcze:</w:t>
      </w:r>
      <w:r>
        <w:t xml:space="preserve">   </w:t>
      </w:r>
      <w:r w:rsidRPr="00A02184">
        <w:t>…………………………………………………………………………………………</w:t>
      </w:r>
      <w:r>
        <w:t>……….</w:t>
      </w:r>
    </w:p>
    <w:p w:rsidR="00A02184" w:rsidRPr="00A02184" w:rsidRDefault="00A02184" w:rsidP="00A02184">
      <w:pPr>
        <w:spacing w:line="360" w:lineRule="auto"/>
        <w:jc w:val="both"/>
      </w:pPr>
      <w:r w:rsidRPr="00A02184"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02184" w:rsidRPr="00A02184" w:rsidRDefault="00A02184" w:rsidP="00A02184">
      <w:pPr>
        <w:spacing w:line="360" w:lineRule="auto"/>
        <w:jc w:val="both"/>
      </w:pPr>
    </w:p>
    <w:p w:rsidR="00A02184" w:rsidRPr="00A02184" w:rsidRDefault="00A02184" w:rsidP="00A02184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A02184" w:rsidRPr="00A02184" w:rsidRDefault="00A02184" w:rsidP="00A02184">
      <w:pPr>
        <w:spacing w:line="360" w:lineRule="auto"/>
        <w:jc w:val="both"/>
      </w:pPr>
    </w:p>
    <w:p w:rsidR="00A02184" w:rsidRPr="00A02184" w:rsidRDefault="00A02184" w:rsidP="00A02184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A02184" w:rsidRDefault="00A02184" w:rsidP="00A02184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A02184" w:rsidRPr="00A02184" w:rsidRDefault="00A02184" w:rsidP="00A02184">
      <w:pPr>
        <w:spacing w:line="360" w:lineRule="auto"/>
        <w:ind w:left="5664" w:firstLine="708"/>
        <w:jc w:val="both"/>
        <w:rPr>
          <w:i/>
        </w:rPr>
      </w:pPr>
    </w:p>
    <w:p w:rsidR="00A02184" w:rsidRPr="00A02184" w:rsidRDefault="00A02184" w:rsidP="00A02184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PODMIOTU, NA KTÓREGO ZASOBY POWOŁUJE SIĘ WYKONAWCA:</w:t>
      </w:r>
    </w:p>
    <w:p w:rsidR="00A02184" w:rsidRPr="00A02184" w:rsidRDefault="00A02184" w:rsidP="00A02184">
      <w:pPr>
        <w:spacing w:line="360" w:lineRule="auto"/>
        <w:jc w:val="both"/>
        <w:rPr>
          <w:b/>
        </w:rPr>
      </w:pPr>
    </w:p>
    <w:p w:rsidR="00A02184" w:rsidRPr="00A02184" w:rsidRDefault="00A02184" w:rsidP="00A02184">
      <w:pPr>
        <w:spacing w:line="360" w:lineRule="auto"/>
        <w:jc w:val="both"/>
        <w:rPr>
          <w:i/>
        </w:rPr>
      </w:pPr>
      <w:r w:rsidRPr="00A02184">
        <w:t>Oświadczam, że następujący/e podmiot/y, na którego/</w:t>
      </w:r>
      <w:proofErr w:type="spellStart"/>
      <w:r w:rsidRPr="00A02184">
        <w:t>ych</w:t>
      </w:r>
      <w:proofErr w:type="spellEnd"/>
      <w:r w:rsidRPr="00A02184">
        <w:t xml:space="preserve"> zasoby powołuję się w niniejszym postępowaniu,</w:t>
      </w:r>
      <w:r>
        <w:t xml:space="preserve"> </w:t>
      </w:r>
      <w:proofErr w:type="spellStart"/>
      <w:r w:rsidR="00221B85">
        <w:t>tj</w:t>
      </w:r>
      <w:proofErr w:type="spellEnd"/>
      <w:r w:rsidR="00221B85">
        <w:t xml:space="preserve"> </w:t>
      </w:r>
      <w:r w:rsidRPr="00A02184">
        <w:t xml:space="preserve">……………………………………………………………….……………………… </w:t>
      </w:r>
      <w:r w:rsidRPr="00A02184">
        <w:rPr>
          <w:i/>
        </w:rPr>
        <w:t>(podać pełną nazwę/firmę, adres, a także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 xml:space="preserve">) </w:t>
      </w:r>
      <w:r w:rsidRPr="00A02184">
        <w:t>nie podlega/ją wykluczeniu z postępowania o udzielenie zamówienia.</w:t>
      </w:r>
    </w:p>
    <w:p w:rsidR="00A02184" w:rsidRPr="00A02184" w:rsidRDefault="00A02184" w:rsidP="00A02184">
      <w:pPr>
        <w:spacing w:line="360" w:lineRule="auto"/>
        <w:jc w:val="both"/>
      </w:pPr>
    </w:p>
    <w:p w:rsidR="00A02184" w:rsidRPr="00A02184" w:rsidRDefault="00A02184" w:rsidP="00A02184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A02184" w:rsidRPr="00A02184" w:rsidRDefault="00A02184" w:rsidP="00A02184">
      <w:pPr>
        <w:spacing w:line="360" w:lineRule="auto"/>
        <w:jc w:val="both"/>
      </w:pPr>
    </w:p>
    <w:p w:rsidR="00A02184" w:rsidRPr="00A02184" w:rsidRDefault="00A02184" w:rsidP="00A02184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A02184" w:rsidRPr="00374E29" w:rsidRDefault="00374E29" w:rsidP="00374E29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6474A3" w:rsidRPr="00A02184" w:rsidRDefault="006474A3" w:rsidP="00A02184">
      <w:pPr>
        <w:spacing w:line="360" w:lineRule="auto"/>
        <w:jc w:val="both"/>
        <w:rPr>
          <w:b/>
        </w:rPr>
      </w:pPr>
    </w:p>
    <w:p w:rsidR="00A02184" w:rsidRPr="00A02184" w:rsidRDefault="00A02184" w:rsidP="00A02184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PODWYKONAWCY NIEBĘDĄCEGO PODMIOTEM, NA KTÓREGO ZASOBY POWOŁUJE SIĘ WYKONAWCA:</w:t>
      </w:r>
    </w:p>
    <w:p w:rsidR="00A02184" w:rsidRPr="00A02184" w:rsidRDefault="00A02184" w:rsidP="00A02184">
      <w:pPr>
        <w:spacing w:line="360" w:lineRule="auto"/>
        <w:jc w:val="both"/>
        <w:rPr>
          <w:b/>
        </w:rPr>
      </w:pPr>
    </w:p>
    <w:p w:rsidR="00A02184" w:rsidRPr="00A02184" w:rsidRDefault="00A02184" w:rsidP="00A02184">
      <w:pPr>
        <w:spacing w:line="360" w:lineRule="auto"/>
        <w:jc w:val="both"/>
      </w:pPr>
      <w:r w:rsidRPr="00A02184">
        <w:t>Oświadczam, że następujący/e podmiot/y, będący/e podwykonawcą/</w:t>
      </w:r>
      <w:proofErr w:type="spellStart"/>
      <w:r w:rsidRPr="00A02184">
        <w:t>ami</w:t>
      </w:r>
      <w:proofErr w:type="spellEnd"/>
      <w:r w:rsidRPr="00A02184">
        <w:t xml:space="preserve">: ……………………………………………………………………..….…… </w:t>
      </w:r>
      <w:r w:rsidRPr="00A02184">
        <w:rPr>
          <w:i/>
        </w:rPr>
        <w:t xml:space="preserve">(podać pełną </w:t>
      </w:r>
      <w:r w:rsidRPr="00A02184">
        <w:rPr>
          <w:i/>
        </w:rPr>
        <w:lastRenderedPageBreak/>
        <w:t>nazwę/firmę, adres, a także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>)</w:t>
      </w:r>
      <w:r w:rsidRPr="00A02184">
        <w:t>, nie podlega/ą wykluczeniu z postępowania o udzielenie zamówienia.</w:t>
      </w:r>
    </w:p>
    <w:p w:rsidR="00A02184" w:rsidRPr="00A02184" w:rsidRDefault="00A02184" w:rsidP="00A02184">
      <w:pPr>
        <w:spacing w:line="360" w:lineRule="auto"/>
        <w:jc w:val="both"/>
      </w:pPr>
    </w:p>
    <w:p w:rsidR="00A02184" w:rsidRPr="00A02184" w:rsidRDefault="00A02184" w:rsidP="00A02184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A02184" w:rsidRPr="00A02184" w:rsidRDefault="00A02184" w:rsidP="00A02184">
      <w:pPr>
        <w:spacing w:line="360" w:lineRule="auto"/>
        <w:jc w:val="both"/>
      </w:pPr>
    </w:p>
    <w:p w:rsidR="00A02184" w:rsidRPr="00A02184" w:rsidRDefault="00A02184" w:rsidP="00A02184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A02184" w:rsidRPr="00A02184" w:rsidRDefault="00A02184" w:rsidP="00A02184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A02184" w:rsidRPr="00A02184" w:rsidRDefault="00A02184" w:rsidP="00A02184">
      <w:pPr>
        <w:spacing w:line="360" w:lineRule="auto"/>
        <w:jc w:val="both"/>
        <w:rPr>
          <w:i/>
        </w:rPr>
      </w:pPr>
    </w:p>
    <w:p w:rsidR="00A02184" w:rsidRPr="00A02184" w:rsidRDefault="00A02184" w:rsidP="00A02184">
      <w:pPr>
        <w:spacing w:line="360" w:lineRule="auto"/>
        <w:jc w:val="both"/>
        <w:rPr>
          <w:i/>
        </w:rPr>
      </w:pPr>
    </w:p>
    <w:p w:rsidR="00A02184" w:rsidRPr="00A02184" w:rsidRDefault="00A02184" w:rsidP="00A02184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PODANYCH INFORMACJI:</w:t>
      </w:r>
    </w:p>
    <w:p w:rsidR="00A02184" w:rsidRPr="00A02184" w:rsidRDefault="00A02184" w:rsidP="00A02184">
      <w:pPr>
        <w:spacing w:line="360" w:lineRule="auto"/>
        <w:jc w:val="both"/>
        <w:rPr>
          <w:b/>
        </w:rPr>
      </w:pPr>
    </w:p>
    <w:p w:rsidR="00A02184" w:rsidRPr="00A02184" w:rsidRDefault="00A02184" w:rsidP="00A02184">
      <w:pPr>
        <w:spacing w:line="360" w:lineRule="auto"/>
        <w:jc w:val="both"/>
      </w:pPr>
      <w:r w:rsidRPr="00A02184">
        <w:t xml:space="preserve">Oświadczam, że wszystkie informacje podane w powyższych oświadczeniach są aktualne </w:t>
      </w:r>
      <w:r w:rsidRPr="00A02184">
        <w:br/>
        <w:t>i zgodne z prawdą oraz zostały przedstawione z pełną świadomością konsekwencji wprowadzenia zamawiającego w błąd przy przedstawianiu informacji.</w:t>
      </w:r>
    </w:p>
    <w:p w:rsidR="00A02184" w:rsidRPr="00A02184" w:rsidRDefault="00A02184" w:rsidP="00A02184">
      <w:pPr>
        <w:spacing w:line="360" w:lineRule="auto"/>
        <w:jc w:val="both"/>
      </w:pPr>
    </w:p>
    <w:p w:rsidR="00A02184" w:rsidRPr="00A02184" w:rsidRDefault="00A02184" w:rsidP="00A02184">
      <w:pPr>
        <w:spacing w:line="360" w:lineRule="auto"/>
        <w:jc w:val="both"/>
      </w:pPr>
    </w:p>
    <w:p w:rsidR="00A02184" w:rsidRPr="00A02184" w:rsidRDefault="00A02184" w:rsidP="00A02184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A02184" w:rsidRPr="00A02184" w:rsidRDefault="00A02184" w:rsidP="00A02184">
      <w:pPr>
        <w:spacing w:line="360" w:lineRule="auto"/>
        <w:jc w:val="both"/>
      </w:pPr>
    </w:p>
    <w:p w:rsidR="00A02184" w:rsidRPr="00A02184" w:rsidRDefault="00A02184" w:rsidP="00A02184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A02184" w:rsidRPr="00A02184" w:rsidRDefault="00A02184" w:rsidP="00A02184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2D2DCC" w:rsidRPr="00A02184" w:rsidRDefault="002D2DCC" w:rsidP="006017A0"/>
    <w:p w:rsidR="002D2DCC" w:rsidRPr="00A02184" w:rsidRDefault="002D2DCC" w:rsidP="006017A0">
      <w:pPr>
        <w:jc w:val="center"/>
        <w:rPr>
          <w:b/>
          <w:bCs/>
          <w:u w:val="single"/>
        </w:rPr>
      </w:pPr>
    </w:p>
    <w:p w:rsidR="00221B85" w:rsidRDefault="00221B85" w:rsidP="00E91F0B">
      <w:pPr>
        <w:rPr>
          <w:b/>
          <w:bCs/>
          <w:u w:val="single"/>
        </w:rPr>
      </w:pPr>
    </w:p>
    <w:p w:rsidR="0000320B" w:rsidRDefault="0000320B" w:rsidP="00C7011F"/>
    <w:p w:rsidR="009057F8" w:rsidRDefault="009057F8" w:rsidP="00C7011F"/>
    <w:p w:rsidR="009057F8" w:rsidRDefault="009057F8" w:rsidP="00C7011F"/>
    <w:p w:rsidR="009057F8" w:rsidRDefault="009057F8" w:rsidP="00C7011F"/>
    <w:p w:rsidR="009057F8" w:rsidRDefault="009057F8" w:rsidP="00C7011F"/>
    <w:p w:rsidR="009057F8" w:rsidRDefault="009057F8" w:rsidP="00C7011F"/>
    <w:p w:rsidR="009057F8" w:rsidRDefault="009057F8" w:rsidP="00C7011F"/>
    <w:p w:rsidR="009057F8" w:rsidRDefault="009057F8" w:rsidP="00C7011F"/>
    <w:p w:rsidR="00374E29" w:rsidRDefault="00374E29" w:rsidP="00C7011F"/>
    <w:p w:rsidR="00374E29" w:rsidRDefault="00374E29" w:rsidP="00C7011F"/>
    <w:p w:rsidR="00374E29" w:rsidRDefault="00374E29" w:rsidP="00C7011F"/>
    <w:p w:rsidR="00374E29" w:rsidRDefault="00374E29" w:rsidP="00C7011F"/>
    <w:p w:rsidR="00374E29" w:rsidRDefault="00374E29" w:rsidP="00C7011F"/>
    <w:p w:rsidR="00374E29" w:rsidRDefault="00374E29" w:rsidP="00C7011F"/>
    <w:p w:rsidR="00374E29" w:rsidRDefault="00374E29" w:rsidP="00C7011F"/>
    <w:p w:rsidR="00374E29" w:rsidRDefault="00374E29" w:rsidP="00C7011F"/>
    <w:p w:rsidR="009057F8" w:rsidRPr="00CD1759" w:rsidRDefault="009057F8" w:rsidP="00C7011F"/>
    <w:p w:rsidR="002D2DCC" w:rsidRPr="009057F8" w:rsidRDefault="009057F8" w:rsidP="00600285">
      <w:pPr>
        <w:ind w:left="6372"/>
        <w:rPr>
          <w:b/>
        </w:rPr>
      </w:pPr>
      <w:r>
        <w:rPr>
          <w:b/>
        </w:rPr>
        <w:lastRenderedPageBreak/>
        <w:t xml:space="preserve">        </w:t>
      </w:r>
      <w:r w:rsidR="002D2DCC" w:rsidRPr="009057F8">
        <w:rPr>
          <w:b/>
        </w:rPr>
        <w:t xml:space="preserve">Załącznik  </w:t>
      </w:r>
      <w:r w:rsidR="0000320B" w:rsidRPr="009057F8">
        <w:rPr>
          <w:b/>
        </w:rPr>
        <w:t xml:space="preserve">nr 4 </w:t>
      </w:r>
      <w:r w:rsidR="002D2DCC" w:rsidRPr="009057F8">
        <w:rPr>
          <w:b/>
        </w:rPr>
        <w:t>do SIWZ</w:t>
      </w:r>
    </w:p>
    <w:p w:rsidR="0000320B" w:rsidRPr="009057F8" w:rsidRDefault="0000320B" w:rsidP="00600285">
      <w:pPr>
        <w:ind w:left="6372"/>
        <w:rPr>
          <w:b/>
        </w:rPr>
      </w:pPr>
    </w:p>
    <w:p w:rsidR="0000320B" w:rsidRPr="00B51DC5" w:rsidRDefault="0000320B" w:rsidP="0000320B">
      <w:pPr>
        <w:spacing w:line="480" w:lineRule="auto"/>
        <w:ind w:left="5246" w:firstLine="708"/>
        <w:rPr>
          <w:b/>
        </w:rPr>
      </w:pPr>
      <w:r w:rsidRPr="00B51DC5">
        <w:rPr>
          <w:b/>
        </w:rPr>
        <w:t>Zamawiający:</w:t>
      </w:r>
    </w:p>
    <w:p w:rsidR="0000320B" w:rsidRPr="00B51DC5" w:rsidRDefault="0000320B" w:rsidP="0000320B">
      <w:pPr>
        <w:pStyle w:val="Bezodstpw"/>
        <w:ind w:left="5954"/>
      </w:pPr>
      <w:r w:rsidRPr="00B51DC5">
        <w:t xml:space="preserve">Gmina Włocławek </w:t>
      </w:r>
    </w:p>
    <w:p w:rsidR="0000320B" w:rsidRPr="00B51DC5" w:rsidRDefault="0000320B" w:rsidP="0000320B">
      <w:pPr>
        <w:pStyle w:val="Bezodstpw"/>
        <w:ind w:left="5954"/>
      </w:pPr>
      <w:r w:rsidRPr="00B51DC5">
        <w:t xml:space="preserve">ul. Królewiecka 7 </w:t>
      </w:r>
    </w:p>
    <w:p w:rsidR="0000320B" w:rsidRPr="005A7711" w:rsidRDefault="0000320B" w:rsidP="005A7711">
      <w:pPr>
        <w:pStyle w:val="Bezodstpw"/>
        <w:ind w:left="5954"/>
      </w:pPr>
      <w:r w:rsidRPr="00B51DC5">
        <w:t xml:space="preserve">87 -800 Włocławek </w:t>
      </w:r>
    </w:p>
    <w:p w:rsidR="0000320B" w:rsidRPr="0000320B" w:rsidRDefault="0000320B" w:rsidP="0000320B">
      <w:pPr>
        <w:spacing w:after="120"/>
        <w:rPr>
          <w:rFonts w:eastAsiaTheme="minorHAnsi"/>
          <w:b/>
          <w:lang w:eastAsia="en-US"/>
        </w:rPr>
      </w:pPr>
      <w:r w:rsidRPr="0000320B">
        <w:rPr>
          <w:rFonts w:eastAsiaTheme="minorHAnsi"/>
          <w:b/>
          <w:lang w:eastAsia="en-US"/>
        </w:rPr>
        <w:t>Wykonawca:</w:t>
      </w:r>
    </w:p>
    <w:p w:rsidR="0000320B" w:rsidRPr="0000320B" w:rsidRDefault="0000320B" w:rsidP="0000320B">
      <w:pPr>
        <w:spacing w:line="360" w:lineRule="auto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00320B" w:rsidRPr="0000320B" w:rsidRDefault="0000320B" w:rsidP="0000320B">
      <w:pPr>
        <w:spacing w:after="120"/>
        <w:jc w:val="center"/>
        <w:rPr>
          <w:rFonts w:eastAsiaTheme="minorHAnsi"/>
          <w:sz w:val="20"/>
          <w:szCs w:val="20"/>
          <w:lang w:eastAsia="en-US"/>
        </w:rPr>
      </w:pPr>
      <w:r w:rsidRPr="0000320B">
        <w:rPr>
          <w:rFonts w:eastAsiaTheme="minorHAnsi"/>
          <w:i/>
          <w:sz w:val="20"/>
          <w:szCs w:val="20"/>
          <w:lang w:eastAsia="en-US"/>
        </w:rPr>
        <w:t>(pełna nazwa/firma, adres, w zależności od podmiotu: NIP/PESEL, KRS/</w:t>
      </w:r>
      <w:proofErr w:type="spellStart"/>
      <w:r w:rsidRPr="0000320B">
        <w:rPr>
          <w:rFonts w:eastAsiaTheme="minorHAnsi"/>
          <w:i/>
          <w:sz w:val="20"/>
          <w:szCs w:val="20"/>
          <w:lang w:eastAsia="en-US"/>
        </w:rPr>
        <w:t>CEiDG</w:t>
      </w:r>
      <w:proofErr w:type="spellEnd"/>
      <w:r w:rsidRPr="0000320B">
        <w:rPr>
          <w:rFonts w:eastAsiaTheme="minorHAnsi"/>
          <w:i/>
          <w:sz w:val="20"/>
          <w:szCs w:val="20"/>
          <w:lang w:eastAsia="en-US"/>
        </w:rPr>
        <w:t>)</w:t>
      </w:r>
    </w:p>
    <w:p w:rsidR="0000320B" w:rsidRPr="0000320B" w:rsidRDefault="0000320B" w:rsidP="0000320B">
      <w:pPr>
        <w:spacing w:after="120"/>
        <w:rPr>
          <w:rFonts w:eastAsiaTheme="minorHAnsi"/>
          <w:u w:val="single"/>
          <w:lang w:eastAsia="en-US"/>
        </w:rPr>
      </w:pPr>
      <w:r w:rsidRPr="0000320B">
        <w:rPr>
          <w:rFonts w:eastAsiaTheme="minorHAnsi"/>
          <w:u w:val="single"/>
          <w:lang w:eastAsia="en-US"/>
        </w:rPr>
        <w:t>reprezentowany przez:</w:t>
      </w:r>
    </w:p>
    <w:p w:rsidR="0000320B" w:rsidRPr="0000320B" w:rsidRDefault="0000320B" w:rsidP="0000320B">
      <w:pPr>
        <w:spacing w:line="360" w:lineRule="auto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00320B" w:rsidRPr="0000320B" w:rsidRDefault="0000320B" w:rsidP="0000320B">
      <w:pPr>
        <w:spacing w:after="120" w:line="360" w:lineRule="auto"/>
        <w:jc w:val="center"/>
        <w:rPr>
          <w:rFonts w:eastAsiaTheme="minorHAnsi"/>
          <w:i/>
          <w:sz w:val="20"/>
          <w:szCs w:val="20"/>
          <w:lang w:eastAsia="en-US"/>
        </w:rPr>
      </w:pPr>
      <w:r w:rsidRPr="0000320B">
        <w:rPr>
          <w:rFonts w:eastAsiaTheme="minorHAnsi"/>
          <w:i/>
          <w:sz w:val="20"/>
          <w:szCs w:val="20"/>
          <w:lang w:eastAsia="en-US"/>
        </w:rPr>
        <w:t>(imię, nazwisko, stanowisko/podstawa do  reprezentacji)</w:t>
      </w:r>
    </w:p>
    <w:p w:rsidR="0000320B" w:rsidRPr="0000320B" w:rsidRDefault="0000320B" w:rsidP="0000320B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bCs/>
          <w:lang w:eastAsia="en-US"/>
        </w:rPr>
      </w:pPr>
      <w:r w:rsidRPr="0000320B">
        <w:rPr>
          <w:rFonts w:eastAsiaTheme="minorHAnsi"/>
          <w:bCs/>
          <w:lang w:eastAsia="en-US"/>
        </w:rPr>
        <w:t>OŚWIADCZENIE</w:t>
      </w:r>
    </w:p>
    <w:p w:rsidR="0000320B" w:rsidRPr="0000320B" w:rsidRDefault="0000320B" w:rsidP="0000320B">
      <w:pPr>
        <w:autoSpaceDE w:val="0"/>
        <w:autoSpaceDN w:val="0"/>
        <w:adjustRightInd w:val="0"/>
        <w:jc w:val="center"/>
        <w:rPr>
          <w:rFonts w:eastAsiaTheme="minorHAnsi"/>
          <w:bCs/>
          <w:lang w:eastAsia="en-US"/>
        </w:rPr>
      </w:pPr>
      <w:r w:rsidRPr="0000320B">
        <w:rPr>
          <w:rFonts w:eastAsiaTheme="minorHAnsi"/>
          <w:bCs/>
          <w:lang w:eastAsia="en-US"/>
        </w:rPr>
        <w:t>o przynależności lub braku przynależności do tej samej grupy kapitałowej w rozumieniu</w:t>
      </w:r>
    </w:p>
    <w:p w:rsidR="0000320B" w:rsidRPr="0000320B" w:rsidRDefault="0000320B" w:rsidP="0000320B">
      <w:pPr>
        <w:autoSpaceDE w:val="0"/>
        <w:autoSpaceDN w:val="0"/>
        <w:adjustRightInd w:val="0"/>
        <w:jc w:val="center"/>
        <w:rPr>
          <w:rFonts w:eastAsiaTheme="minorHAnsi"/>
          <w:bCs/>
          <w:lang w:eastAsia="en-US"/>
        </w:rPr>
      </w:pPr>
      <w:r w:rsidRPr="0000320B">
        <w:rPr>
          <w:rFonts w:eastAsiaTheme="minorHAnsi"/>
          <w:bCs/>
          <w:lang w:eastAsia="en-US"/>
        </w:rPr>
        <w:t>ustawy z dnia 16 lutego 2007 r. o ochronie konkurencji i konsumentów (Dz. U. z 2015 r.</w:t>
      </w:r>
    </w:p>
    <w:p w:rsidR="00D34506" w:rsidRDefault="00D34506" w:rsidP="00D34506">
      <w:pPr>
        <w:autoSpaceDE w:val="0"/>
        <w:autoSpaceDN w:val="0"/>
        <w:adjustRightInd w:val="0"/>
        <w:spacing w:after="240"/>
        <w:rPr>
          <w:rFonts w:eastAsiaTheme="minorHAnsi"/>
          <w:bCs/>
          <w:lang w:eastAsia="en-US"/>
        </w:rPr>
      </w:pPr>
      <w:r>
        <w:rPr>
          <w:rFonts w:eastAsiaTheme="minorHAnsi"/>
          <w:bCs/>
          <w:lang w:eastAsia="en-US"/>
        </w:rPr>
        <w:t xml:space="preserve">        </w:t>
      </w:r>
      <w:r w:rsidR="0000320B" w:rsidRPr="0000320B">
        <w:rPr>
          <w:rFonts w:eastAsiaTheme="minorHAnsi"/>
          <w:bCs/>
          <w:lang w:eastAsia="en-US"/>
        </w:rPr>
        <w:t>poz. 184, 1618 i 1634)</w:t>
      </w:r>
    </w:p>
    <w:p w:rsidR="0000320B" w:rsidRPr="00D34506" w:rsidRDefault="0000320B" w:rsidP="00374E29">
      <w:pPr>
        <w:pStyle w:val="Tekstpodstawowy"/>
        <w:ind w:left="360"/>
        <w:rPr>
          <w:rFonts w:eastAsiaTheme="minorHAnsi"/>
          <w:bCs/>
          <w:lang w:eastAsia="en-US"/>
        </w:rPr>
      </w:pPr>
      <w:r w:rsidRPr="00D34506">
        <w:rPr>
          <w:rFonts w:eastAsiaTheme="minorHAnsi"/>
          <w:lang w:eastAsia="en-US"/>
        </w:rPr>
        <w:t xml:space="preserve">dotyczy postępowania </w:t>
      </w:r>
      <w:r w:rsidR="007D5960" w:rsidRPr="00CD1759">
        <w:t>:</w:t>
      </w:r>
      <w:r w:rsidR="007D5960">
        <w:t xml:space="preserve"> </w:t>
      </w:r>
      <w:r w:rsidR="007D5960" w:rsidRPr="000902A2">
        <w:rPr>
          <w:b/>
          <w:bCs/>
          <w:i/>
          <w:iCs/>
        </w:rPr>
        <w:t xml:space="preserve"> </w:t>
      </w:r>
      <w:r w:rsidR="007D5960">
        <w:rPr>
          <w:b/>
          <w:bCs/>
          <w:i/>
          <w:iCs/>
        </w:rPr>
        <w:t>„</w:t>
      </w:r>
      <w:r w:rsidR="007D5960">
        <w:rPr>
          <w:b/>
          <w:bCs/>
          <w:iCs/>
        </w:rPr>
        <w:t xml:space="preserve">Przebudowa i rozbudowa infrastruktury </w:t>
      </w:r>
      <w:proofErr w:type="spellStart"/>
      <w:r w:rsidR="007D5960">
        <w:rPr>
          <w:b/>
          <w:bCs/>
          <w:iCs/>
        </w:rPr>
        <w:t>wodno</w:t>
      </w:r>
      <w:proofErr w:type="spellEnd"/>
      <w:r w:rsidR="007D5960">
        <w:rPr>
          <w:b/>
          <w:bCs/>
          <w:iCs/>
        </w:rPr>
        <w:t xml:space="preserve"> – kanalizacyjnej na terenie gminy Włocławek” (dopisać na którą część jest składana oferta) część I zamówienia  / część II zamówienia</w:t>
      </w:r>
      <w:r w:rsidR="007D5960" w:rsidRPr="00D34506">
        <w:rPr>
          <w:bCs/>
          <w:iCs/>
        </w:rPr>
        <w:t xml:space="preserve"> </w:t>
      </w:r>
      <w:r w:rsidR="00D64A05" w:rsidRPr="00D34506">
        <w:rPr>
          <w:bCs/>
          <w:iCs/>
        </w:rPr>
        <w:t>prowadzonego przez Gminę Włocławek;</w:t>
      </w:r>
    </w:p>
    <w:p w:rsidR="0000320B" w:rsidRPr="0000320B" w:rsidRDefault="0000320B" w:rsidP="00A44479">
      <w:pPr>
        <w:spacing w:after="120" w:line="276" w:lineRule="auto"/>
        <w:ind w:firstLine="708"/>
        <w:jc w:val="both"/>
      </w:pPr>
      <w:r w:rsidRPr="0000320B">
        <w:rPr>
          <w:rFonts w:eastAsiaTheme="minorHAnsi"/>
          <w:lang w:eastAsia="en-US"/>
        </w:rPr>
        <w:t>Niniejszym oświadczam,</w:t>
      </w:r>
      <w:r w:rsidRPr="0000320B">
        <w:t xml:space="preserve"> </w:t>
      </w:r>
      <w:r w:rsidRPr="0000320B">
        <w:rPr>
          <w:rFonts w:eastAsiaTheme="minorHAnsi"/>
          <w:b/>
          <w:bCs/>
          <w:lang w:eastAsia="en-US"/>
        </w:rPr>
        <w:t>że należę/ nie należę</w:t>
      </w:r>
      <w:r w:rsidRPr="0000320B">
        <w:rPr>
          <w:rFonts w:eastAsiaTheme="minorHAnsi"/>
          <w:bCs/>
          <w:lang w:eastAsia="en-US"/>
        </w:rPr>
        <w:t xml:space="preserve"> </w:t>
      </w:r>
      <w:r w:rsidRPr="0000320B">
        <w:rPr>
          <w:rFonts w:eastAsiaTheme="minorHAnsi"/>
          <w:i/>
          <w:iCs/>
          <w:lang w:eastAsia="en-US"/>
        </w:rPr>
        <w:t xml:space="preserve">(niepotrzebne skreślić) </w:t>
      </w:r>
      <w:r w:rsidRPr="0000320B">
        <w:rPr>
          <w:rFonts w:eastAsiaTheme="minorHAnsi"/>
          <w:lang w:eastAsia="en-US"/>
        </w:rPr>
        <w:t xml:space="preserve">do tej samej grupy kapitałowej z innymi Wykonawcami, którzy złożyli odrębne oferty w niniejszym </w:t>
      </w:r>
      <w:r w:rsidR="00D34506" w:rsidRPr="0000320B">
        <w:rPr>
          <w:rFonts w:eastAsiaTheme="minorHAnsi"/>
          <w:lang w:eastAsia="en-US"/>
        </w:rPr>
        <w:t>postępowaniu</w:t>
      </w:r>
      <w:r w:rsidRPr="0000320B">
        <w:rPr>
          <w:rFonts w:eastAsiaTheme="minorHAnsi"/>
          <w:lang w:eastAsia="en-US"/>
        </w:rPr>
        <w:t>.</w:t>
      </w:r>
    </w:p>
    <w:p w:rsidR="0000320B" w:rsidRPr="0000320B" w:rsidRDefault="0000320B" w:rsidP="00A44479">
      <w:pPr>
        <w:spacing w:after="120" w:line="276" w:lineRule="auto"/>
        <w:jc w:val="center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>Wykaz wykonawców należących do tej samej grupy kapitałowej, którzy złożyli oferty:</w:t>
      </w:r>
    </w:p>
    <w:p w:rsidR="0000320B" w:rsidRPr="0000320B" w:rsidRDefault="0000320B" w:rsidP="0000320B">
      <w:pPr>
        <w:spacing w:after="200" w:line="276" w:lineRule="auto"/>
        <w:jc w:val="both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>1. ………………..……………………………………………………………………………</w:t>
      </w:r>
    </w:p>
    <w:p w:rsidR="0000320B" w:rsidRPr="0000320B" w:rsidRDefault="0000320B" w:rsidP="0000320B">
      <w:pPr>
        <w:spacing w:after="200" w:line="276" w:lineRule="auto"/>
        <w:jc w:val="both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>2. . ……………………………………………………………………………………………</w:t>
      </w:r>
    </w:p>
    <w:p w:rsidR="0000320B" w:rsidRPr="0000320B" w:rsidRDefault="0000320B" w:rsidP="0000320B">
      <w:pPr>
        <w:spacing w:after="200" w:line="276" w:lineRule="auto"/>
        <w:jc w:val="both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>3. ……………………………………………………………………………………………</w:t>
      </w:r>
    </w:p>
    <w:p w:rsidR="0000320B" w:rsidRPr="00B354C1" w:rsidRDefault="0000320B" w:rsidP="00A44479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 xml:space="preserve">W załączeniu dowody wskazujące, że istniejące między wykonawcami należącymi do tej samej grupy kapitałowej, powiązania nie prowadzą do zachwiania uczciwej konkurencji w </w:t>
      </w:r>
      <w:r w:rsidR="00D34506" w:rsidRPr="0000320B">
        <w:rPr>
          <w:rFonts w:eastAsiaTheme="minorHAnsi"/>
          <w:lang w:eastAsia="en-US"/>
        </w:rPr>
        <w:t>postęp</w:t>
      </w:r>
      <w:r w:rsidR="00D34506">
        <w:rPr>
          <w:rFonts w:eastAsiaTheme="minorHAnsi"/>
          <w:lang w:eastAsia="en-US"/>
        </w:rPr>
        <w:t>owaniu</w:t>
      </w:r>
      <w:r w:rsidR="00B354C1">
        <w:rPr>
          <w:rFonts w:eastAsiaTheme="minorHAnsi"/>
          <w:lang w:eastAsia="en-US"/>
        </w:rPr>
        <w:t xml:space="preserve"> o udzielenie zamówienia.</w:t>
      </w:r>
    </w:p>
    <w:p w:rsidR="0000320B" w:rsidRPr="0000320B" w:rsidRDefault="0000320B" w:rsidP="0000320B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  <w:r w:rsidRPr="0000320B">
        <w:rPr>
          <w:rFonts w:eastAsiaTheme="minorHAnsi"/>
          <w:sz w:val="20"/>
          <w:szCs w:val="20"/>
          <w:lang w:eastAsia="en-US"/>
        </w:rPr>
        <w:t xml:space="preserve">…………….……. </w:t>
      </w:r>
      <w:r w:rsidRPr="0000320B">
        <w:rPr>
          <w:rFonts w:eastAsiaTheme="minorHAnsi"/>
          <w:i/>
          <w:sz w:val="20"/>
          <w:szCs w:val="20"/>
          <w:lang w:eastAsia="en-US"/>
        </w:rPr>
        <w:t xml:space="preserve">(miejscowość), </w:t>
      </w:r>
      <w:r w:rsidRPr="0000320B">
        <w:rPr>
          <w:rFonts w:eastAsiaTheme="minorHAnsi"/>
          <w:sz w:val="20"/>
          <w:szCs w:val="20"/>
          <w:lang w:eastAsia="en-US"/>
        </w:rPr>
        <w:t xml:space="preserve">dnia ………….……. r. </w:t>
      </w:r>
    </w:p>
    <w:p w:rsidR="0000320B" w:rsidRPr="0000320B" w:rsidRDefault="0000320B" w:rsidP="0000320B">
      <w:pPr>
        <w:spacing w:line="360" w:lineRule="auto"/>
        <w:jc w:val="both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  <w:t>…………………………………………</w:t>
      </w:r>
    </w:p>
    <w:p w:rsidR="00C7011F" w:rsidRPr="00DE105D" w:rsidRDefault="00481EAE" w:rsidP="00481EAE">
      <w:pPr>
        <w:spacing w:line="360" w:lineRule="auto"/>
        <w:ind w:left="5664" w:firstLine="708"/>
        <w:jc w:val="both"/>
        <w:rPr>
          <w:rFonts w:eastAsiaTheme="minorHAnsi"/>
          <w:i/>
          <w:sz w:val="20"/>
          <w:szCs w:val="20"/>
          <w:lang w:eastAsia="en-US"/>
        </w:rPr>
      </w:pPr>
      <w:r>
        <w:rPr>
          <w:rFonts w:eastAsiaTheme="minorHAnsi"/>
          <w:i/>
          <w:sz w:val="20"/>
          <w:szCs w:val="20"/>
          <w:lang w:eastAsia="en-US"/>
        </w:rPr>
        <w:t>(podpis)</w:t>
      </w:r>
    </w:p>
    <w:p w:rsidR="006474A3" w:rsidRPr="009057F8" w:rsidRDefault="00B354C1" w:rsidP="009057F8">
      <w:pPr>
        <w:spacing w:line="276" w:lineRule="auto"/>
        <w:ind w:right="57"/>
        <w:jc w:val="both"/>
        <w:rPr>
          <w:b/>
          <w:i/>
          <w:sz w:val="18"/>
          <w:szCs w:val="18"/>
        </w:rPr>
      </w:pPr>
      <w:r>
        <w:t xml:space="preserve">     </w:t>
      </w:r>
      <w:r w:rsidR="00D34506">
        <w:rPr>
          <w:b/>
          <w:i/>
          <w:sz w:val="18"/>
          <w:szCs w:val="18"/>
        </w:rPr>
        <w:t>Zgodnie z art. 24 ust.11 ustawy- Prawo zamówień publicznych  - Wykonawca, w terminie 3 dni od dnia  od zamieszczenia na stronie internetowej informacji, o której mowa w art. 86 ust. 5 ustawy, przekazuje zamawiającemu oświadczenie o przynależności lub braku przynależności do tej samej grupy kapitałowej, o której mowa w ust. 1 pkt 23. Wraz ze złożeniem oświadczenia, wykonawca może przedstawić dowody, że powiązania z innym wykonawcą nie prowadzą do zakłócenia konkurencji w postępowaniu o udzielenie zamówienia.</w:t>
      </w:r>
    </w:p>
    <w:p w:rsidR="00940990" w:rsidRDefault="006474A3" w:rsidP="00600285">
      <w:pPr>
        <w:autoSpaceDE w:val="0"/>
      </w:pPr>
      <w:r>
        <w:t xml:space="preserve">                                                                                     </w:t>
      </w:r>
      <w:r w:rsidR="009057F8">
        <w:t xml:space="preserve">                       </w:t>
      </w:r>
    </w:p>
    <w:p w:rsidR="002D2DCC" w:rsidRPr="009057F8" w:rsidRDefault="00940990" w:rsidP="00940990">
      <w:pPr>
        <w:autoSpaceDE w:val="0"/>
        <w:jc w:val="right"/>
        <w:rPr>
          <w:b/>
        </w:rPr>
      </w:pPr>
      <w:r w:rsidRPr="009057F8">
        <w:rPr>
          <w:b/>
        </w:rPr>
        <w:lastRenderedPageBreak/>
        <w:t>z</w:t>
      </w:r>
      <w:r w:rsidR="00B354C1" w:rsidRPr="009057F8">
        <w:rPr>
          <w:b/>
        </w:rPr>
        <w:t>ałącznik nr 5</w:t>
      </w:r>
      <w:r w:rsidR="00D93A32">
        <w:rPr>
          <w:b/>
        </w:rPr>
        <w:t xml:space="preserve"> a</w:t>
      </w:r>
      <w:r w:rsidR="00B354C1" w:rsidRPr="009057F8">
        <w:rPr>
          <w:b/>
        </w:rPr>
        <w:t xml:space="preserve"> do SIWZ </w:t>
      </w:r>
    </w:p>
    <w:p w:rsidR="002D2DCC" w:rsidRDefault="00325E56" w:rsidP="00BE5D2E">
      <w:r w:rsidRPr="00CD1759">
        <w:t xml:space="preserve">                       </w:t>
      </w:r>
    </w:p>
    <w:p w:rsidR="00322648" w:rsidRPr="00CD1759" w:rsidRDefault="00322648" w:rsidP="00BE5D2E"/>
    <w:p w:rsidR="002D2DCC" w:rsidRPr="00F02008" w:rsidRDefault="002D2DCC" w:rsidP="00F23F06">
      <w:pPr>
        <w:jc w:val="center"/>
        <w:rPr>
          <w:b/>
        </w:rPr>
      </w:pPr>
      <w:r w:rsidRPr="00F02008">
        <w:rPr>
          <w:b/>
        </w:rPr>
        <w:t>- wzór  umowy</w:t>
      </w:r>
      <w:r w:rsidR="00647926" w:rsidRPr="00F02008">
        <w:rPr>
          <w:b/>
        </w:rPr>
        <w:t xml:space="preserve"> </w:t>
      </w:r>
      <w:r w:rsidR="00D93A32">
        <w:rPr>
          <w:b/>
        </w:rPr>
        <w:t>dla I części zamówienia</w:t>
      </w:r>
    </w:p>
    <w:p w:rsidR="002D2DCC" w:rsidRPr="00CD1759" w:rsidRDefault="002D2DCC" w:rsidP="00F23F06">
      <w:pPr>
        <w:jc w:val="center"/>
      </w:pPr>
    </w:p>
    <w:p w:rsidR="002D2DCC" w:rsidRPr="00CD1759" w:rsidRDefault="002D2DCC" w:rsidP="009957B3">
      <w:pPr>
        <w:jc w:val="both"/>
        <w:rPr>
          <w:b/>
          <w:bCs/>
        </w:rPr>
      </w:pPr>
      <w:r w:rsidRPr="00CD1759">
        <w:tab/>
      </w:r>
      <w:r w:rsidRPr="00CD1759">
        <w:tab/>
      </w:r>
      <w:r w:rsidRPr="00CD1759">
        <w:tab/>
      </w:r>
      <w:r w:rsidRPr="00CD1759">
        <w:tab/>
      </w:r>
      <w:r w:rsidRPr="00CD1759">
        <w:rPr>
          <w:b/>
          <w:bCs/>
        </w:rPr>
        <w:t>U M  O  W  A     NR    ....................</w:t>
      </w:r>
    </w:p>
    <w:p w:rsidR="002D2DCC" w:rsidRPr="00CD1759" w:rsidRDefault="002D2DCC" w:rsidP="009957B3">
      <w:pPr>
        <w:jc w:val="both"/>
      </w:pPr>
    </w:p>
    <w:p w:rsidR="002D2DCC" w:rsidRPr="00CD1759" w:rsidRDefault="002D2DCC" w:rsidP="009957B3">
      <w:pPr>
        <w:jc w:val="both"/>
      </w:pPr>
      <w:r w:rsidRPr="00CD1759">
        <w:t>zawarta w dniu  ...................... we Włocławku pomiędzy:</w:t>
      </w:r>
    </w:p>
    <w:p w:rsidR="002D2DCC" w:rsidRPr="00CD1759" w:rsidRDefault="002D2DCC" w:rsidP="009957B3">
      <w:pPr>
        <w:jc w:val="both"/>
      </w:pPr>
      <w:r w:rsidRPr="00374E29">
        <w:rPr>
          <w:b/>
        </w:rPr>
        <w:t>Gminą Włocławek</w:t>
      </w:r>
      <w:r w:rsidR="00471839" w:rsidRPr="00374E29">
        <w:rPr>
          <w:b/>
        </w:rPr>
        <w:t xml:space="preserve"> ul. Królewiecka 7 87-800 W</w:t>
      </w:r>
      <w:r w:rsidR="002A65C6" w:rsidRPr="00374E29">
        <w:rPr>
          <w:b/>
        </w:rPr>
        <w:t>ł</w:t>
      </w:r>
      <w:r w:rsidR="00471839" w:rsidRPr="00374E29">
        <w:rPr>
          <w:b/>
        </w:rPr>
        <w:t>ocławek</w:t>
      </w:r>
      <w:r w:rsidRPr="00374E29">
        <w:rPr>
          <w:b/>
        </w:rPr>
        <w:t xml:space="preserve">, </w:t>
      </w:r>
      <w:r w:rsidR="00471839" w:rsidRPr="00374E29">
        <w:rPr>
          <w:b/>
        </w:rPr>
        <w:t xml:space="preserve">NIP 888 </w:t>
      </w:r>
      <w:r w:rsidR="002A65C6" w:rsidRPr="00374E29">
        <w:rPr>
          <w:b/>
        </w:rPr>
        <w:t>2878334</w:t>
      </w:r>
      <w:r w:rsidR="002A65C6" w:rsidRPr="00CD1759">
        <w:t xml:space="preserve"> </w:t>
      </w:r>
      <w:r w:rsidRPr="00CD1759">
        <w:t>reprezentowaną przez :</w:t>
      </w:r>
    </w:p>
    <w:p w:rsidR="002D2DCC" w:rsidRPr="00CD1759" w:rsidRDefault="002D2DCC" w:rsidP="009957B3">
      <w:pPr>
        <w:jc w:val="both"/>
      </w:pPr>
    </w:p>
    <w:p w:rsidR="002D2DCC" w:rsidRPr="00CD1759" w:rsidRDefault="002D2DCC" w:rsidP="009957B3">
      <w:pPr>
        <w:jc w:val="both"/>
        <w:rPr>
          <w:b/>
          <w:bCs/>
        </w:rPr>
      </w:pPr>
      <w:r w:rsidRPr="00CD1759">
        <w:rPr>
          <w:b/>
          <w:bCs/>
        </w:rPr>
        <w:t xml:space="preserve">Panią Ewą </w:t>
      </w:r>
      <w:proofErr w:type="spellStart"/>
      <w:r w:rsidRPr="00CD1759">
        <w:rPr>
          <w:b/>
          <w:bCs/>
        </w:rPr>
        <w:t>Braszkiewicz</w:t>
      </w:r>
      <w:proofErr w:type="spellEnd"/>
      <w:r w:rsidRPr="00CD1759">
        <w:rPr>
          <w:b/>
          <w:bCs/>
        </w:rPr>
        <w:t xml:space="preserve">                                  - Wójta Gminy  </w:t>
      </w:r>
      <w:r w:rsidRPr="00CD1759">
        <w:rPr>
          <w:b/>
          <w:bCs/>
        </w:rPr>
        <w:tab/>
      </w:r>
      <w:r w:rsidRPr="00CD1759">
        <w:rPr>
          <w:b/>
          <w:bCs/>
        </w:rPr>
        <w:tab/>
      </w:r>
      <w:r w:rsidRPr="00CD1759">
        <w:rPr>
          <w:b/>
          <w:bCs/>
        </w:rPr>
        <w:tab/>
      </w:r>
      <w:r w:rsidRPr="00CD1759">
        <w:rPr>
          <w:b/>
          <w:bCs/>
        </w:rPr>
        <w:tab/>
      </w:r>
      <w:r w:rsidRPr="00CD1759">
        <w:rPr>
          <w:b/>
          <w:bCs/>
        </w:rPr>
        <w:tab/>
      </w:r>
    </w:p>
    <w:p w:rsidR="002D2DCC" w:rsidRPr="00CD1759" w:rsidRDefault="002D2DCC" w:rsidP="009957B3">
      <w:pPr>
        <w:jc w:val="both"/>
        <w:rPr>
          <w:b/>
          <w:bCs/>
        </w:rPr>
      </w:pPr>
      <w:r w:rsidRPr="00CD1759">
        <w:rPr>
          <w:b/>
          <w:bCs/>
        </w:rPr>
        <w:t xml:space="preserve">Przy kontrasygnacie Skarbnika Gminy Pani  Anety Kaczmarek </w:t>
      </w:r>
      <w:r w:rsidRPr="00CD1759">
        <w:rPr>
          <w:b/>
          <w:bCs/>
        </w:rPr>
        <w:tab/>
      </w:r>
    </w:p>
    <w:p w:rsidR="002D2DCC" w:rsidRPr="00CD1759" w:rsidRDefault="002D2DCC" w:rsidP="009957B3">
      <w:pPr>
        <w:jc w:val="both"/>
        <w:rPr>
          <w:b/>
          <w:bCs/>
        </w:rPr>
      </w:pPr>
    </w:p>
    <w:p w:rsidR="002D2DCC" w:rsidRPr="00CD1759" w:rsidRDefault="002D2DCC" w:rsidP="009957B3">
      <w:pPr>
        <w:jc w:val="both"/>
        <w:rPr>
          <w:b/>
          <w:bCs/>
          <w:i/>
          <w:iCs/>
        </w:rPr>
      </w:pPr>
      <w:r w:rsidRPr="00CD1759">
        <w:t>zwaną dalej „</w:t>
      </w:r>
      <w:r w:rsidRPr="00CD1759">
        <w:rPr>
          <w:b/>
          <w:bCs/>
          <w:i/>
          <w:iCs/>
        </w:rPr>
        <w:t>Zamawiającym”</w:t>
      </w:r>
      <w:r w:rsidR="00471839" w:rsidRPr="00CD1759">
        <w:rPr>
          <w:b/>
          <w:bCs/>
          <w:i/>
          <w:iCs/>
        </w:rPr>
        <w:t>,</w:t>
      </w:r>
    </w:p>
    <w:p w:rsidR="00471839" w:rsidRPr="00CD1759" w:rsidRDefault="00471839" w:rsidP="009957B3">
      <w:pPr>
        <w:jc w:val="both"/>
      </w:pPr>
      <w:r w:rsidRPr="00CD1759">
        <w:rPr>
          <w:b/>
          <w:bCs/>
          <w:i/>
          <w:iCs/>
        </w:rPr>
        <w:t>a</w:t>
      </w:r>
    </w:p>
    <w:p w:rsidR="002D2DCC" w:rsidRPr="00CD1759" w:rsidRDefault="002D2DCC" w:rsidP="002B1F5D">
      <w:pPr>
        <w:pStyle w:val="Tekstdymka"/>
        <w:rPr>
          <w:sz w:val="24"/>
          <w:szCs w:val="24"/>
        </w:rPr>
      </w:pPr>
      <w:r w:rsidRPr="00CD1759">
        <w:rPr>
          <w:sz w:val="24"/>
          <w:szCs w:val="24"/>
        </w:rPr>
        <w:t>......................................................................................................................................................</w:t>
      </w:r>
      <w:r w:rsidR="00471839" w:rsidRPr="00CD1759">
        <w:rPr>
          <w:sz w:val="24"/>
          <w:szCs w:val="24"/>
        </w:rPr>
        <w:t>...........................................</w:t>
      </w:r>
      <w:r w:rsidRPr="00CD1759">
        <w:rPr>
          <w:sz w:val="24"/>
          <w:szCs w:val="24"/>
        </w:rPr>
        <w:t>,</w:t>
      </w:r>
    </w:p>
    <w:p w:rsidR="002D2DCC" w:rsidRPr="00CD1759" w:rsidRDefault="002D2DCC" w:rsidP="002B1F5D">
      <w:pPr>
        <w:pStyle w:val="Tekstdymka"/>
        <w:rPr>
          <w:sz w:val="24"/>
          <w:szCs w:val="24"/>
        </w:rPr>
      </w:pPr>
      <w:r w:rsidRPr="00CD1759">
        <w:rPr>
          <w:sz w:val="24"/>
          <w:szCs w:val="24"/>
        </w:rPr>
        <w:t>…………………………………………………………. z siedzibą ……………..……………</w:t>
      </w:r>
      <w:r w:rsidR="00471839" w:rsidRPr="00CD1759">
        <w:rPr>
          <w:sz w:val="24"/>
          <w:szCs w:val="24"/>
        </w:rPr>
        <w:t>…………………………………..</w:t>
      </w:r>
    </w:p>
    <w:p w:rsidR="002D2DCC" w:rsidRPr="00CD1759" w:rsidRDefault="002D2DCC" w:rsidP="002B1F5D">
      <w:pPr>
        <w:pStyle w:val="Tekstdymka"/>
        <w:jc w:val="both"/>
        <w:rPr>
          <w:sz w:val="24"/>
          <w:szCs w:val="24"/>
        </w:rPr>
      </w:pPr>
      <w:r w:rsidRPr="00CD1759">
        <w:rPr>
          <w:sz w:val="24"/>
          <w:szCs w:val="24"/>
        </w:rPr>
        <w:t>adres…………………………………………………………..…………., wpisaną do rejestru przedsiębiorstw prowadzonego przez Sąd Rejonowy w ………………………Wydział Gospodarczy ……………………………. Krajowego Rejestru Sądowego pod numerem ………..........…………..……., NIP……………………….……… reprezentowanym przez (zgodnie z wypisem z KRS):</w:t>
      </w:r>
    </w:p>
    <w:p w:rsidR="002D2DCC" w:rsidRPr="00CD1759" w:rsidRDefault="002D2DCC" w:rsidP="00E30D14">
      <w:pPr>
        <w:pStyle w:val="Tekstdymka"/>
        <w:numPr>
          <w:ilvl w:val="0"/>
          <w:numId w:val="11"/>
        </w:numPr>
        <w:tabs>
          <w:tab w:val="clear" w:pos="1185"/>
          <w:tab w:val="num" w:pos="-3480"/>
        </w:tabs>
        <w:ind w:left="426" w:hanging="393"/>
        <w:rPr>
          <w:sz w:val="24"/>
          <w:szCs w:val="24"/>
        </w:rPr>
      </w:pPr>
      <w:r w:rsidRPr="00CD1759">
        <w:rPr>
          <w:sz w:val="24"/>
          <w:szCs w:val="24"/>
        </w:rPr>
        <w:t>…………..........................................................................................……………………….</w:t>
      </w:r>
    </w:p>
    <w:p w:rsidR="002D2DCC" w:rsidRPr="00CD1759" w:rsidRDefault="002D2DCC" w:rsidP="00E30D14">
      <w:pPr>
        <w:pStyle w:val="Tekstdymka"/>
        <w:numPr>
          <w:ilvl w:val="0"/>
          <w:numId w:val="11"/>
        </w:numPr>
        <w:tabs>
          <w:tab w:val="clear" w:pos="1185"/>
          <w:tab w:val="num" w:pos="-3480"/>
        </w:tabs>
        <w:ind w:left="426" w:hanging="393"/>
        <w:rPr>
          <w:sz w:val="24"/>
          <w:szCs w:val="24"/>
        </w:rPr>
      </w:pPr>
      <w:r w:rsidRPr="00CD1759">
        <w:rPr>
          <w:sz w:val="24"/>
          <w:szCs w:val="24"/>
        </w:rPr>
        <w:t xml:space="preserve">…………..............................................................................................…………………….w przypadku Konsorcjum  </w:t>
      </w:r>
    </w:p>
    <w:p w:rsidR="002D2DCC" w:rsidRPr="00CD1759" w:rsidRDefault="002D2DCC" w:rsidP="005A29F7">
      <w:pPr>
        <w:pStyle w:val="Tekstdymka"/>
        <w:ind w:left="426"/>
        <w:rPr>
          <w:sz w:val="24"/>
          <w:szCs w:val="24"/>
        </w:rPr>
      </w:pPr>
      <w:r w:rsidRPr="00CD1759">
        <w:rPr>
          <w:sz w:val="24"/>
          <w:szCs w:val="24"/>
        </w:rPr>
        <w:t>a …………………………………………………………………………………………………</w:t>
      </w:r>
    </w:p>
    <w:p w:rsidR="002D2DCC" w:rsidRPr="00CD1759" w:rsidRDefault="002D2DCC" w:rsidP="005A29F7">
      <w:pPr>
        <w:pStyle w:val="Tekstdymka"/>
        <w:ind w:left="426"/>
        <w:rPr>
          <w:sz w:val="24"/>
          <w:szCs w:val="24"/>
        </w:rPr>
      </w:pPr>
      <w:r w:rsidRPr="00CD1759">
        <w:rPr>
          <w:sz w:val="24"/>
          <w:szCs w:val="24"/>
        </w:rPr>
        <w:t xml:space="preserve">zwanym „Liderem” </w:t>
      </w:r>
    </w:p>
    <w:p w:rsidR="002D2DCC" w:rsidRPr="00CD1759" w:rsidRDefault="002D2DCC" w:rsidP="005A29F7">
      <w:pPr>
        <w:pStyle w:val="Tekstdymka"/>
        <w:ind w:left="426"/>
        <w:rPr>
          <w:sz w:val="24"/>
          <w:szCs w:val="24"/>
        </w:rPr>
      </w:pPr>
      <w:r w:rsidRPr="00CD1759">
        <w:rPr>
          <w:sz w:val="24"/>
          <w:szCs w:val="24"/>
        </w:rPr>
        <w:t>……………………………………………………………………………………………………</w:t>
      </w:r>
    </w:p>
    <w:p w:rsidR="002D2DCC" w:rsidRPr="00CD1759" w:rsidRDefault="002D2DCC" w:rsidP="005A29F7">
      <w:pPr>
        <w:pStyle w:val="Tekstdymka"/>
        <w:ind w:left="426"/>
        <w:rPr>
          <w:sz w:val="24"/>
          <w:szCs w:val="24"/>
        </w:rPr>
      </w:pPr>
      <w:r w:rsidRPr="00CD1759">
        <w:rPr>
          <w:sz w:val="24"/>
          <w:szCs w:val="24"/>
        </w:rPr>
        <w:t xml:space="preserve">Zwanym „Partnerem” , które to Konsorcjum reprezentuje w imieniu Lidera …………………….. </w:t>
      </w:r>
    </w:p>
    <w:p w:rsidR="002D2DCC" w:rsidRPr="00CD1759" w:rsidRDefault="002D2DCC" w:rsidP="002B1F5D">
      <w:pPr>
        <w:pStyle w:val="Tekstdymka"/>
        <w:rPr>
          <w:sz w:val="24"/>
          <w:szCs w:val="24"/>
        </w:rPr>
      </w:pPr>
      <w:r w:rsidRPr="00CD1759">
        <w:rPr>
          <w:sz w:val="24"/>
          <w:szCs w:val="24"/>
        </w:rPr>
        <w:t xml:space="preserve">Zwanym( zwaną)  dalej </w:t>
      </w:r>
      <w:r w:rsidRPr="00CD1759">
        <w:rPr>
          <w:b/>
          <w:bCs/>
          <w:sz w:val="24"/>
          <w:szCs w:val="24"/>
        </w:rPr>
        <w:t>„</w:t>
      </w:r>
      <w:r w:rsidRPr="00CD1759">
        <w:rPr>
          <w:b/>
          <w:bCs/>
          <w:i/>
          <w:iCs/>
          <w:sz w:val="24"/>
          <w:szCs w:val="24"/>
        </w:rPr>
        <w:t>Wykonawcą</w:t>
      </w:r>
      <w:r w:rsidRPr="00CD1759">
        <w:rPr>
          <w:b/>
          <w:bCs/>
          <w:sz w:val="24"/>
          <w:szCs w:val="24"/>
        </w:rPr>
        <w:t>”,</w:t>
      </w:r>
    </w:p>
    <w:p w:rsidR="009D25E3" w:rsidRDefault="009D25E3" w:rsidP="00A77645">
      <w:pPr>
        <w:jc w:val="both"/>
        <w:rPr>
          <w:b/>
          <w:bCs/>
        </w:rPr>
      </w:pPr>
    </w:p>
    <w:p w:rsidR="00322648" w:rsidRDefault="00322648" w:rsidP="00A77645">
      <w:pPr>
        <w:jc w:val="both"/>
        <w:rPr>
          <w:b/>
          <w:bCs/>
        </w:rPr>
      </w:pPr>
    </w:p>
    <w:p w:rsidR="002D2DCC" w:rsidRPr="00D64A05" w:rsidRDefault="00D64A05" w:rsidP="009D25E3">
      <w:pPr>
        <w:jc w:val="center"/>
        <w:rPr>
          <w:b/>
          <w:bCs/>
        </w:rPr>
      </w:pPr>
      <w:r>
        <w:rPr>
          <w:b/>
          <w:bCs/>
        </w:rPr>
        <w:t>§ 1</w:t>
      </w:r>
    </w:p>
    <w:p w:rsidR="00D64A05" w:rsidRPr="00C92AFA" w:rsidRDefault="002D2DCC" w:rsidP="002671A5">
      <w:pPr>
        <w:ind w:right="-137"/>
        <w:jc w:val="both"/>
      </w:pPr>
      <w:r w:rsidRPr="00CD1759">
        <w:t xml:space="preserve">W wyniku dokonania przez </w:t>
      </w:r>
      <w:r w:rsidRPr="00374E29">
        <w:rPr>
          <w:iCs/>
        </w:rPr>
        <w:t>Zamawiającego</w:t>
      </w:r>
      <w:r w:rsidRPr="00CD1759">
        <w:t xml:space="preserve"> wyboru oferty </w:t>
      </w:r>
      <w:r w:rsidRPr="00374E29">
        <w:rPr>
          <w:iCs/>
        </w:rPr>
        <w:t>Wykonawcy</w:t>
      </w:r>
      <w:r w:rsidRPr="00CD1759">
        <w:t xml:space="preserve"> w trybie przetargu nieograniczonego przeprowadzonego zgodnie z przepisami ustawy z dnia 29 stycznia 2004 r. Prawo zamówień publicznych ( Dz. U. z 201</w:t>
      </w:r>
      <w:r w:rsidR="00C92E66" w:rsidRPr="00CD1759">
        <w:t>5</w:t>
      </w:r>
      <w:r w:rsidRPr="00CD1759">
        <w:t xml:space="preserve"> r.  poz. </w:t>
      </w:r>
      <w:r w:rsidR="00862C21" w:rsidRPr="00CD1759">
        <w:t>2164</w:t>
      </w:r>
      <w:r w:rsidR="00B354C1">
        <w:t xml:space="preserve"> ze zm.</w:t>
      </w:r>
      <w:r w:rsidRPr="00CD1759">
        <w:t xml:space="preserve">) dalej zwana „ustawą </w:t>
      </w:r>
      <w:proofErr w:type="spellStart"/>
      <w:r w:rsidRPr="00CD1759">
        <w:t>P.z.p</w:t>
      </w:r>
      <w:proofErr w:type="spellEnd"/>
      <w:r w:rsidRPr="00CD1759">
        <w:t>.</w:t>
      </w:r>
      <w:r w:rsidR="00F53C5D" w:rsidRPr="00CD1759">
        <w:t xml:space="preserve">  </w:t>
      </w:r>
      <w:r w:rsidR="007D5960" w:rsidRPr="00CD1759">
        <w:t>:</w:t>
      </w:r>
      <w:r w:rsidR="007D5960">
        <w:t xml:space="preserve"> </w:t>
      </w:r>
      <w:r w:rsidR="007D5960" w:rsidRPr="000902A2">
        <w:rPr>
          <w:b/>
          <w:bCs/>
          <w:i/>
          <w:iCs/>
        </w:rPr>
        <w:t xml:space="preserve"> </w:t>
      </w:r>
      <w:r w:rsidR="007D5960">
        <w:rPr>
          <w:b/>
          <w:bCs/>
          <w:i/>
          <w:iCs/>
        </w:rPr>
        <w:t>„</w:t>
      </w:r>
      <w:r w:rsidR="007D5960">
        <w:rPr>
          <w:b/>
          <w:bCs/>
          <w:iCs/>
        </w:rPr>
        <w:t xml:space="preserve">Przebudowa i rozbudowa infrastruktury </w:t>
      </w:r>
      <w:proofErr w:type="spellStart"/>
      <w:r w:rsidR="007D5960">
        <w:rPr>
          <w:b/>
          <w:bCs/>
          <w:iCs/>
        </w:rPr>
        <w:t>wodno</w:t>
      </w:r>
      <w:proofErr w:type="spellEnd"/>
      <w:r w:rsidR="007D5960">
        <w:rPr>
          <w:b/>
          <w:bCs/>
          <w:iCs/>
        </w:rPr>
        <w:t xml:space="preserve"> – kanalizacyjnej na terenie gminy Włocławek” </w:t>
      </w:r>
      <w:r w:rsidR="007D5960" w:rsidRPr="00ED4257">
        <w:rPr>
          <w:b/>
          <w:bCs/>
          <w:i/>
          <w:iCs/>
        </w:rPr>
        <w:t xml:space="preserve">-  </w:t>
      </w:r>
      <w:r w:rsidR="007D5960" w:rsidRPr="00D93A32">
        <w:rPr>
          <w:b/>
          <w:bCs/>
          <w:iCs/>
        </w:rPr>
        <w:t xml:space="preserve">część I zamówienia - </w:t>
      </w:r>
      <w:r w:rsidR="007D5960" w:rsidRPr="00D93A32">
        <w:rPr>
          <w:b/>
          <w:bCs/>
        </w:rPr>
        <w:t>Budowa kanalizacji sanitarnej grawitacyjnej w miejscowości Kruszyn, ul. Świerkowa    oraz budowa kanalizacji sanitarnej grawitacyjnej w miejscowości Nowa Wieś ul. Granitowa</w:t>
      </w:r>
      <w:r w:rsidR="002671A5">
        <w:rPr>
          <w:b/>
          <w:bCs/>
        </w:rPr>
        <w:t xml:space="preserve">, </w:t>
      </w:r>
      <w:r w:rsidR="002671A5">
        <w:t>z</w:t>
      </w:r>
      <w:r w:rsidRPr="00CD1759">
        <w:t>ostała zawarta umowa o następującej treści:</w:t>
      </w:r>
    </w:p>
    <w:p w:rsidR="00ED4257" w:rsidRDefault="00ED4257" w:rsidP="002671A5">
      <w:pPr>
        <w:rPr>
          <w:b/>
          <w:bCs/>
        </w:rPr>
      </w:pPr>
    </w:p>
    <w:p w:rsidR="002D2DCC" w:rsidRPr="00CD1759" w:rsidRDefault="00D64A05" w:rsidP="009344D4">
      <w:pPr>
        <w:jc w:val="center"/>
        <w:rPr>
          <w:b/>
          <w:bCs/>
        </w:rPr>
      </w:pPr>
      <w:r>
        <w:rPr>
          <w:b/>
          <w:bCs/>
        </w:rPr>
        <w:t>§ 2</w:t>
      </w:r>
    </w:p>
    <w:p w:rsidR="009D25E3" w:rsidRDefault="009D25E3" w:rsidP="00A77645">
      <w:pPr>
        <w:jc w:val="both"/>
      </w:pPr>
    </w:p>
    <w:p w:rsidR="00ED4257" w:rsidRDefault="00171582" w:rsidP="00ED4257">
      <w:pPr>
        <w:pStyle w:val="Akapitzlist"/>
        <w:numPr>
          <w:ilvl w:val="1"/>
          <w:numId w:val="11"/>
        </w:numPr>
        <w:spacing w:line="276" w:lineRule="auto"/>
        <w:jc w:val="both"/>
      </w:pPr>
      <w:r w:rsidRPr="00514CB0">
        <w:t>Zamawiający zleca, a Wykonawc</w:t>
      </w:r>
      <w:r>
        <w:t xml:space="preserve">a przyjmuje do wykonania </w:t>
      </w:r>
      <w:r w:rsidR="00481EAE" w:rsidRPr="00ED4257">
        <w:rPr>
          <w:bCs/>
          <w:iCs/>
        </w:rPr>
        <w:t xml:space="preserve">roboty </w:t>
      </w:r>
      <w:r w:rsidR="005E3ED0" w:rsidRPr="00ED4257">
        <w:rPr>
          <w:bCs/>
          <w:iCs/>
        </w:rPr>
        <w:t xml:space="preserve">budowlane polegające </w:t>
      </w:r>
      <w:r w:rsidR="00ED4257" w:rsidRPr="00ED4257">
        <w:rPr>
          <w:bCs/>
          <w:iCs/>
        </w:rPr>
        <w:t xml:space="preserve">na </w:t>
      </w:r>
      <w:r w:rsidR="00ED4257" w:rsidRPr="00ED4257">
        <w:rPr>
          <w:b/>
          <w:iCs/>
        </w:rPr>
        <w:t xml:space="preserve"> </w:t>
      </w:r>
      <w:r w:rsidR="00ED4257" w:rsidRPr="00ED4257">
        <w:rPr>
          <w:iCs/>
        </w:rPr>
        <w:t xml:space="preserve"> b</w:t>
      </w:r>
      <w:r w:rsidR="00ED4257" w:rsidRPr="00C57DF1">
        <w:t>udow</w:t>
      </w:r>
      <w:r w:rsidR="00ED4257">
        <w:t xml:space="preserve">ie </w:t>
      </w:r>
      <w:r w:rsidR="00ED4257" w:rsidRPr="00C57DF1">
        <w:t xml:space="preserve"> kanalizacji sanitarnej w miejscowości Kruszyn, ul. Świerkowa    oraz bud</w:t>
      </w:r>
      <w:r w:rsidR="00ED4257">
        <w:t>owie</w:t>
      </w:r>
      <w:r w:rsidR="00ED4257" w:rsidRPr="00C57DF1">
        <w:t xml:space="preserve"> kanalizacji sanitarnej w miejscowości Nowa Wieś ul. Granitowa</w:t>
      </w:r>
      <w:r w:rsidR="00ED4257">
        <w:t>.</w:t>
      </w:r>
    </w:p>
    <w:p w:rsidR="00ED4257" w:rsidRDefault="00ED4257" w:rsidP="00ED4257">
      <w:pPr>
        <w:pStyle w:val="Akapitzlist"/>
        <w:numPr>
          <w:ilvl w:val="1"/>
          <w:numId w:val="11"/>
        </w:numPr>
        <w:spacing w:line="276" w:lineRule="auto"/>
        <w:jc w:val="both"/>
      </w:pPr>
      <w:r>
        <w:lastRenderedPageBreak/>
        <w:t>K</w:t>
      </w:r>
      <w:r w:rsidRPr="00C57DF1">
        <w:t>analizacj</w:t>
      </w:r>
      <w:r>
        <w:t>a</w:t>
      </w:r>
      <w:r w:rsidRPr="00C57DF1">
        <w:t xml:space="preserve"> sanitarn</w:t>
      </w:r>
      <w:r>
        <w:t>a</w:t>
      </w:r>
      <w:r w:rsidRPr="00C57DF1">
        <w:t xml:space="preserve"> w miejscowości Kruszyn, ul. Świerkowa </w:t>
      </w:r>
      <w:r>
        <w:t>będzie przebiegać po</w:t>
      </w:r>
      <w:r w:rsidRPr="00C57DF1">
        <w:t xml:space="preserve"> nieruchomościach oznaczonych geodezyjnie numerami 314/17, 315/16 obręb Kruszyn</w:t>
      </w:r>
      <w:r>
        <w:t xml:space="preserve">, </w:t>
      </w:r>
      <w:r w:rsidRPr="00C57DF1">
        <w:t xml:space="preserve"> </w:t>
      </w:r>
      <w:r>
        <w:t>o całkowitej</w:t>
      </w:r>
      <w:r w:rsidRPr="00C57DF1">
        <w:t xml:space="preserve"> długości  339 m </w:t>
      </w:r>
      <w:r>
        <w:t xml:space="preserve">i powinna być wykonana </w:t>
      </w:r>
      <w:r w:rsidRPr="00C57DF1">
        <w:t xml:space="preserve">z rur PCV o przekroju  200x 5,9. </w:t>
      </w:r>
      <w:r>
        <w:t xml:space="preserve">             </w:t>
      </w:r>
      <w:r w:rsidRPr="00C57DF1">
        <w:t xml:space="preserve">W ramach budowy sieci kanalizacyjnej </w:t>
      </w:r>
      <w:r>
        <w:t xml:space="preserve">w ul. Świerkowej w m. Kruszyn </w:t>
      </w:r>
      <w:r w:rsidRPr="00C57DF1">
        <w:t xml:space="preserve">należy wykonać 23 </w:t>
      </w:r>
      <w:r>
        <w:t xml:space="preserve"> </w:t>
      </w:r>
      <w:r w:rsidRPr="00C57DF1">
        <w:t xml:space="preserve"> kanalizacyjnej w m. Kruszyn ul. Świerkowa należy wykonać  studnie kanalizacyjne betonowe dn1200. </w:t>
      </w:r>
      <w:r>
        <w:t xml:space="preserve"> </w:t>
      </w:r>
      <w:r w:rsidRPr="00C57DF1">
        <w:t xml:space="preserve">Studnie </w:t>
      </w:r>
      <w:r>
        <w:t xml:space="preserve">należy </w:t>
      </w:r>
      <w:r w:rsidRPr="00C57DF1">
        <w:t xml:space="preserve">wyposażyć we włazy </w:t>
      </w:r>
      <w:proofErr w:type="spellStart"/>
      <w:r w:rsidRPr="00C57DF1">
        <w:t>nastudzienne</w:t>
      </w:r>
      <w:proofErr w:type="spellEnd"/>
      <w:r w:rsidRPr="00C57DF1">
        <w:t xml:space="preserve"> typu ciężkiego oraz w pierścienie odciążające. Ze względu na usytuowanie studni w pasie drogowym muszą być wyposażone we właz typu ciężkiego D-T40. Połączenia kręgów betonowych wykonać w sposób szczelny.  </w:t>
      </w:r>
    </w:p>
    <w:p w:rsidR="00A322DD" w:rsidRDefault="00ED4257" w:rsidP="00ED4257">
      <w:pPr>
        <w:pStyle w:val="Akapitzlist"/>
        <w:numPr>
          <w:ilvl w:val="2"/>
          <w:numId w:val="14"/>
        </w:numPr>
        <w:spacing w:line="276" w:lineRule="auto"/>
        <w:jc w:val="both"/>
      </w:pPr>
      <w:r>
        <w:t>Sieci kanalizacji sanitarnej grawitacyjnej  w miejscowości Nowa Wieś, ul Granitowa,  będzie przebiegać  po</w:t>
      </w:r>
      <w:r w:rsidRPr="00C57DF1">
        <w:t xml:space="preserve"> nieruchomościach oznaczonych geodezyjnie numerami </w:t>
      </w:r>
      <w:r>
        <w:t xml:space="preserve">293 i 297 </w:t>
      </w:r>
      <w:r w:rsidRPr="00C57DF1">
        <w:t xml:space="preserve">obręb </w:t>
      </w:r>
      <w:r>
        <w:t xml:space="preserve">021 Nowa Wieś. </w:t>
      </w:r>
      <w:r w:rsidRPr="00C57DF1">
        <w:t xml:space="preserve"> </w:t>
      </w:r>
      <w:r>
        <w:t>o całkowitej</w:t>
      </w:r>
      <w:r w:rsidRPr="00C57DF1">
        <w:t xml:space="preserve"> długości  3</w:t>
      </w:r>
      <w:r>
        <w:t>0</w:t>
      </w:r>
      <w:r w:rsidRPr="00C57DF1">
        <w:t xml:space="preserve">3 m </w:t>
      </w:r>
      <w:r>
        <w:t xml:space="preserve">i powinna być wykonana </w:t>
      </w:r>
      <w:r w:rsidRPr="00C57DF1">
        <w:t xml:space="preserve">z rur PCV o przekroju  200x 5,9. W ramach budowy sieci kanalizacyjnej </w:t>
      </w:r>
      <w:r>
        <w:t xml:space="preserve">w ul. Granitowej w m. Nowa Wieś  </w:t>
      </w:r>
      <w:r w:rsidRPr="00C57DF1">
        <w:t xml:space="preserve">należy wykonać </w:t>
      </w:r>
      <w:r>
        <w:t>19</w:t>
      </w:r>
      <w:r w:rsidRPr="00C57DF1">
        <w:t xml:space="preserve"> przyłącza z rur PCV o przekroju 160 x 4,7 o łącznej długości 12</w:t>
      </w:r>
      <w:r>
        <w:t>1</w:t>
      </w:r>
      <w:r w:rsidRPr="00C57DF1">
        <w:t xml:space="preserve">m. W ramach budowy sieci kanalizacyjnej w m. </w:t>
      </w:r>
      <w:r>
        <w:t xml:space="preserve">Nowa Wieś </w:t>
      </w:r>
      <w:r w:rsidRPr="00C57DF1">
        <w:t xml:space="preserve">ul. </w:t>
      </w:r>
      <w:r>
        <w:t xml:space="preserve">Granitowa </w:t>
      </w:r>
      <w:r w:rsidRPr="00C57DF1">
        <w:t xml:space="preserve">należy wykonać  studnie kanalizacyjne betonowe dn1200. </w:t>
      </w:r>
      <w:r>
        <w:t xml:space="preserve"> </w:t>
      </w:r>
      <w:r w:rsidRPr="00C57DF1">
        <w:t xml:space="preserve">Studnie </w:t>
      </w:r>
      <w:r>
        <w:t xml:space="preserve">należy </w:t>
      </w:r>
      <w:r w:rsidRPr="00C57DF1">
        <w:t xml:space="preserve">wyposażyć we włazy </w:t>
      </w:r>
      <w:proofErr w:type="spellStart"/>
      <w:r w:rsidRPr="00C57DF1">
        <w:t>nastudzienne</w:t>
      </w:r>
      <w:proofErr w:type="spellEnd"/>
      <w:r w:rsidRPr="00C57DF1">
        <w:t xml:space="preserve"> typu ciężkiego oraz w pierścienie odciążające. Ze względu na usytuowanie studni w pasie drogowym muszą być wyposażone we właz typu ciężkiego D-T40. Połączenia kręgów betonowych wykonać w sposób szczelny. </w:t>
      </w:r>
      <w:r>
        <w:t xml:space="preserve">Budowaną sieci kanalizacji grawitacyjnej w ul. Granitowej należy połączyć z istniejąca siecią kanalizacyjna za pomoc połączenia kielichowego z uszczelką  gumową. </w:t>
      </w:r>
    </w:p>
    <w:p w:rsidR="007E4DF9" w:rsidRDefault="00A322DD" w:rsidP="002671A5">
      <w:pPr>
        <w:pStyle w:val="Default"/>
        <w:numPr>
          <w:ilvl w:val="2"/>
          <w:numId w:val="14"/>
        </w:numPr>
        <w:spacing w:line="276" w:lineRule="auto"/>
        <w:jc w:val="both"/>
      </w:pPr>
      <w:r w:rsidRPr="00CD1759">
        <w:t xml:space="preserve">Szczegółowy zakres robót budowlanych  (opis przedmiotu zamówienia)  został w </w:t>
      </w:r>
      <w:r>
        <w:t xml:space="preserve">zamieszczony w </w:t>
      </w:r>
      <w:r w:rsidR="007E4DF9">
        <w:t>dokumentacji projektowej ( projek</w:t>
      </w:r>
      <w:r w:rsidR="00D93A32">
        <w:t xml:space="preserve">tach </w:t>
      </w:r>
      <w:r w:rsidR="007E4DF9">
        <w:t xml:space="preserve"> budowlany</w:t>
      </w:r>
      <w:r w:rsidR="00D93A32">
        <w:t xml:space="preserve">ch </w:t>
      </w:r>
      <w:r w:rsidR="007E4DF9">
        <w:t xml:space="preserve">sieci </w:t>
      </w:r>
      <w:r w:rsidR="00D93A32">
        <w:t xml:space="preserve">kanalizacyjnej </w:t>
      </w:r>
      <w:r w:rsidR="007E4DF9">
        <w:t xml:space="preserve"> w miejscowości Kruszyn</w:t>
      </w:r>
      <w:r w:rsidR="007E4DF9" w:rsidRPr="007E4DF9">
        <w:t xml:space="preserve"> </w:t>
      </w:r>
      <w:r w:rsidR="00D93A32">
        <w:t xml:space="preserve">i miejscowości Nowa Wieś, </w:t>
      </w:r>
      <w:r w:rsidR="007E4DF9">
        <w:t>Szczegółow</w:t>
      </w:r>
      <w:r w:rsidR="00D93A32">
        <w:t xml:space="preserve">ych </w:t>
      </w:r>
      <w:r w:rsidR="007E4DF9">
        <w:t xml:space="preserve"> Specyfikacj</w:t>
      </w:r>
      <w:r w:rsidR="00D93A32">
        <w:t xml:space="preserve">ach </w:t>
      </w:r>
      <w:r w:rsidR="007E4DF9">
        <w:t xml:space="preserve"> Techniczn</w:t>
      </w:r>
      <w:r w:rsidR="00D93A32">
        <w:t>ych Wykonania</w:t>
      </w:r>
      <w:r w:rsidR="007E4DF9">
        <w:t xml:space="preserve"> (SST</w:t>
      </w:r>
      <w:r w:rsidR="00D93A32">
        <w:t>W</w:t>
      </w:r>
      <w:r w:rsidR="007E4DF9">
        <w:t>) i w przedmiarze r</w:t>
      </w:r>
      <w:r w:rsidR="007E4DF9" w:rsidRPr="00CD1759">
        <w:t>obót</w:t>
      </w:r>
      <w:r w:rsidR="007E4DF9">
        <w:t>).</w:t>
      </w:r>
    </w:p>
    <w:p w:rsidR="007E4DF9" w:rsidRPr="007E4DF9" w:rsidRDefault="007E4DF9" w:rsidP="002671A5">
      <w:pPr>
        <w:pStyle w:val="Default"/>
        <w:numPr>
          <w:ilvl w:val="2"/>
          <w:numId w:val="14"/>
        </w:numPr>
        <w:spacing w:line="276" w:lineRule="auto"/>
        <w:jc w:val="both"/>
      </w:pPr>
      <w:r w:rsidRPr="007E4DF9">
        <w:t>Wykonawca zobowiązuje się wykonać przedmiot zamówienia zgodnie z:</w:t>
      </w:r>
    </w:p>
    <w:p w:rsidR="007E4DF9" w:rsidRPr="007E4DF9" w:rsidRDefault="007E4DF9" w:rsidP="002671A5">
      <w:pPr>
        <w:numPr>
          <w:ilvl w:val="0"/>
          <w:numId w:val="42"/>
        </w:numPr>
        <w:suppressAutoHyphens/>
        <w:spacing w:line="276" w:lineRule="auto"/>
        <w:jc w:val="both"/>
        <w:rPr>
          <w:color w:val="000000"/>
        </w:rPr>
      </w:pPr>
      <w:r w:rsidRPr="007E4DF9">
        <w:rPr>
          <w:color w:val="000000"/>
        </w:rPr>
        <w:t xml:space="preserve">Specyfikacją Istotnych Warunków Zamówienia, stanowiącą załącznik nr 1 do niniejszej umowy, </w:t>
      </w:r>
    </w:p>
    <w:p w:rsidR="007E4DF9" w:rsidRPr="007E4DF9" w:rsidRDefault="007E4DF9" w:rsidP="002671A5">
      <w:pPr>
        <w:numPr>
          <w:ilvl w:val="0"/>
          <w:numId w:val="42"/>
        </w:numPr>
        <w:suppressAutoHyphens/>
        <w:spacing w:line="276" w:lineRule="auto"/>
        <w:jc w:val="both"/>
        <w:rPr>
          <w:color w:val="000000"/>
        </w:rPr>
      </w:pPr>
      <w:r w:rsidRPr="007E4DF9">
        <w:rPr>
          <w:color w:val="000000"/>
        </w:rPr>
        <w:t xml:space="preserve">dokumentacją projektową, stanowiącą załącznik nr 2 do niniejszej umowy, </w:t>
      </w:r>
    </w:p>
    <w:p w:rsidR="007E4DF9" w:rsidRPr="007E4DF9" w:rsidRDefault="007E4DF9" w:rsidP="002671A5">
      <w:pPr>
        <w:numPr>
          <w:ilvl w:val="0"/>
          <w:numId w:val="42"/>
        </w:numPr>
        <w:suppressAutoHyphens/>
        <w:spacing w:line="276" w:lineRule="auto"/>
        <w:jc w:val="both"/>
        <w:rPr>
          <w:color w:val="000000"/>
        </w:rPr>
      </w:pPr>
      <w:r w:rsidRPr="007E4DF9">
        <w:rPr>
          <w:color w:val="000000"/>
        </w:rPr>
        <w:t xml:space="preserve">kosztorysem ofertowym Wykonawcy, stanowiącym załącznik nr 3 do niniejszej umowy, </w:t>
      </w:r>
    </w:p>
    <w:p w:rsidR="007E4DF9" w:rsidRPr="007E4DF9" w:rsidRDefault="007E4DF9" w:rsidP="002671A5">
      <w:pPr>
        <w:numPr>
          <w:ilvl w:val="0"/>
          <w:numId w:val="42"/>
        </w:numPr>
        <w:suppressAutoHyphens/>
        <w:spacing w:line="276" w:lineRule="auto"/>
        <w:jc w:val="both"/>
        <w:rPr>
          <w:color w:val="000000"/>
        </w:rPr>
      </w:pPr>
      <w:r w:rsidRPr="007E4DF9">
        <w:rPr>
          <w:color w:val="000000"/>
        </w:rPr>
        <w:t>harmonogramem rzeczowo-finansowym, stanowiącym załącznik nr 4 do niniejszej umowy,</w:t>
      </w:r>
    </w:p>
    <w:p w:rsidR="007E4DF9" w:rsidRPr="007E4DF9" w:rsidRDefault="007E4DF9" w:rsidP="002671A5">
      <w:pPr>
        <w:numPr>
          <w:ilvl w:val="0"/>
          <w:numId w:val="42"/>
        </w:numPr>
        <w:suppressAutoHyphens/>
        <w:spacing w:line="276" w:lineRule="auto"/>
        <w:jc w:val="both"/>
        <w:rPr>
          <w:color w:val="000000"/>
        </w:rPr>
      </w:pPr>
      <w:r w:rsidRPr="007E4DF9">
        <w:rPr>
          <w:color w:val="000000"/>
        </w:rPr>
        <w:t>złożoną ofertą, stanowiącą załącznik nr 5 do niniejszej umowy,</w:t>
      </w:r>
    </w:p>
    <w:p w:rsidR="007E4DF9" w:rsidRPr="00681621" w:rsidRDefault="007E4DF9" w:rsidP="002671A5">
      <w:pPr>
        <w:numPr>
          <w:ilvl w:val="0"/>
          <w:numId w:val="42"/>
        </w:numPr>
        <w:suppressAutoHyphens/>
        <w:spacing w:line="276" w:lineRule="auto"/>
        <w:jc w:val="both"/>
        <w:rPr>
          <w:rFonts w:ascii="Arial Narrow" w:hAnsi="Arial Narrow"/>
        </w:rPr>
      </w:pPr>
      <w:r w:rsidRPr="007E4DF9">
        <w:t>obowiązującymi przepisami i normami oraz na ustalonych niniejszą umową warunkach</w:t>
      </w:r>
      <w:r w:rsidRPr="00681621">
        <w:rPr>
          <w:rFonts w:ascii="Arial Narrow" w:hAnsi="Arial Narrow"/>
        </w:rPr>
        <w:t>.</w:t>
      </w:r>
    </w:p>
    <w:p w:rsidR="007E4DF9" w:rsidRDefault="007E4DF9" w:rsidP="002671A5">
      <w:pPr>
        <w:suppressAutoHyphens/>
        <w:spacing w:line="276" w:lineRule="auto"/>
        <w:ind w:left="426" w:hanging="426"/>
        <w:jc w:val="both"/>
        <w:rPr>
          <w:kern w:val="28"/>
          <w:szCs w:val="20"/>
        </w:rPr>
      </w:pPr>
      <w:r>
        <w:t xml:space="preserve">5. </w:t>
      </w:r>
      <w:r w:rsidRPr="007E4DF9">
        <w:rPr>
          <w:kern w:val="28"/>
          <w:szCs w:val="20"/>
        </w:rPr>
        <w:t>Wykonawca oświadcza, że zapoznał się z zakresem robót budowlanych, stanowiących zakres przedmiotu zamówienia.</w:t>
      </w:r>
    </w:p>
    <w:p w:rsidR="007E4DF9" w:rsidRPr="007E4DF9" w:rsidRDefault="007E4DF9" w:rsidP="002671A5">
      <w:pPr>
        <w:suppressAutoHyphens/>
        <w:spacing w:line="276" w:lineRule="auto"/>
        <w:ind w:left="426" w:hanging="426"/>
        <w:jc w:val="both"/>
        <w:rPr>
          <w:kern w:val="28"/>
          <w:szCs w:val="20"/>
        </w:rPr>
      </w:pPr>
      <w:r>
        <w:rPr>
          <w:kern w:val="28"/>
          <w:szCs w:val="20"/>
        </w:rPr>
        <w:t xml:space="preserve">6. </w:t>
      </w:r>
      <w:r w:rsidRPr="007E4DF9">
        <w:rPr>
          <w:kern w:val="28"/>
          <w:szCs w:val="20"/>
        </w:rPr>
        <w:t xml:space="preserve">Wykonawca uznaje, że dokumentacja projektowa, o której mowa w ust. </w:t>
      </w:r>
      <w:r>
        <w:rPr>
          <w:kern w:val="28"/>
          <w:szCs w:val="20"/>
        </w:rPr>
        <w:t>4</w:t>
      </w:r>
      <w:r w:rsidRPr="007E4DF9">
        <w:rPr>
          <w:kern w:val="28"/>
          <w:szCs w:val="20"/>
        </w:rPr>
        <w:t xml:space="preserve"> pkt 2 będąca załącznikiem nr 2 do niniejszej umowy jest kompletna z punktu widzenia celu, jakiemu ma służyć i w związku z tym zobowiązuje się do wykonania przedmiotu umowy zgodnie ze złożoną ofertą.</w:t>
      </w:r>
    </w:p>
    <w:p w:rsidR="007E4DF9" w:rsidRPr="00E01E7B" w:rsidRDefault="007E4DF9" w:rsidP="002671A5">
      <w:pPr>
        <w:spacing w:line="276" w:lineRule="auto"/>
        <w:jc w:val="both"/>
      </w:pPr>
    </w:p>
    <w:p w:rsidR="00171582" w:rsidRDefault="00171582" w:rsidP="00A77645">
      <w:pPr>
        <w:jc w:val="center"/>
        <w:rPr>
          <w:b/>
          <w:bCs/>
        </w:rPr>
      </w:pPr>
      <w:r w:rsidRPr="00D33BE0">
        <w:rPr>
          <w:b/>
          <w:bCs/>
        </w:rPr>
        <w:t>§ 3</w:t>
      </w:r>
    </w:p>
    <w:p w:rsidR="00171582" w:rsidRPr="00434C32" w:rsidRDefault="00171582" w:rsidP="00A77645">
      <w:pPr>
        <w:jc w:val="both"/>
        <w:rPr>
          <w:b/>
          <w:bCs/>
        </w:rPr>
      </w:pPr>
    </w:p>
    <w:p w:rsidR="00171582" w:rsidRPr="00C74162" w:rsidRDefault="00171582" w:rsidP="00A77645">
      <w:pPr>
        <w:pStyle w:val="Tekstpodstawowy"/>
        <w:ind w:left="284" w:hanging="284"/>
      </w:pPr>
      <w:r w:rsidRPr="0064319F">
        <w:t>1.</w:t>
      </w:r>
      <w:r w:rsidRPr="0064319F">
        <w:rPr>
          <w:rFonts w:ascii="Cambria" w:hAnsi="Cambria"/>
          <w:b/>
          <w:bCs/>
        </w:rPr>
        <w:t xml:space="preserve"> </w:t>
      </w:r>
      <w:r w:rsidR="002671A5">
        <w:rPr>
          <w:rFonts w:ascii="Cambria" w:hAnsi="Cambria"/>
          <w:b/>
          <w:bCs/>
        </w:rPr>
        <w:t xml:space="preserve"> </w:t>
      </w:r>
      <w:r w:rsidR="00C74162" w:rsidRPr="00C74162">
        <w:rPr>
          <w:bCs/>
        </w:rPr>
        <w:t>Wykonawca z</w:t>
      </w:r>
      <w:r w:rsidR="00C74162">
        <w:rPr>
          <w:bCs/>
        </w:rPr>
        <w:t>o</w:t>
      </w:r>
      <w:r w:rsidR="00C74162" w:rsidRPr="00C74162">
        <w:rPr>
          <w:bCs/>
        </w:rPr>
        <w:t xml:space="preserve">bowiązuje się </w:t>
      </w:r>
      <w:r w:rsidR="00C74162">
        <w:rPr>
          <w:bCs/>
        </w:rPr>
        <w:t>wykonać p</w:t>
      </w:r>
      <w:r w:rsidRPr="00C74162">
        <w:rPr>
          <w:bCs/>
        </w:rPr>
        <w:t xml:space="preserve">rzedmiot zamówienia </w:t>
      </w:r>
      <w:r w:rsidR="00557AC6" w:rsidRPr="00C74162">
        <w:rPr>
          <w:bCs/>
        </w:rPr>
        <w:t xml:space="preserve"> </w:t>
      </w:r>
      <w:r w:rsidR="00C74162" w:rsidRPr="00C74162">
        <w:rPr>
          <w:bCs/>
        </w:rPr>
        <w:t xml:space="preserve">do 30 listopada 2017 r. W tym sieć kanalizacji sanitarnej w ulicy Świerkowej w miejscowości Kruszyn </w:t>
      </w:r>
      <w:r w:rsidR="00C74162">
        <w:rPr>
          <w:bCs/>
        </w:rPr>
        <w:t xml:space="preserve">Wykonawca wykona </w:t>
      </w:r>
      <w:r w:rsidR="00C74162" w:rsidRPr="00C74162">
        <w:rPr>
          <w:bCs/>
        </w:rPr>
        <w:t xml:space="preserve">  </w:t>
      </w:r>
      <w:r w:rsidR="00C74162">
        <w:rPr>
          <w:bCs/>
        </w:rPr>
        <w:t xml:space="preserve">w </w:t>
      </w:r>
      <w:r w:rsidR="00C74162" w:rsidRPr="00C74162">
        <w:rPr>
          <w:bCs/>
        </w:rPr>
        <w:t xml:space="preserve">terminie 30 dni </w:t>
      </w:r>
      <w:r w:rsidR="00557AC6" w:rsidRPr="00C74162">
        <w:rPr>
          <w:bCs/>
        </w:rPr>
        <w:t>od dnia zawarcia umowy</w:t>
      </w:r>
      <w:r w:rsidR="00C74162" w:rsidRPr="00C74162">
        <w:rPr>
          <w:bCs/>
        </w:rPr>
        <w:t>.</w:t>
      </w:r>
      <w:r w:rsidR="00A77645" w:rsidRPr="00C74162">
        <w:rPr>
          <w:bCs/>
        </w:rPr>
        <w:t xml:space="preserve"> </w:t>
      </w:r>
      <w:r w:rsidRPr="00C74162">
        <w:rPr>
          <w:bCs/>
        </w:rPr>
        <w:t xml:space="preserve"> </w:t>
      </w:r>
    </w:p>
    <w:p w:rsidR="00171582" w:rsidRPr="003D7FB3" w:rsidRDefault="00171582" w:rsidP="00A77645">
      <w:pPr>
        <w:pStyle w:val="Tekstpodstawowy"/>
        <w:ind w:left="284" w:hanging="284"/>
      </w:pPr>
      <w:r>
        <w:lastRenderedPageBreak/>
        <w:t xml:space="preserve">2. </w:t>
      </w:r>
      <w:r w:rsidRPr="003D7FB3">
        <w:t xml:space="preserve">Zamawiający dopuszcza możliwość wprowadzania zmiany terminu </w:t>
      </w:r>
      <w:r>
        <w:t xml:space="preserve">wykonania przedmiotu zamówienia, poza przypadkiem wskazanym w ust. 1 </w:t>
      </w:r>
      <w:r w:rsidRPr="003D7FB3">
        <w:t>i zmiany umowy w tym zakresie w przypadku zaistnienia okoliczności niemożliwych do przewidzenia w chwili zawarcia umowy, w szczególności w sytuacj</w:t>
      </w:r>
      <w:r w:rsidR="00C92AFA">
        <w:t>ach wskazanych w § 16 umowy.</w:t>
      </w:r>
    </w:p>
    <w:p w:rsidR="00171582" w:rsidRPr="0010292C" w:rsidRDefault="00171582" w:rsidP="00A77645">
      <w:pPr>
        <w:ind w:left="720"/>
        <w:jc w:val="both"/>
      </w:pPr>
    </w:p>
    <w:p w:rsidR="00171582" w:rsidRPr="0010292C" w:rsidRDefault="00171582" w:rsidP="00A77645">
      <w:pPr>
        <w:jc w:val="center"/>
        <w:rPr>
          <w:b/>
          <w:bCs/>
        </w:rPr>
      </w:pPr>
      <w:r w:rsidRPr="0010292C">
        <w:rPr>
          <w:b/>
          <w:bCs/>
        </w:rPr>
        <w:t>§ 4</w:t>
      </w:r>
    </w:p>
    <w:p w:rsidR="00171582" w:rsidRPr="0010292C" w:rsidRDefault="00171582" w:rsidP="00A77645">
      <w:pPr>
        <w:jc w:val="both"/>
        <w:rPr>
          <w:b/>
          <w:bCs/>
        </w:rPr>
      </w:pPr>
    </w:p>
    <w:p w:rsidR="00171582" w:rsidRPr="0010292C" w:rsidRDefault="00171582" w:rsidP="00A77645">
      <w:pPr>
        <w:numPr>
          <w:ilvl w:val="1"/>
          <w:numId w:val="2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10292C">
        <w:t>Wykonawca wykona siłami własnymi następujący zakres robót stanowiących przedmiot umowy:……………………………………………….</w:t>
      </w:r>
    </w:p>
    <w:p w:rsidR="00171582" w:rsidRDefault="00171582" w:rsidP="00A77645">
      <w:pPr>
        <w:numPr>
          <w:ilvl w:val="1"/>
          <w:numId w:val="2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10292C">
        <w:t xml:space="preserve"> Wykonawca powierzy Podwykonawcom następujący zakres robót stanowiących</w:t>
      </w:r>
      <w:r w:rsidR="00B27A34">
        <w:t xml:space="preserve"> przedmiot umowy:……………………………………</w:t>
      </w:r>
    </w:p>
    <w:p w:rsidR="00E96AF2" w:rsidRDefault="00171582" w:rsidP="00A77645">
      <w:pPr>
        <w:numPr>
          <w:ilvl w:val="1"/>
          <w:numId w:val="2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626D26">
        <w:t xml:space="preserve">Wykonawca ponosi wobec Zamawiającego pełną odpowiedzialność za przedmiot umowy, który wykonuje przy pomocy Podwykonawcy, w szczególności zgodnie z przepisami ustawy </w:t>
      </w:r>
      <w:r w:rsidR="00114903" w:rsidRPr="00626D26">
        <w:t xml:space="preserve">z dnia  7 lipca </w:t>
      </w:r>
      <w:r w:rsidR="00626D26" w:rsidRPr="00626D26">
        <w:t xml:space="preserve"> 1994 r. </w:t>
      </w:r>
      <w:r w:rsidRPr="00626D26">
        <w:t xml:space="preserve">Prawo </w:t>
      </w:r>
      <w:r w:rsidR="00114903" w:rsidRPr="00626D26">
        <w:t>budowlane</w:t>
      </w:r>
      <w:r w:rsidR="00626D26" w:rsidRPr="00626D26">
        <w:t xml:space="preserve"> (Dz. U. z 2016 r. poz. 290)</w:t>
      </w:r>
      <w:r w:rsidRPr="00626D26">
        <w:t xml:space="preserve">, oraz z art. 415, 429, 430 i 474 </w:t>
      </w:r>
      <w:r w:rsidR="00C92AFA" w:rsidRPr="00626D26">
        <w:t xml:space="preserve"> </w:t>
      </w:r>
      <w:r w:rsidRPr="00626D26">
        <w:t>ustawy z dnia 23 kwietnia 1964r. Kodeks Cywilny  ( Dz. U. z 201</w:t>
      </w:r>
      <w:r w:rsidR="00A322DD">
        <w:t>7</w:t>
      </w:r>
      <w:r w:rsidRPr="00626D26">
        <w:t>r. poz.</w:t>
      </w:r>
      <w:r w:rsidR="00A322DD">
        <w:t xml:space="preserve"> 459</w:t>
      </w:r>
      <w:r w:rsidRPr="00626D26">
        <w:t xml:space="preserve"> ze zm.) oraz na zasadach określonych w ustawie prawo zamówień publicznych</w:t>
      </w:r>
      <w:r w:rsidR="00E96AF2">
        <w:t>.</w:t>
      </w:r>
    </w:p>
    <w:p w:rsidR="00E96AF2" w:rsidRDefault="00E96AF2" w:rsidP="00A77645">
      <w:pPr>
        <w:numPr>
          <w:ilvl w:val="1"/>
          <w:numId w:val="2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E96AF2">
        <w:rPr>
          <w:bCs/>
          <w:kern w:val="28"/>
        </w:rPr>
        <w:t>Wykonawca zobowiązuje się do zatrudnienia na podstawie umowy o pracę osób wykonujących</w:t>
      </w:r>
      <w:r w:rsidR="00171582" w:rsidRPr="00E96AF2">
        <w:t xml:space="preserve"> </w:t>
      </w:r>
      <w:r>
        <w:t>prace montażowe - monter instalacji sanitarnych  (sieci zewnętrzne)</w:t>
      </w:r>
      <w:r w:rsidRPr="00221AE1">
        <w:t>,</w:t>
      </w:r>
      <w:r>
        <w:t xml:space="preserve"> roboty ziemne i drogowe oraz osób, których praca polega na </w:t>
      </w:r>
      <w:r w:rsidRPr="00221AE1">
        <w:t>organizowani</w:t>
      </w:r>
      <w:r>
        <w:t>u</w:t>
      </w:r>
      <w:r w:rsidRPr="00221AE1">
        <w:t xml:space="preserve"> pracy na budowie i nadzoru </w:t>
      </w:r>
      <w:r>
        <w:t>(np.  majstrowie, brygadziści).</w:t>
      </w:r>
    </w:p>
    <w:p w:rsidR="00E96AF2" w:rsidRPr="00E96AF2" w:rsidRDefault="00E96AF2" w:rsidP="00A77645">
      <w:pPr>
        <w:numPr>
          <w:ilvl w:val="1"/>
          <w:numId w:val="2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E96AF2">
        <w:rPr>
          <w:bCs/>
          <w:kern w:val="28"/>
        </w:rPr>
        <w:t>Przepis ust. 4 dotyczy również ewentualnych podwykonawców.</w:t>
      </w:r>
    </w:p>
    <w:p w:rsidR="00E96AF2" w:rsidRPr="00E96AF2" w:rsidRDefault="00E96AF2" w:rsidP="00A77645">
      <w:pPr>
        <w:numPr>
          <w:ilvl w:val="1"/>
          <w:numId w:val="2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E96AF2">
        <w:rPr>
          <w:bCs/>
          <w:kern w:val="28"/>
        </w:rPr>
        <w:t xml:space="preserve">W trakcie realizacji zamówienia zamawiający uprawniony jest do wykonywania czynności kontrolnych wobec Wykonawcy odnośnie spełniania przez Wykonawcę lub podwykonawcę wymogu zatrudnienia na podstawie umowy o pracę osób wykonujących wskazane w ust. 4 czynności. Zamawiający uprawniony jest w szczególności do: </w:t>
      </w:r>
    </w:p>
    <w:p w:rsidR="00E96AF2" w:rsidRPr="00E96AF2" w:rsidRDefault="00E96AF2" w:rsidP="00A77645">
      <w:pPr>
        <w:autoSpaceDE w:val="0"/>
        <w:autoSpaceDN w:val="0"/>
        <w:adjustRightInd w:val="0"/>
        <w:ind w:left="284" w:hanging="284"/>
        <w:jc w:val="both"/>
        <w:rPr>
          <w:bCs/>
          <w:kern w:val="28"/>
        </w:rPr>
      </w:pPr>
      <w:r w:rsidRPr="00E96AF2">
        <w:rPr>
          <w:bCs/>
          <w:kern w:val="28"/>
        </w:rPr>
        <w:t>1) żądania oświadczeń i dokumentów w zakresie potwierdzenia spełniania ww. wymogów i dokonywania ich   oceny,</w:t>
      </w:r>
    </w:p>
    <w:p w:rsidR="00E96AF2" w:rsidRPr="00E96AF2" w:rsidRDefault="00E96AF2" w:rsidP="00A77645">
      <w:pPr>
        <w:autoSpaceDE w:val="0"/>
        <w:autoSpaceDN w:val="0"/>
        <w:adjustRightInd w:val="0"/>
        <w:jc w:val="both"/>
        <w:rPr>
          <w:bCs/>
          <w:kern w:val="28"/>
        </w:rPr>
      </w:pPr>
      <w:r w:rsidRPr="00E96AF2">
        <w:rPr>
          <w:bCs/>
          <w:kern w:val="28"/>
        </w:rPr>
        <w:t>2) żądania wyjaśnień w przypadku wątpliwości w zakresie potwierdzenia spełniania ww. wymogów,</w:t>
      </w:r>
    </w:p>
    <w:p w:rsidR="00E96AF2" w:rsidRPr="00E96AF2" w:rsidRDefault="00E96AF2" w:rsidP="00A77645">
      <w:pPr>
        <w:autoSpaceDE w:val="0"/>
        <w:autoSpaceDN w:val="0"/>
        <w:adjustRightInd w:val="0"/>
        <w:jc w:val="both"/>
        <w:rPr>
          <w:bCs/>
          <w:kern w:val="28"/>
        </w:rPr>
      </w:pPr>
      <w:r w:rsidRPr="00E96AF2">
        <w:rPr>
          <w:bCs/>
          <w:kern w:val="28"/>
        </w:rPr>
        <w:t>3) przeprowadzania kontroli na miejscu wykonywania świadczenia.</w:t>
      </w:r>
    </w:p>
    <w:p w:rsidR="00E96AF2" w:rsidRPr="009D1B46" w:rsidRDefault="00E96AF2" w:rsidP="00A77645">
      <w:pPr>
        <w:pStyle w:val="Akapitzlist"/>
        <w:numPr>
          <w:ilvl w:val="1"/>
          <w:numId w:val="2"/>
        </w:numPr>
        <w:autoSpaceDE w:val="0"/>
        <w:autoSpaceDN w:val="0"/>
        <w:adjustRightInd w:val="0"/>
        <w:jc w:val="both"/>
      </w:pPr>
      <w:r w:rsidRPr="00E96AF2">
        <w:rPr>
          <w:bCs/>
          <w:kern w:val="28"/>
        </w:rPr>
        <w:t xml:space="preserve">W trakcie realizacji zamówienia na każde wezwanie </w:t>
      </w:r>
      <w:r w:rsidR="009D1B46" w:rsidRPr="00E96AF2">
        <w:rPr>
          <w:bCs/>
          <w:kern w:val="28"/>
        </w:rPr>
        <w:t>Zamawiającego</w:t>
      </w:r>
      <w:r w:rsidRPr="00E96AF2">
        <w:rPr>
          <w:bCs/>
          <w:kern w:val="28"/>
        </w:rPr>
        <w:t xml:space="preserve"> w wyznaczonym w tym wezwaniu terminie wykonawca przedłoży zamawiającemu wskazane poniżej dowody w celu potwierdzenia spełnienia wymogu zatrudnienia na podstawie umowy o pracę przez </w:t>
      </w:r>
      <w:r w:rsidR="009D1B46" w:rsidRPr="00E96AF2">
        <w:rPr>
          <w:bCs/>
          <w:kern w:val="28"/>
        </w:rPr>
        <w:t>Wykonawcę</w:t>
      </w:r>
      <w:r w:rsidRPr="00E96AF2">
        <w:rPr>
          <w:bCs/>
          <w:kern w:val="28"/>
        </w:rPr>
        <w:t xml:space="preserve"> lub podwykonawcę osób wykonujących wskazane w ust. 4 czynności w trakcie realizacji zamówienia:</w:t>
      </w:r>
    </w:p>
    <w:p w:rsidR="00E96AF2" w:rsidRDefault="009D1B46" w:rsidP="00A77645">
      <w:pPr>
        <w:pStyle w:val="Akapitzlist"/>
        <w:autoSpaceDE w:val="0"/>
        <w:autoSpaceDN w:val="0"/>
        <w:adjustRightInd w:val="0"/>
        <w:ind w:left="0"/>
        <w:jc w:val="both"/>
        <w:rPr>
          <w:bCs/>
          <w:kern w:val="28"/>
        </w:rPr>
      </w:pPr>
      <w:r>
        <w:rPr>
          <w:bCs/>
          <w:kern w:val="28"/>
        </w:rPr>
        <w:t xml:space="preserve">1) </w:t>
      </w:r>
      <w:r w:rsidR="00E96AF2" w:rsidRPr="00E96AF2">
        <w:rPr>
          <w:bCs/>
          <w:kern w:val="28"/>
        </w:rPr>
        <w:t xml:space="preserve">oświadczenie </w:t>
      </w:r>
      <w:r w:rsidRPr="00E96AF2">
        <w:rPr>
          <w:bCs/>
          <w:kern w:val="28"/>
        </w:rPr>
        <w:t>Wykonawcy</w:t>
      </w:r>
      <w:r w:rsidR="00E96AF2" w:rsidRPr="00E96AF2">
        <w:rPr>
          <w:bCs/>
          <w:kern w:val="28"/>
        </w:rPr>
        <w:t xml:space="preserve"> lub podwykonawcy o zatrudnieniu na podstawie umowy o pracę osób wykonujących czynności, których dotyczy wezwanie </w:t>
      </w:r>
      <w:r w:rsidRPr="00E96AF2">
        <w:rPr>
          <w:bCs/>
          <w:kern w:val="28"/>
        </w:rPr>
        <w:t>Zamawiającego</w:t>
      </w:r>
      <w:r w:rsidR="00E96AF2" w:rsidRPr="00E96AF2">
        <w:rPr>
          <w:bCs/>
          <w:kern w:val="28"/>
        </w:rPr>
        <w:t xml:space="preserve">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rodzaju umowy o pracę i wymiaru etatu oraz podpis osoby uprawnionej do złożenia oświadczenia w imieniu </w:t>
      </w:r>
      <w:r w:rsidRPr="00E96AF2">
        <w:rPr>
          <w:bCs/>
          <w:kern w:val="28"/>
        </w:rPr>
        <w:t>Wykonawcy</w:t>
      </w:r>
      <w:r w:rsidR="00E96AF2" w:rsidRPr="00E96AF2">
        <w:rPr>
          <w:bCs/>
          <w:kern w:val="28"/>
        </w:rPr>
        <w:t xml:space="preserve"> lub podwykonawcy;</w:t>
      </w:r>
    </w:p>
    <w:p w:rsidR="00E96AF2" w:rsidRDefault="009D1B46" w:rsidP="00A77645">
      <w:pPr>
        <w:pStyle w:val="Akapitzlist"/>
        <w:autoSpaceDE w:val="0"/>
        <w:autoSpaceDN w:val="0"/>
        <w:adjustRightInd w:val="0"/>
        <w:ind w:left="0"/>
        <w:jc w:val="both"/>
        <w:rPr>
          <w:bCs/>
          <w:kern w:val="28"/>
        </w:rPr>
      </w:pPr>
      <w:r>
        <w:rPr>
          <w:bCs/>
          <w:kern w:val="28"/>
        </w:rPr>
        <w:t xml:space="preserve">2) </w:t>
      </w:r>
      <w:r w:rsidR="00E96AF2" w:rsidRPr="00E96AF2">
        <w:rPr>
          <w:bCs/>
          <w:kern w:val="28"/>
        </w:rPr>
        <w:t xml:space="preserve">poświadczoną za zgodność z oryginałem odpowiednio przez </w:t>
      </w:r>
      <w:r w:rsidRPr="00E96AF2">
        <w:rPr>
          <w:bCs/>
          <w:kern w:val="28"/>
        </w:rPr>
        <w:t>Wykonawcę</w:t>
      </w:r>
      <w:r w:rsidR="00E96AF2" w:rsidRPr="00E96AF2">
        <w:rPr>
          <w:bCs/>
          <w:kern w:val="28"/>
        </w:rPr>
        <w:t xml:space="preserve"> lub podwykonawcę kopię umowy/umów o pracę osób wykonujących w trakcie realizacji zamówienia czynności, których dotyczy ww. oświadczenie </w:t>
      </w:r>
      <w:r w:rsidRPr="00E96AF2">
        <w:rPr>
          <w:bCs/>
          <w:kern w:val="28"/>
        </w:rPr>
        <w:t>Wykonawcy</w:t>
      </w:r>
      <w:r w:rsidR="00E96AF2" w:rsidRPr="00E96AF2">
        <w:rPr>
          <w:bCs/>
          <w:kern w:val="28"/>
        </w:rPr>
        <w:t xml:space="preserve"> lub podwykonawcy (wraz z dokumentem regulującym zakres obowiązków, jeżeli został sporządzony). Kopia umowy/umów powinna zostać zanonimizowana w sposób zapewniający ochronę danych osobowych pracowników, zgodnie z przepisami ustawy z dnia 29 sierpnia 1997 r. o ochronie danych osobowych (tj. w szczególności bez imion, nazwisk, adresów, nr PESEL pracowników). Informacje takie jak: data zawarcia umowy, rodzaj umowy o pracę i wymiar etatu powinny być możliwe do zidentyfikowania;</w:t>
      </w:r>
    </w:p>
    <w:p w:rsidR="00E96AF2" w:rsidRDefault="00E96AF2" w:rsidP="00E30D14">
      <w:pPr>
        <w:pStyle w:val="Akapitzlist"/>
        <w:numPr>
          <w:ilvl w:val="0"/>
          <w:numId w:val="11"/>
        </w:numPr>
        <w:tabs>
          <w:tab w:val="clear" w:pos="1185"/>
          <w:tab w:val="left" w:pos="284"/>
        </w:tabs>
        <w:autoSpaceDE w:val="0"/>
        <w:autoSpaceDN w:val="0"/>
        <w:adjustRightInd w:val="0"/>
        <w:ind w:left="284" w:hanging="284"/>
        <w:jc w:val="both"/>
        <w:rPr>
          <w:bCs/>
          <w:kern w:val="28"/>
        </w:rPr>
      </w:pPr>
      <w:r w:rsidRPr="00E96AF2">
        <w:rPr>
          <w:bCs/>
          <w:kern w:val="28"/>
        </w:rPr>
        <w:lastRenderedPageBreak/>
        <w:t xml:space="preserve">zaświadczenie właściwego oddziału ZUS, potwierdzające opłacanie przez </w:t>
      </w:r>
      <w:r w:rsidR="00A77645" w:rsidRPr="00E96AF2">
        <w:rPr>
          <w:bCs/>
          <w:kern w:val="28"/>
        </w:rPr>
        <w:t>Wykonawcę</w:t>
      </w:r>
      <w:r w:rsidRPr="00E96AF2">
        <w:rPr>
          <w:bCs/>
          <w:kern w:val="28"/>
        </w:rPr>
        <w:t xml:space="preserve"> lub podwykonawcę składek na ubezpieczenia społeczne i zdrowotne z tytułu zatrudnienia na podstawie umów o pracę za ostatni okres rozliczeniowy;</w:t>
      </w:r>
    </w:p>
    <w:p w:rsidR="00E96AF2" w:rsidRPr="00A77645" w:rsidRDefault="00E96AF2" w:rsidP="00E30D14">
      <w:pPr>
        <w:pStyle w:val="Akapitzlist"/>
        <w:numPr>
          <w:ilvl w:val="0"/>
          <w:numId w:val="11"/>
        </w:numPr>
        <w:tabs>
          <w:tab w:val="clear" w:pos="1185"/>
          <w:tab w:val="left" w:pos="284"/>
        </w:tabs>
        <w:autoSpaceDE w:val="0"/>
        <w:autoSpaceDN w:val="0"/>
        <w:adjustRightInd w:val="0"/>
        <w:ind w:left="284" w:hanging="284"/>
        <w:jc w:val="both"/>
        <w:rPr>
          <w:bCs/>
          <w:kern w:val="28"/>
        </w:rPr>
      </w:pPr>
      <w:r w:rsidRPr="00A77645">
        <w:rPr>
          <w:bCs/>
          <w:kern w:val="28"/>
        </w:rPr>
        <w:t xml:space="preserve">poświadczoną za zgodność z oryginałem odpowiednio przez </w:t>
      </w:r>
      <w:r w:rsidR="00A77645" w:rsidRPr="00A77645">
        <w:rPr>
          <w:bCs/>
          <w:kern w:val="28"/>
        </w:rPr>
        <w:t>Wykonawcę</w:t>
      </w:r>
      <w:r w:rsidRPr="00A77645">
        <w:rPr>
          <w:bCs/>
          <w:kern w:val="28"/>
        </w:rPr>
        <w:t xml:space="preserve"> lub podwykonawcę kopię dowodu potwierdzającego zgłoszenie pracownika przez pracodawcę do ubezpieczeń, zanonimizowaną w sposób zapewniający ochronę danych osobowych pracowników, zgodnie z przepisami ustawy z dnia 29 sierpnia 1997 r. o ochronie danych osobowych.</w:t>
      </w:r>
    </w:p>
    <w:p w:rsidR="00E96AF2" w:rsidRPr="00A77645" w:rsidRDefault="00E96AF2" w:rsidP="00A77645">
      <w:pPr>
        <w:pStyle w:val="Akapitzlist"/>
        <w:numPr>
          <w:ilvl w:val="1"/>
          <w:numId w:val="2"/>
        </w:numPr>
        <w:suppressAutoHyphens/>
        <w:jc w:val="both"/>
        <w:rPr>
          <w:bCs/>
          <w:kern w:val="28"/>
        </w:rPr>
      </w:pPr>
      <w:r w:rsidRPr="00A77645">
        <w:rPr>
          <w:bCs/>
          <w:kern w:val="28"/>
        </w:rPr>
        <w:t xml:space="preserve">Z tytułu niespełnienia przez </w:t>
      </w:r>
      <w:r w:rsidR="00A77645" w:rsidRPr="00A77645">
        <w:rPr>
          <w:bCs/>
          <w:kern w:val="28"/>
        </w:rPr>
        <w:t>Wykonawcę</w:t>
      </w:r>
      <w:r w:rsidRPr="00A77645">
        <w:rPr>
          <w:bCs/>
          <w:kern w:val="28"/>
        </w:rPr>
        <w:t xml:space="preserve"> lub podwykonawcę wymogu zatrudnienia na podstawie umowy o pracę osób wykonujących wskazane w ust. </w:t>
      </w:r>
      <w:r w:rsidR="00A77645">
        <w:rPr>
          <w:bCs/>
          <w:kern w:val="28"/>
        </w:rPr>
        <w:t>4</w:t>
      </w:r>
      <w:r w:rsidRPr="00A77645">
        <w:rPr>
          <w:bCs/>
          <w:kern w:val="28"/>
        </w:rPr>
        <w:t xml:space="preserve"> czynności zamawiający przewiduje sankcję w postaci obowiązku zapłaty przez </w:t>
      </w:r>
      <w:r w:rsidR="00A77645" w:rsidRPr="00A77645">
        <w:rPr>
          <w:bCs/>
          <w:kern w:val="28"/>
        </w:rPr>
        <w:t>Wykonawcę</w:t>
      </w:r>
      <w:r w:rsidRPr="00A77645">
        <w:rPr>
          <w:bCs/>
          <w:kern w:val="28"/>
        </w:rPr>
        <w:t xml:space="preserve"> kary umownej w wysokości określonej </w:t>
      </w:r>
      <w:r w:rsidRPr="009D25E3">
        <w:rPr>
          <w:bCs/>
          <w:kern w:val="28"/>
        </w:rPr>
        <w:t xml:space="preserve">w § 14 ust. </w:t>
      </w:r>
      <w:r w:rsidR="009D25E3" w:rsidRPr="009D25E3">
        <w:rPr>
          <w:bCs/>
          <w:kern w:val="28"/>
        </w:rPr>
        <w:t>2</w:t>
      </w:r>
      <w:r w:rsidRPr="009D25E3">
        <w:rPr>
          <w:bCs/>
          <w:kern w:val="28"/>
        </w:rPr>
        <w:t xml:space="preserve"> pkt </w:t>
      </w:r>
      <w:r w:rsidR="009D25E3" w:rsidRPr="009D25E3">
        <w:rPr>
          <w:bCs/>
          <w:kern w:val="28"/>
        </w:rPr>
        <w:t>6.</w:t>
      </w:r>
      <w:r w:rsidRPr="00A77645">
        <w:rPr>
          <w:bCs/>
          <w:kern w:val="28"/>
        </w:rPr>
        <w:t xml:space="preserve"> Niezłożenie przez </w:t>
      </w:r>
      <w:r w:rsidR="00A77645" w:rsidRPr="00A77645">
        <w:rPr>
          <w:bCs/>
          <w:kern w:val="28"/>
        </w:rPr>
        <w:t>Wykonawcę</w:t>
      </w:r>
      <w:r w:rsidRPr="00A77645">
        <w:rPr>
          <w:bCs/>
          <w:kern w:val="28"/>
        </w:rPr>
        <w:t xml:space="preserve"> w wyznaczonym przez </w:t>
      </w:r>
      <w:r w:rsidR="00A77645" w:rsidRPr="00A77645">
        <w:rPr>
          <w:bCs/>
          <w:kern w:val="28"/>
        </w:rPr>
        <w:t>Zamawiającego</w:t>
      </w:r>
      <w:r w:rsidRPr="00A77645">
        <w:rPr>
          <w:bCs/>
          <w:kern w:val="28"/>
        </w:rPr>
        <w:t xml:space="preserve"> terminie żądanych przez </w:t>
      </w:r>
      <w:r w:rsidR="00A77645" w:rsidRPr="00A77645">
        <w:rPr>
          <w:bCs/>
          <w:kern w:val="28"/>
        </w:rPr>
        <w:t>Zamawiającego</w:t>
      </w:r>
      <w:r w:rsidRPr="00A77645">
        <w:rPr>
          <w:bCs/>
          <w:kern w:val="28"/>
        </w:rPr>
        <w:t xml:space="preserve"> dowodów w celu potwierdzenia spełnienia przez </w:t>
      </w:r>
      <w:r w:rsidR="00A77645" w:rsidRPr="00A77645">
        <w:rPr>
          <w:bCs/>
          <w:kern w:val="28"/>
        </w:rPr>
        <w:t>Wykonawcę</w:t>
      </w:r>
      <w:r w:rsidRPr="00A77645">
        <w:rPr>
          <w:bCs/>
          <w:kern w:val="28"/>
        </w:rPr>
        <w:t xml:space="preserve"> lub podwykonawcę wymogu zatrudnienia na podstawie umowy o pracę traktowane będzie jako niespełnienie przez </w:t>
      </w:r>
      <w:r w:rsidR="00A77645" w:rsidRPr="00A77645">
        <w:rPr>
          <w:bCs/>
          <w:kern w:val="28"/>
        </w:rPr>
        <w:t>Wykonawcę</w:t>
      </w:r>
      <w:r w:rsidRPr="00A77645">
        <w:rPr>
          <w:bCs/>
          <w:kern w:val="28"/>
        </w:rPr>
        <w:t xml:space="preserve"> lub podwykonawcę wymogu zatrudnienia na podstawie umowy o pracę osób wykonujących wskazane w ust. 4 czynności. </w:t>
      </w:r>
    </w:p>
    <w:p w:rsidR="00A322DD" w:rsidRPr="00A77645" w:rsidRDefault="00E96AF2" w:rsidP="00A77645">
      <w:pPr>
        <w:pStyle w:val="Akapitzlist"/>
        <w:numPr>
          <w:ilvl w:val="1"/>
          <w:numId w:val="2"/>
        </w:numPr>
        <w:suppressAutoHyphens/>
        <w:jc w:val="both"/>
        <w:rPr>
          <w:bCs/>
          <w:kern w:val="28"/>
        </w:rPr>
      </w:pPr>
      <w:r w:rsidRPr="00A77645">
        <w:rPr>
          <w:bCs/>
          <w:kern w:val="28"/>
        </w:rPr>
        <w:t>W przypadku uzasadnionych wątpliwości co do przestrzegania prawa pracy przez Wykonawcę lub podwykonawcę, zamawiający może zwrócić się o przeprowadzenie kontroli przez Państwową Inspekcję Pracy.</w:t>
      </w:r>
    </w:p>
    <w:p w:rsidR="009D25E3" w:rsidRDefault="009D25E3" w:rsidP="00A77645">
      <w:pPr>
        <w:jc w:val="center"/>
        <w:rPr>
          <w:b/>
          <w:bCs/>
        </w:rPr>
      </w:pPr>
    </w:p>
    <w:p w:rsidR="00171582" w:rsidRPr="00E01E7B" w:rsidRDefault="000565DB" w:rsidP="00A77645">
      <w:pPr>
        <w:jc w:val="center"/>
        <w:rPr>
          <w:b/>
          <w:bCs/>
        </w:rPr>
      </w:pPr>
      <w:r>
        <w:rPr>
          <w:b/>
          <w:bCs/>
        </w:rPr>
        <w:t>§ 5</w:t>
      </w:r>
    </w:p>
    <w:p w:rsidR="00171582" w:rsidRPr="00E01E7B" w:rsidRDefault="00171582" w:rsidP="00A77645">
      <w:pPr>
        <w:jc w:val="both"/>
      </w:pPr>
    </w:p>
    <w:p w:rsidR="00171582" w:rsidRPr="00E01E7B" w:rsidRDefault="00171582" w:rsidP="00A77645">
      <w:pPr>
        <w:pStyle w:val="Akapitzlist2"/>
        <w:autoSpaceDE w:val="0"/>
        <w:autoSpaceDN w:val="0"/>
        <w:adjustRightInd w:val="0"/>
        <w:ind w:left="426" w:hanging="284"/>
        <w:jc w:val="both"/>
      </w:pPr>
      <w:r w:rsidRPr="00E01E7B">
        <w:t xml:space="preserve">1. Wykonawca, podwykonawca lub dalszy podwykonawca zamówienia na roboty budowlane zamierzający zawrzeć umowę o podwykonawstwo, której przedmiotem są roboty budowlane, jest obowiązany, w trakcie realizacji zamówienia publicznego na roboty budowlane, do przedłożenia zamawiającemu projektu tej umowy, przy czym podwykonawca lub dalszy podwykonawca jest obowiązany dołączyć zgodę </w:t>
      </w:r>
      <w:r w:rsidR="00A77645" w:rsidRPr="00E01E7B">
        <w:t>Wykonawcy</w:t>
      </w:r>
      <w:r w:rsidRPr="00E01E7B">
        <w:t xml:space="preserve"> na zawarcie umowy o podwykonawstwo o tr</w:t>
      </w:r>
      <w:r w:rsidR="00B27A34">
        <w:t>eści zgodnej z projektem umowy.</w:t>
      </w:r>
    </w:p>
    <w:p w:rsidR="00171582" w:rsidRPr="00E01E7B" w:rsidRDefault="00171582" w:rsidP="00A77645">
      <w:pPr>
        <w:pStyle w:val="Akapitzlist2"/>
        <w:tabs>
          <w:tab w:val="left" w:pos="426"/>
        </w:tabs>
        <w:autoSpaceDE w:val="0"/>
        <w:autoSpaceDN w:val="0"/>
        <w:adjustRightInd w:val="0"/>
        <w:ind w:left="426" w:hanging="284"/>
        <w:jc w:val="both"/>
      </w:pPr>
      <w:r w:rsidRPr="00E01E7B">
        <w:t xml:space="preserve">2. Termin zapłaty wynagrodzenia podwykonawcy lub dalszemu podwykonawcy przewidziany w umowie o podwykonawstwo nie może być dłuższy niż 30 dni od dnia doręczenia </w:t>
      </w:r>
      <w:r w:rsidR="00232461" w:rsidRPr="00E01E7B">
        <w:t>Wykonawcy</w:t>
      </w:r>
      <w:r w:rsidRPr="00E01E7B">
        <w:t>, podwykonawcy lub dalszemu podwykonawcy faktury lub rachunku, potwierdzających wykonanie zleconej podwykonawcy lub dalszemu podwykonawcy dostawy</w:t>
      </w:r>
      <w:r w:rsidR="00B27A34">
        <w:t>, usługi lub roboty budowlanej.</w:t>
      </w:r>
    </w:p>
    <w:p w:rsidR="00171582" w:rsidRPr="00E01E7B" w:rsidRDefault="00171582" w:rsidP="00A77645">
      <w:pPr>
        <w:pStyle w:val="Akapitzlist2"/>
        <w:autoSpaceDE w:val="0"/>
        <w:autoSpaceDN w:val="0"/>
        <w:adjustRightInd w:val="0"/>
        <w:ind w:left="426" w:hanging="284"/>
        <w:jc w:val="both"/>
      </w:pPr>
      <w:r w:rsidRPr="00E01E7B">
        <w:t>3. Zamawiający, w terminie 14 dni od daty otrzymania projektu umowy o podwykonawstwo, zgłasza pisemne zastrzeżenia do projektu umowy o podwykonawstwo, której przedmiotem są roboty budowlane:</w:t>
      </w:r>
    </w:p>
    <w:p w:rsidR="00171582" w:rsidRPr="00E01E7B" w:rsidRDefault="00171582" w:rsidP="00A77645">
      <w:pPr>
        <w:pStyle w:val="Akapitzlist2"/>
        <w:autoSpaceDE w:val="0"/>
        <w:autoSpaceDN w:val="0"/>
        <w:adjustRightInd w:val="0"/>
        <w:ind w:left="284" w:hanging="142"/>
        <w:jc w:val="both"/>
      </w:pPr>
      <w:r w:rsidRPr="00E01E7B">
        <w:t>1) niespełniającej wymagań określonych w specyfikacji istotnych warunków zamówienia;</w:t>
      </w:r>
    </w:p>
    <w:p w:rsidR="00171582" w:rsidRPr="00E01E7B" w:rsidRDefault="00171582" w:rsidP="00A77645">
      <w:pPr>
        <w:pStyle w:val="Akapitzlist2"/>
        <w:autoSpaceDE w:val="0"/>
        <w:autoSpaceDN w:val="0"/>
        <w:adjustRightInd w:val="0"/>
        <w:ind w:left="284" w:hanging="142"/>
        <w:jc w:val="both"/>
      </w:pPr>
      <w:r w:rsidRPr="00E01E7B">
        <w:t xml:space="preserve">2) gdy przewiduje termin zapłaty wynagrodzenia </w:t>
      </w:r>
      <w:r w:rsidR="00B27A34">
        <w:t>dłuższy niż określony w ust. 2.</w:t>
      </w:r>
    </w:p>
    <w:p w:rsidR="00171582" w:rsidRPr="00E01E7B" w:rsidRDefault="00171582" w:rsidP="00A77645">
      <w:pPr>
        <w:pStyle w:val="Akapitzlist2"/>
        <w:autoSpaceDE w:val="0"/>
        <w:autoSpaceDN w:val="0"/>
        <w:adjustRightInd w:val="0"/>
        <w:ind w:left="426" w:hanging="284"/>
        <w:jc w:val="both"/>
      </w:pPr>
      <w:r w:rsidRPr="00E01E7B">
        <w:t>4. Niezgłoszenie pisemnych zastrzeżeń do przedłożonego projektu umowy o podwykonawstwo, której przedmiotem są roboty budowlane, w terminie 14 dni od daty otrzymania projektu umowy o podwykonawstwo, uważa się za akceptację proj</w:t>
      </w:r>
      <w:r w:rsidR="00B27A34">
        <w:t xml:space="preserve">ektu umowy przez </w:t>
      </w:r>
      <w:r w:rsidR="00232461">
        <w:t>Zamawiającego</w:t>
      </w:r>
      <w:r w:rsidR="00B27A34">
        <w:t>.</w:t>
      </w:r>
    </w:p>
    <w:p w:rsidR="00171582" w:rsidRPr="00E01E7B" w:rsidRDefault="00171582" w:rsidP="00A77645">
      <w:pPr>
        <w:pStyle w:val="Akapitzlist2"/>
        <w:autoSpaceDE w:val="0"/>
        <w:autoSpaceDN w:val="0"/>
        <w:adjustRightInd w:val="0"/>
        <w:ind w:left="426" w:hanging="284"/>
        <w:jc w:val="both"/>
      </w:pPr>
      <w:r w:rsidRPr="00E01E7B">
        <w:t>5. Wykonawca, podwykonawca lub dalszy podwykonawca zamówienia na roboty budowlane przedkłada zamawiającemu poświadczoną za zgodność z oryginałem kopię zawartej umowy o podwykonawstwo, której przedmiotem są roboty budowlane, w termi</w:t>
      </w:r>
      <w:r w:rsidR="00B27A34">
        <w:t>nie 7 dni od dnia jej zawarcia.</w:t>
      </w:r>
    </w:p>
    <w:p w:rsidR="00171582" w:rsidRPr="00E01E7B" w:rsidRDefault="00171582" w:rsidP="00A77645">
      <w:pPr>
        <w:pStyle w:val="Akapitzlist2"/>
        <w:autoSpaceDE w:val="0"/>
        <w:autoSpaceDN w:val="0"/>
        <w:adjustRightInd w:val="0"/>
        <w:ind w:left="426" w:hanging="284"/>
        <w:jc w:val="both"/>
      </w:pPr>
      <w:r w:rsidRPr="00E01E7B">
        <w:t>6. Zamawiający, w terminie 14 dni od daty otrzymania umowy o podwykonawstwo, zgłasza pisemny sprzeciw do umowy o podwykonawstwo, której przedmiotem są roboty budowlane, w przypa</w:t>
      </w:r>
      <w:r w:rsidR="00C92AFA">
        <w:t>dkach, o których mowa w ust. 3.</w:t>
      </w:r>
    </w:p>
    <w:p w:rsidR="00171582" w:rsidRDefault="00171582" w:rsidP="00A77645">
      <w:pPr>
        <w:pStyle w:val="Akapitzlist2"/>
        <w:autoSpaceDE w:val="0"/>
        <w:autoSpaceDN w:val="0"/>
        <w:adjustRightInd w:val="0"/>
        <w:ind w:left="426" w:hanging="284"/>
        <w:jc w:val="both"/>
      </w:pPr>
      <w:r w:rsidRPr="00E01E7B">
        <w:t>7. Niezgłoszenie pisemnego sprzeciwu do przedłożonej umowy o podwykonawstwo, której przedmiotem są roboty budowlane, w terminie 14 dni od daty otrzymania umowy o podwykonawstwo, uważa się za akceptację umow</w:t>
      </w:r>
      <w:r w:rsidR="00B27A34">
        <w:t xml:space="preserve">y przez </w:t>
      </w:r>
      <w:r w:rsidR="00232461">
        <w:t>Zamawiającego</w:t>
      </w:r>
      <w:r w:rsidR="00B27A34">
        <w:t>.</w:t>
      </w:r>
    </w:p>
    <w:p w:rsidR="00171582" w:rsidRDefault="00171582" w:rsidP="00A77645">
      <w:pPr>
        <w:pStyle w:val="Akapitzlist2"/>
        <w:autoSpaceDE w:val="0"/>
        <w:autoSpaceDN w:val="0"/>
        <w:adjustRightInd w:val="0"/>
        <w:ind w:left="426" w:hanging="284"/>
        <w:jc w:val="both"/>
      </w:pPr>
      <w:r w:rsidRPr="00E01E7B">
        <w:lastRenderedPageBreak/>
        <w:t>8.</w:t>
      </w:r>
      <w:r>
        <w:t xml:space="preserve"> </w:t>
      </w:r>
      <w:r w:rsidRPr="00E01E7B">
        <w:t xml:space="preserve">Wykonawca, podwykonawca lub dalszy podwykonawca zamówienia na roboty budowlane przedkłada zamawiającemu poświadczoną za zgodność z oryginałem kopię zawartej umowy </w:t>
      </w:r>
    </w:p>
    <w:p w:rsidR="00171582" w:rsidRPr="00E01E7B" w:rsidRDefault="00B27A34" w:rsidP="00A77645">
      <w:pPr>
        <w:pStyle w:val="Akapitzlist2"/>
        <w:autoSpaceDE w:val="0"/>
        <w:autoSpaceDN w:val="0"/>
        <w:adjustRightInd w:val="0"/>
        <w:ind w:left="426" w:hanging="426"/>
        <w:jc w:val="both"/>
      </w:pPr>
      <w:r>
        <w:t xml:space="preserve">       </w:t>
      </w:r>
      <w:r w:rsidR="00171582" w:rsidRPr="00E01E7B">
        <w:t xml:space="preserve">o podwykonawstwo, której przedmiotem są dostawy lub usługi, w terminie 7 dni od dnia jej zawarcia, z wyłączeniem umów o podwykonawstwo o wartości mniejszej niż 0,5% wartości umowy w sprawie zamówienia publicznego oraz umów o podwykonawstwo, których przedmiot został wskazany przez </w:t>
      </w:r>
      <w:r w:rsidR="00232461" w:rsidRPr="00E01E7B">
        <w:t>Zamawiającego</w:t>
      </w:r>
      <w:r w:rsidR="00171582" w:rsidRPr="00E01E7B">
        <w:t xml:space="preserve"> w specyfikacji istotnych warunków</w:t>
      </w:r>
      <w:r w:rsidR="00171582">
        <w:t xml:space="preserve"> </w:t>
      </w:r>
      <w:r w:rsidR="00171582" w:rsidRPr="00E01E7B">
        <w:t>zamówienia, jako niepodlegający niniejszemu obowiązkowi. Wyłączenie, o którym mowa w zdaniu pierwszym, nie dotyczy umów o podwykonawstwo o wa</w:t>
      </w:r>
      <w:r>
        <w:t xml:space="preserve">rtości większej niż 50 000 zł. </w:t>
      </w:r>
    </w:p>
    <w:p w:rsidR="00171582" w:rsidRDefault="00171582" w:rsidP="00E30D14">
      <w:pPr>
        <w:pStyle w:val="Akapitzlist2"/>
        <w:numPr>
          <w:ilvl w:val="0"/>
          <w:numId w:val="22"/>
        </w:numPr>
        <w:autoSpaceDE w:val="0"/>
        <w:autoSpaceDN w:val="0"/>
        <w:adjustRightInd w:val="0"/>
        <w:ind w:left="426" w:hanging="426"/>
        <w:jc w:val="both"/>
      </w:pPr>
      <w:r w:rsidRPr="00E01E7B">
        <w:t xml:space="preserve">W przypadku, o którym mowa w ust. 8, jeżeli termin zapłaty wynagrodzenia jest dłuższy niż określony w ust. 2, </w:t>
      </w:r>
      <w:r>
        <w:t>Z</w:t>
      </w:r>
      <w:r w:rsidRPr="00E01E7B">
        <w:t xml:space="preserve">mawiający informuje o tym </w:t>
      </w:r>
      <w:r w:rsidR="00232461" w:rsidRPr="00E01E7B">
        <w:t>Wykonawcę</w:t>
      </w:r>
      <w:r w:rsidRPr="00E01E7B">
        <w:t xml:space="preserve"> i wzywa go do doprowadzenia do zmiany tej umowy pod rygorem wystąpienia o zapłatę kary umownej.</w:t>
      </w:r>
    </w:p>
    <w:p w:rsidR="00171582" w:rsidRDefault="00171582" w:rsidP="00E30D14">
      <w:pPr>
        <w:pStyle w:val="Akapitzlist2"/>
        <w:numPr>
          <w:ilvl w:val="0"/>
          <w:numId w:val="22"/>
        </w:numPr>
        <w:autoSpaceDE w:val="0"/>
        <w:autoSpaceDN w:val="0"/>
        <w:adjustRightInd w:val="0"/>
        <w:ind w:left="426" w:hanging="426"/>
        <w:jc w:val="both"/>
      </w:pPr>
      <w:r w:rsidRPr="00E01E7B">
        <w:t>Przepisy ust. 1–9 stosuje się odpowiednio do zmian tej umowy o podwykonawstwo.</w:t>
      </w:r>
    </w:p>
    <w:p w:rsidR="00A322DD" w:rsidRPr="009D25E3" w:rsidRDefault="00171582" w:rsidP="00E30D14">
      <w:pPr>
        <w:pStyle w:val="Akapitzlist2"/>
        <w:numPr>
          <w:ilvl w:val="0"/>
          <w:numId w:val="22"/>
        </w:numPr>
        <w:autoSpaceDE w:val="0"/>
        <w:autoSpaceDN w:val="0"/>
        <w:adjustRightInd w:val="0"/>
        <w:ind w:left="426" w:hanging="426"/>
        <w:jc w:val="both"/>
      </w:pPr>
      <w:r w:rsidRPr="00E01E7B">
        <w:t>Zamawiający nie wyraża zgody na zawarcie umowy z Podwykonawcą lub dalszym Podwykonawcą, której treść będzie sprzeczna z postanowieniami niniejszej umowy lub odrębnymi przepisami.</w:t>
      </w:r>
    </w:p>
    <w:p w:rsidR="00322648" w:rsidRDefault="00322648" w:rsidP="00A77645">
      <w:pPr>
        <w:jc w:val="center"/>
        <w:rPr>
          <w:b/>
          <w:bCs/>
        </w:rPr>
      </w:pPr>
    </w:p>
    <w:p w:rsidR="00322648" w:rsidRDefault="00322648" w:rsidP="00A77645">
      <w:pPr>
        <w:jc w:val="center"/>
        <w:rPr>
          <w:b/>
          <w:bCs/>
        </w:rPr>
      </w:pPr>
    </w:p>
    <w:p w:rsidR="00322648" w:rsidRDefault="00322648" w:rsidP="00A77645">
      <w:pPr>
        <w:jc w:val="center"/>
        <w:rPr>
          <w:b/>
          <w:bCs/>
        </w:rPr>
      </w:pPr>
    </w:p>
    <w:p w:rsidR="00171582" w:rsidRPr="0010292C" w:rsidRDefault="000565DB" w:rsidP="00A77645">
      <w:pPr>
        <w:jc w:val="center"/>
        <w:rPr>
          <w:b/>
          <w:bCs/>
        </w:rPr>
      </w:pPr>
      <w:r>
        <w:rPr>
          <w:b/>
          <w:bCs/>
        </w:rPr>
        <w:t>§ 6</w:t>
      </w:r>
    </w:p>
    <w:p w:rsidR="000565DB" w:rsidRPr="00D33BE0" w:rsidRDefault="000565DB" w:rsidP="00A77645">
      <w:pPr>
        <w:jc w:val="center"/>
        <w:rPr>
          <w:b/>
          <w:bCs/>
        </w:rPr>
      </w:pPr>
    </w:p>
    <w:p w:rsidR="00171582" w:rsidRPr="00D33BE0" w:rsidRDefault="00171582" w:rsidP="00A77645">
      <w:pPr>
        <w:jc w:val="both"/>
      </w:pPr>
      <w:r w:rsidRPr="00D33BE0">
        <w:t>Do obowiązków Zamawiającego należy</w:t>
      </w:r>
      <w:r>
        <w:t>:</w:t>
      </w:r>
    </w:p>
    <w:p w:rsidR="00171582" w:rsidRPr="00D33BE0" w:rsidRDefault="00171582" w:rsidP="00E30D14">
      <w:pPr>
        <w:pStyle w:val="Akapitzlist2"/>
        <w:numPr>
          <w:ilvl w:val="0"/>
          <w:numId w:val="4"/>
        </w:numPr>
        <w:jc w:val="both"/>
      </w:pPr>
      <w:r>
        <w:t xml:space="preserve">protokolarne </w:t>
      </w:r>
      <w:r w:rsidRPr="00D33BE0">
        <w:t>przekazanie pla</w:t>
      </w:r>
      <w:r>
        <w:t>cu</w:t>
      </w:r>
      <w:r w:rsidR="00A322DD">
        <w:t xml:space="preserve"> </w:t>
      </w:r>
      <w:r>
        <w:t>( terenu) budowy na 3</w:t>
      </w:r>
      <w:r w:rsidRPr="00D33BE0">
        <w:t xml:space="preserve"> dni </w:t>
      </w:r>
      <w:r>
        <w:t xml:space="preserve">przed rozpoczęciem robót </w:t>
      </w:r>
      <w:r w:rsidR="00406244">
        <w:t>budowlanych,</w:t>
      </w:r>
    </w:p>
    <w:p w:rsidR="00171582" w:rsidRPr="00D33BE0" w:rsidRDefault="00171582" w:rsidP="00E30D14">
      <w:pPr>
        <w:numPr>
          <w:ilvl w:val="0"/>
          <w:numId w:val="4"/>
        </w:numPr>
        <w:jc w:val="both"/>
      </w:pPr>
      <w:r>
        <w:t>wskazanie miejsc poboru energii elektrycznej i wody ( opłaty za zużytą wodę i energię za czas prowadzenie robót ponosi Wykonawca – jeżeli dotyczy),</w:t>
      </w:r>
    </w:p>
    <w:p w:rsidR="00171582" w:rsidRDefault="00171582" w:rsidP="00E30D14">
      <w:pPr>
        <w:numPr>
          <w:ilvl w:val="0"/>
          <w:numId w:val="4"/>
        </w:numPr>
        <w:jc w:val="both"/>
      </w:pPr>
      <w:r w:rsidRPr="00D33BE0">
        <w:t xml:space="preserve"> wskazania in</w:t>
      </w:r>
      <w:r>
        <w:t xml:space="preserve">spektora nadzoru </w:t>
      </w:r>
      <w:r w:rsidR="00406244">
        <w:t>budowlanego</w:t>
      </w:r>
      <w:r w:rsidRPr="00D33BE0">
        <w:t xml:space="preserve">, który będzie upoważniony przez Zamawiającego poza pełnieniem swoich obowiązków wynikających z </w:t>
      </w:r>
      <w:r>
        <w:t>u</w:t>
      </w:r>
      <w:r w:rsidRPr="00D33BE0">
        <w:t xml:space="preserve">stawy </w:t>
      </w:r>
      <w:r w:rsidR="00406244">
        <w:t xml:space="preserve">Prawo </w:t>
      </w:r>
      <w:r w:rsidR="00A322DD">
        <w:t xml:space="preserve">budowlane </w:t>
      </w:r>
      <w:r w:rsidR="00406244">
        <w:t xml:space="preserve">do </w:t>
      </w:r>
      <w:r>
        <w:t xml:space="preserve">podejmowania decyzji dotyczących </w:t>
      </w:r>
      <w:r w:rsidRPr="0010292C">
        <w:t xml:space="preserve"> zmian wynikających z nieprzewidzianych okoliczności w zakresie robót objętych niniejszą umową</w:t>
      </w:r>
      <w:r w:rsidR="00406244">
        <w:t>.</w:t>
      </w:r>
    </w:p>
    <w:p w:rsidR="00171582" w:rsidRPr="0010292C" w:rsidRDefault="00171582" w:rsidP="00E30D14">
      <w:pPr>
        <w:numPr>
          <w:ilvl w:val="0"/>
          <w:numId w:val="4"/>
        </w:numPr>
        <w:jc w:val="both"/>
      </w:pPr>
      <w:r>
        <w:t>sporządzenie dokumentacji wynikowej,</w:t>
      </w:r>
    </w:p>
    <w:p w:rsidR="00171582" w:rsidRPr="0010292C" w:rsidRDefault="00171582" w:rsidP="00E30D14">
      <w:pPr>
        <w:numPr>
          <w:ilvl w:val="0"/>
          <w:numId w:val="4"/>
        </w:numPr>
        <w:jc w:val="both"/>
      </w:pPr>
      <w:r w:rsidRPr="0010292C">
        <w:t>odebrania przedmiotu umowy i zapłacenia wynagrodzenia umownego.</w:t>
      </w:r>
    </w:p>
    <w:p w:rsidR="00171582" w:rsidRPr="0010292C" w:rsidRDefault="00171582" w:rsidP="00A77645">
      <w:pPr>
        <w:jc w:val="both"/>
        <w:rPr>
          <w:b/>
          <w:bCs/>
        </w:rPr>
      </w:pPr>
    </w:p>
    <w:p w:rsidR="00171582" w:rsidRPr="0010292C" w:rsidRDefault="00171582" w:rsidP="00A77645">
      <w:pPr>
        <w:jc w:val="center"/>
        <w:rPr>
          <w:b/>
          <w:bCs/>
        </w:rPr>
      </w:pPr>
      <w:r w:rsidRPr="0010292C">
        <w:rPr>
          <w:b/>
          <w:bCs/>
        </w:rPr>
        <w:t xml:space="preserve">§ </w:t>
      </w:r>
      <w:r>
        <w:rPr>
          <w:b/>
          <w:bCs/>
        </w:rPr>
        <w:t>7</w:t>
      </w:r>
    </w:p>
    <w:p w:rsidR="00171582" w:rsidRPr="0010292C" w:rsidRDefault="00171582" w:rsidP="00A77645">
      <w:pPr>
        <w:jc w:val="center"/>
      </w:pPr>
    </w:p>
    <w:p w:rsidR="00171582" w:rsidRPr="0010292C" w:rsidRDefault="00171582" w:rsidP="00A77645">
      <w:pPr>
        <w:jc w:val="both"/>
      </w:pPr>
      <w:r w:rsidRPr="0010292C">
        <w:t>Do obowiązków Wykonawcy należy:</w:t>
      </w:r>
    </w:p>
    <w:p w:rsidR="00171582" w:rsidRPr="0010292C" w:rsidRDefault="00171582" w:rsidP="00E30D14">
      <w:pPr>
        <w:pStyle w:val="Akapitzlist2"/>
        <w:numPr>
          <w:ilvl w:val="0"/>
          <w:numId w:val="5"/>
        </w:numPr>
        <w:jc w:val="both"/>
      </w:pPr>
      <w:r w:rsidRPr="0010292C">
        <w:t xml:space="preserve">przejęcie terenu robót od Zamawiającego </w:t>
      </w:r>
    </w:p>
    <w:p w:rsidR="00171582" w:rsidRPr="0010292C" w:rsidRDefault="00171582" w:rsidP="00E30D14">
      <w:pPr>
        <w:numPr>
          <w:ilvl w:val="0"/>
          <w:numId w:val="5"/>
        </w:numPr>
        <w:jc w:val="both"/>
      </w:pPr>
      <w:r w:rsidRPr="0010292C">
        <w:t>zabezpieczenie i wygrodzenie ter</w:t>
      </w:r>
      <w:r>
        <w:t>e</w:t>
      </w:r>
      <w:r w:rsidRPr="0010292C">
        <w:t>nu robót,</w:t>
      </w:r>
    </w:p>
    <w:p w:rsidR="00171582" w:rsidRDefault="00171582" w:rsidP="00E30D14">
      <w:pPr>
        <w:numPr>
          <w:ilvl w:val="0"/>
          <w:numId w:val="5"/>
        </w:numPr>
        <w:jc w:val="both"/>
      </w:pPr>
      <w:r w:rsidRPr="0010292C">
        <w:t>zapewnienie dozoru mienia  na terenie robót na własny koszt,</w:t>
      </w:r>
    </w:p>
    <w:p w:rsidR="00A77645" w:rsidRPr="00A77645" w:rsidRDefault="00A77645" w:rsidP="00E30D14">
      <w:pPr>
        <w:numPr>
          <w:ilvl w:val="0"/>
          <w:numId w:val="5"/>
        </w:numPr>
        <w:jc w:val="both"/>
      </w:pPr>
      <w:r w:rsidRPr="00A77645">
        <w:rPr>
          <w:color w:val="000000"/>
          <w:kern w:val="28"/>
        </w:rPr>
        <w:t>złożenie najpóźniej w dniu przekazania placu budowy oświadczeń o podjęciu obowiązków przez kierownika budowy</w:t>
      </w:r>
      <w:r>
        <w:rPr>
          <w:color w:val="000000"/>
          <w:kern w:val="28"/>
        </w:rPr>
        <w:t>,</w:t>
      </w:r>
    </w:p>
    <w:p w:rsidR="00171582" w:rsidRPr="0010292C" w:rsidRDefault="00171582" w:rsidP="00E30D14">
      <w:pPr>
        <w:numPr>
          <w:ilvl w:val="0"/>
          <w:numId w:val="5"/>
        </w:numPr>
        <w:jc w:val="both"/>
      </w:pPr>
      <w:r w:rsidRPr="0010292C">
        <w:t xml:space="preserve">wykonania przedmiotu umowy z materiałów odpowiadających wymaganiom określonym w </w:t>
      </w:r>
      <w:r>
        <w:t xml:space="preserve"> przepisach   </w:t>
      </w:r>
      <w:r w:rsidRPr="0010292C">
        <w:t>Praw</w:t>
      </w:r>
      <w:r>
        <w:t xml:space="preserve">a </w:t>
      </w:r>
      <w:r w:rsidRPr="0010292C">
        <w:t>budowlane</w:t>
      </w:r>
      <w:r>
        <w:t>go i ustawy o wyrobach budowlanych,</w:t>
      </w:r>
    </w:p>
    <w:p w:rsidR="00171582" w:rsidRDefault="00171582" w:rsidP="00E30D14">
      <w:pPr>
        <w:numPr>
          <w:ilvl w:val="0"/>
          <w:numId w:val="5"/>
        </w:numPr>
        <w:jc w:val="both"/>
      </w:pPr>
      <w:r w:rsidRPr="0010292C">
        <w:t xml:space="preserve">wykonanie robót </w:t>
      </w:r>
      <w:r w:rsidR="00114903">
        <w:t xml:space="preserve">budowlanych </w:t>
      </w:r>
      <w:r>
        <w:t xml:space="preserve"> </w:t>
      </w:r>
      <w:r w:rsidRPr="0010292C">
        <w:t>zgodnie</w:t>
      </w:r>
      <w:r>
        <w:t xml:space="preserve"> z</w:t>
      </w:r>
      <w:r w:rsidR="00114903">
        <w:t>e sztuką budowlaną,</w:t>
      </w:r>
      <w:r>
        <w:t xml:space="preserve"> SIWZ, niniejszą umową oraz </w:t>
      </w:r>
      <w:r w:rsidR="00A77645">
        <w:t>przygotowanie robót do  odbioru,</w:t>
      </w:r>
    </w:p>
    <w:p w:rsidR="00A77645" w:rsidRPr="00A77645" w:rsidRDefault="00A77645" w:rsidP="00E30D14">
      <w:pPr>
        <w:numPr>
          <w:ilvl w:val="0"/>
          <w:numId w:val="5"/>
        </w:numPr>
        <w:suppressAutoHyphens/>
        <w:jc w:val="both"/>
        <w:rPr>
          <w:color w:val="000000"/>
          <w:kern w:val="28"/>
        </w:rPr>
      </w:pPr>
      <w:r w:rsidRPr="00A77645">
        <w:rPr>
          <w:color w:val="000000"/>
          <w:kern w:val="28"/>
        </w:rPr>
        <w:t>dostarczenie certyfikatów i atestów na materiały wbudowane przez Wykonawcę,</w:t>
      </w:r>
    </w:p>
    <w:p w:rsidR="00171582" w:rsidRDefault="00171582" w:rsidP="00E30D14">
      <w:pPr>
        <w:numPr>
          <w:ilvl w:val="0"/>
          <w:numId w:val="5"/>
        </w:numPr>
        <w:jc w:val="both"/>
      </w:pPr>
      <w:r>
        <w:t>zapewnienia na własny koszt transportu odpadów do miejsc ich wykorzystania lub utylizacji, łącznie z kosztami utylizacji,</w:t>
      </w:r>
    </w:p>
    <w:p w:rsidR="00171582" w:rsidRDefault="00171582" w:rsidP="00E30D14">
      <w:pPr>
        <w:numPr>
          <w:ilvl w:val="0"/>
          <w:numId w:val="5"/>
        </w:numPr>
        <w:jc w:val="both"/>
      </w:pPr>
      <w:r w:rsidRPr="00D33BE0">
        <w:t xml:space="preserve">przekazanie przedmiotu umowy, </w:t>
      </w:r>
      <w:r>
        <w:t xml:space="preserve">w terminie określonym w </w:t>
      </w:r>
      <w:r w:rsidRPr="0010292C">
        <w:t>§ 3 umowy</w:t>
      </w:r>
      <w:r w:rsidRPr="00D33BE0">
        <w:t xml:space="preserve">  </w:t>
      </w:r>
      <w:r w:rsidR="00406244">
        <w:t xml:space="preserve">zgodnie z </w:t>
      </w:r>
      <w:r w:rsidRPr="00D33BE0">
        <w:t xml:space="preserve"> ustaleniami</w:t>
      </w:r>
      <w:r>
        <w:t>, zasadami wiedzy technicznej,</w:t>
      </w:r>
      <w:r w:rsidRPr="00D33BE0">
        <w:t xml:space="preserve"> obowiązującymi przepisami oraz normami,</w:t>
      </w:r>
    </w:p>
    <w:p w:rsidR="00171582" w:rsidRPr="00D33BE0" w:rsidRDefault="00171582" w:rsidP="00E30D14">
      <w:pPr>
        <w:numPr>
          <w:ilvl w:val="0"/>
          <w:numId w:val="5"/>
        </w:numPr>
        <w:jc w:val="both"/>
      </w:pPr>
      <w:r w:rsidRPr="00D33BE0">
        <w:t xml:space="preserve"> przestrzeganie przepisów BHP i p.poż. oraz prawa budowlanego.</w:t>
      </w:r>
    </w:p>
    <w:p w:rsidR="00660DAB" w:rsidRDefault="00171582" w:rsidP="00E30D14">
      <w:pPr>
        <w:numPr>
          <w:ilvl w:val="0"/>
          <w:numId w:val="5"/>
        </w:numPr>
        <w:jc w:val="both"/>
      </w:pPr>
      <w:r w:rsidRPr="00555BCF">
        <w:lastRenderedPageBreak/>
        <w:t>naprawa uszkodzonych w trakcie prowadzenia robót urządzeń,</w:t>
      </w:r>
    </w:p>
    <w:p w:rsidR="00171582" w:rsidRDefault="00171582" w:rsidP="00E30D14">
      <w:pPr>
        <w:numPr>
          <w:ilvl w:val="0"/>
          <w:numId w:val="5"/>
        </w:numPr>
        <w:jc w:val="both"/>
      </w:pPr>
      <w:r>
        <w:t xml:space="preserve"> </w:t>
      </w:r>
      <w:r w:rsidRPr="000C37D3">
        <w:t>naprawienie uszkodzenia nawierzchni drogi spowodowanego sprzętem budowlanym lub składowaniem materiałów budowlanych podczas prowadzenia robót polegającego na</w:t>
      </w:r>
      <w:r>
        <w:t xml:space="preserve"> </w:t>
      </w:r>
      <w:r w:rsidRPr="00555BCF">
        <w:t>oczyszczeniu istniejącej nawierzchni drogi wraz z uzupełnieniem istn</w:t>
      </w:r>
      <w:r>
        <w:t>iejących warstw i zagęszczeniem - w przypadku jeżeli sytuacja taka wystąpi,</w:t>
      </w:r>
    </w:p>
    <w:p w:rsidR="00171582" w:rsidRPr="00D33BE0" w:rsidRDefault="00171582" w:rsidP="00E30D14">
      <w:pPr>
        <w:numPr>
          <w:ilvl w:val="0"/>
          <w:numId w:val="5"/>
        </w:numPr>
        <w:jc w:val="both"/>
      </w:pPr>
      <w:r w:rsidRPr="00D33BE0">
        <w:t>pisemne uprzedzenie Zamawiającego o każdej groźbie opóźnienia robót powstałej z obowiązków ciążących na Zamawiającym</w:t>
      </w:r>
      <w:r>
        <w:t>.</w:t>
      </w:r>
    </w:p>
    <w:p w:rsidR="00171582" w:rsidRPr="00D33BE0" w:rsidRDefault="00171582" w:rsidP="00E30D14">
      <w:pPr>
        <w:numPr>
          <w:ilvl w:val="0"/>
          <w:numId w:val="5"/>
        </w:numPr>
        <w:jc w:val="both"/>
      </w:pPr>
      <w:r>
        <w:t xml:space="preserve"> </w:t>
      </w:r>
      <w:r w:rsidRPr="00D33BE0">
        <w:t>utrzymanie terenu budowy w stanie wolnym od przeszkód komunikacyjnych oraz usuwanie i składowanie wszelkich urządzeń pomocniczych i zbędnych materiałów, odpadów i śmieci w miejscu wskazanym przez Zamawiającego,</w:t>
      </w:r>
    </w:p>
    <w:p w:rsidR="00171582" w:rsidRDefault="00171582" w:rsidP="00E30D14">
      <w:pPr>
        <w:numPr>
          <w:ilvl w:val="0"/>
          <w:numId w:val="5"/>
        </w:numPr>
        <w:jc w:val="both"/>
      </w:pPr>
      <w:r w:rsidRPr="00D33BE0">
        <w:t>uporządkowanie terenu budowy, jego otoczenia i doprowadzenie go do należytego stanu i porządku,</w:t>
      </w:r>
    </w:p>
    <w:p w:rsidR="005F7A3F" w:rsidRPr="005F7A3F" w:rsidRDefault="005F7A3F" w:rsidP="00E30D14">
      <w:pPr>
        <w:numPr>
          <w:ilvl w:val="0"/>
          <w:numId w:val="5"/>
        </w:numPr>
        <w:suppressAutoHyphens/>
        <w:jc w:val="both"/>
        <w:rPr>
          <w:kern w:val="28"/>
          <w:szCs w:val="20"/>
        </w:rPr>
      </w:pPr>
      <w:r w:rsidRPr="005F7A3F">
        <w:rPr>
          <w:color w:val="000000"/>
          <w:kern w:val="28"/>
        </w:rPr>
        <w:t>przedkładanie Zamawiającemu projektu umowy o podwykonawstwo, której przedmiotem są roboty budowlane, a także projektu jej zmiany, oraz poświadczonej za zgodność z oryginałem kopii zawartej umowy o podwykonawstwo, której przedmiotem są roboty budowlane, i jej zmian,</w:t>
      </w:r>
    </w:p>
    <w:p w:rsidR="005F7A3F" w:rsidRPr="005F7A3F" w:rsidRDefault="005F7A3F" w:rsidP="00E30D14">
      <w:pPr>
        <w:numPr>
          <w:ilvl w:val="0"/>
          <w:numId w:val="5"/>
        </w:numPr>
        <w:suppressAutoHyphens/>
        <w:jc w:val="both"/>
        <w:rPr>
          <w:kern w:val="28"/>
          <w:szCs w:val="20"/>
        </w:rPr>
      </w:pPr>
      <w:r w:rsidRPr="005F7A3F">
        <w:rPr>
          <w:kern w:val="28"/>
          <w:szCs w:val="20"/>
        </w:rPr>
        <w:t>przedkładanie Zamawiającemu poświadczonej za zgodność z oryginałem kopii zawartych umów o podwykonawstwo, których przedmiotem są dostawy lub usługi, oraz ich zmian.</w:t>
      </w:r>
    </w:p>
    <w:p w:rsidR="00C74162" w:rsidRDefault="00171582" w:rsidP="00E30D14">
      <w:pPr>
        <w:numPr>
          <w:ilvl w:val="0"/>
          <w:numId w:val="5"/>
        </w:numPr>
        <w:jc w:val="both"/>
      </w:pPr>
      <w:r>
        <w:t xml:space="preserve"> </w:t>
      </w:r>
      <w:r w:rsidRPr="00D33BE0">
        <w:t>posiadanie aktualnego ubezpieczenia OC w ramach prowadzonej działalności</w:t>
      </w:r>
    </w:p>
    <w:p w:rsidR="00171582" w:rsidRDefault="00171582" w:rsidP="00E30D14">
      <w:pPr>
        <w:numPr>
          <w:ilvl w:val="0"/>
          <w:numId w:val="5"/>
        </w:numPr>
        <w:jc w:val="both"/>
      </w:pPr>
      <w:r>
        <w:t>.</w:t>
      </w:r>
    </w:p>
    <w:p w:rsidR="00761516" w:rsidRDefault="00761516" w:rsidP="00A77645">
      <w:pPr>
        <w:jc w:val="both"/>
        <w:rPr>
          <w:b/>
          <w:bCs/>
        </w:rPr>
      </w:pPr>
    </w:p>
    <w:p w:rsidR="009D25E3" w:rsidRDefault="009D25E3" w:rsidP="009D25E3">
      <w:pPr>
        <w:jc w:val="center"/>
        <w:rPr>
          <w:b/>
          <w:bCs/>
        </w:rPr>
      </w:pPr>
    </w:p>
    <w:p w:rsidR="00CE5291" w:rsidRDefault="00171582" w:rsidP="009D25E3">
      <w:pPr>
        <w:jc w:val="center"/>
        <w:rPr>
          <w:b/>
          <w:bCs/>
        </w:rPr>
      </w:pPr>
      <w:r w:rsidRPr="00D33BE0">
        <w:rPr>
          <w:b/>
          <w:bCs/>
        </w:rPr>
        <w:t>§</w:t>
      </w:r>
      <w:r w:rsidR="009D25E3">
        <w:rPr>
          <w:b/>
          <w:bCs/>
        </w:rPr>
        <w:t xml:space="preserve"> 8</w:t>
      </w:r>
    </w:p>
    <w:p w:rsidR="009D25E3" w:rsidRPr="00FE58A2" w:rsidRDefault="009D25E3" w:rsidP="009D25E3">
      <w:pPr>
        <w:jc w:val="center"/>
        <w:rPr>
          <w:b/>
          <w:bCs/>
        </w:rPr>
      </w:pPr>
    </w:p>
    <w:p w:rsidR="00CE5291" w:rsidRDefault="00CE5291" w:rsidP="00E30D14">
      <w:pPr>
        <w:pStyle w:val="Bezodstpw"/>
        <w:numPr>
          <w:ilvl w:val="0"/>
          <w:numId w:val="24"/>
        </w:numPr>
        <w:ind w:left="851" w:hanging="567"/>
        <w:jc w:val="both"/>
      </w:pPr>
      <w:r w:rsidRPr="00FE58A2">
        <w:t>Wykonawca zobowiązuje się wykonać przedm</w:t>
      </w:r>
      <w:r w:rsidR="008B79A3">
        <w:t>iot umowy z materiałów własnych,</w:t>
      </w:r>
    </w:p>
    <w:p w:rsidR="00CE5291" w:rsidRDefault="00CE5291" w:rsidP="00E30D14">
      <w:pPr>
        <w:pStyle w:val="Bezodstpw"/>
        <w:numPr>
          <w:ilvl w:val="0"/>
          <w:numId w:val="24"/>
        </w:numPr>
        <w:ind w:left="851" w:hanging="567"/>
        <w:jc w:val="both"/>
      </w:pPr>
      <w:r w:rsidRPr="00FE58A2">
        <w:t>Wszystkie materiały będą posiadały odpowiednie wymagane świadectwa jakości i certyfikaty zgodne z obowiązującymi normami technicznymi .</w:t>
      </w:r>
    </w:p>
    <w:p w:rsidR="00CE5291" w:rsidRDefault="00CE5291" w:rsidP="00E30D14">
      <w:pPr>
        <w:pStyle w:val="Bezodstpw"/>
        <w:numPr>
          <w:ilvl w:val="0"/>
          <w:numId w:val="24"/>
        </w:numPr>
        <w:ind w:left="851" w:hanging="567"/>
        <w:jc w:val="both"/>
      </w:pPr>
      <w:r w:rsidRPr="00FE58A2">
        <w:t>Strony uzgadniają możliwość zastosowania przez Wykonawcę zamiennych materiałów, wyrobów lub rozwiązań technicznych w stosunku do przyjętych w projekcie  robót geologicznych pod warunkiem, że nie wpłynie to na jakość i trwałość obiektu i będzie zatwierdzona przez inspektora nadzoru.</w:t>
      </w:r>
    </w:p>
    <w:p w:rsidR="00CE5291" w:rsidRDefault="00CE5291" w:rsidP="00E30D14">
      <w:pPr>
        <w:pStyle w:val="Bezodstpw"/>
        <w:numPr>
          <w:ilvl w:val="0"/>
          <w:numId w:val="24"/>
        </w:numPr>
        <w:ind w:left="851" w:hanging="567"/>
        <w:jc w:val="both"/>
      </w:pPr>
      <w:r w:rsidRPr="00FE58A2">
        <w:t>Wartość dostarczonych przez Wykonawcę materiałów i urządzeń jest objęta wynagrodzeniem za przedmiot umowy określonym w § 1</w:t>
      </w:r>
      <w:r>
        <w:t>0</w:t>
      </w:r>
      <w:r w:rsidRPr="00FE58A2">
        <w:t xml:space="preserve"> umowy.</w:t>
      </w:r>
    </w:p>
    <w:p w:rsidR="00CE5291" w:rsidRPr="00FE58A2" w:rsidRDefault="00CE5291" w:rsidP="00E30D14">
      <w:pPr>
        <w:pStyle w:val="Bezodstpw"/>
        <w:numPr>
          <w:ilvl w:val="0"/>
          <w:numId w:val="24"/>
        </w:numPr>
        <w:ind w:left="851" w:hanging="567"/>
        <w:jc w:val="both"/>
      </w:pPr>
      <w:r w:rsidRPr="00FE58A2">
        <w:t>N</w:t>
      </w:r>
      <w:r>
        <w:t>a każde żądanie Zamawiającego (</w:t>
      </w:r>
      <w:r w:rsidRPr="00FE58A2">
        <w:t>inspektora nadzoru) Wykonawca zobowiązany jest dostarczyć Zamawiającemu w stosunku do wskazanych materiałów certyfikat na znak bezpieczeństwa , deklarację zdolności z polską Normą lub aprobatę techniczną.</w:t>
      </w:r>
    </w:p>
    <w:p w:rsidR="00171582" w:rsidRDefault="00171582" w:rsidP="00A77645">
      <w:pPr>
        <w:pStyle w:val="Akapitzlist2"/>
        <w:ind w:left="0"/>
        <w:jc w:val="both"/>
        <w:rPr>
          <w:b/>
          <w:bCs/>
        </w:rPr>
      </w:pPr>
    </w:p>
    <w:p w:rsidR="00171582" w:rsidRDefault="000565DB" w:rsidP="005F7A3F">
      <w:pPr>
        <w:pStyle w:val="Akapitzlist2"/>
        <w:ind w:left="360"/>
        <w:jc w:val="center"/>
        <w:rPr>
          <w:b/>
          <w:bCs/>
        </w:rPr>
      </w:pPr>
      <w:r>
        <w:rPr>
          <w:b/>
          <w:bCs/>
        </w:rPr>
        <w:t>„§9</w:t>
      </w:r>
    </w:p>
    <w:p w:rsidR="00171582" w:rsidRPr="00322648" w:rsidRDefault="00171582" w:rsidP="00A77645">
      <w:pPr>
        <w:jc w:val="both"/>
        <w:rPr>
          <w:b/>
          <w:bCs/>
          <w:i/>
          <w:iCs/>
        </w:rPr>
      </w:pPr>
      <w:r w:rsidRPr="00322648">
        <w:rPr>
          <w:b/>
          <w:bCs/>
          <w:iCs/>
        </w:rPr>
        <w:t>(</w:t>
      </w:r>
      <w:r w:rsidRPr="00322648">
        <w:rPr>
          <w:b/>
          <w:bCs/>
          <w:i/>
          <w:iCs/>
        </w:rPr>
        <w:t>Paragraf mający  zastosowanie w przypadku zawarcia mowy z podmiotami ubiegającymi się o wspólne udzielenie zamówienia- Konsorcjum w innym przypadku zostanie usunięty)</w:t>
      </w:r>
    </w:p>
    <w:p w:rsidR="00171582" w:rsidRPr="00322648" w:rsidRDefault="00171582" w:rsidP="00A77645">
      <w:pPr>
        <w:jc w:val="both"/>
        <w:rPr>
          <w:i/>
        </w:rPr>
      </w:pPr>
    </w:p>
    <w:p w:rsidR="00171582" w:rsidRPr="00322648" w:rsidRDefault="00171582" w:rsidP="00E30D14">
      <w:pPr>
        <w:pStyle w:val="Akapitzlist2"/>
        <w:numPr>
          <w:ilvl w:val="0"/>
          <w:numId w:val="13"/>
        </w:numPr>
        <w:ind w:left="709" w:hanging="425"/>
        <w:jc w:val="both"/>
        <w:rPr>
          <w:i/>
        </w:rPr>
      </w:pPr>
      <w:r w:rsidRPr="00322648">
        <w:rPr>
          <w:i/>
        </w:rPr>
        <w:t>Partnerzy Konsorcjum odpowiadają solidarnie , niepodzielnie i wspólnie za wykonanie przedmiotu zamówienia i wniesienia zabezpieczenia należytego wykonania umowy.</w:t>
      </w:r>
    </w:p>
    <w:p w:rsidR="00171582" w:rsidRDefault="00171582" w:rsidP="00E30D14">
      <w:pPr>
        <w:pStyle w:val="Akapitzlist2"/>
        <w:numPr>
          <w:ilvl w:val="0"/>
          <w:numId w:val="13"/>
        </w:numPr>
        <w:ind w:left="709" w:hanging="425"/>
        <w:jc w:val="both"/>
        <w:rPr>
          <w:i/>
        </w:rPr>
      </w:pPr>
      <w:r w:rsidRPr="00322648">
        <w:rPr>
          <w:i/>
        </w:rPr>
        <w:t>Uczestnicy Konsorcjum ponoszą solidarna odpowiedzialność za niewykonanie i nienależyte wykonanie  przedmiotu niniejszej umowy.”</w:t>
      </w:r>
    </w:p>
    <w:p w:rsidR="00322648" w:rsidRPr="00322648" w:rsidRDefault="00322648" w:rsidP="00322648">
      <w:pPr>
        <w:pStyle w:val="Akapitzlist2"/>
        <w:ind w:left="709"/>
        <w:jc w:val="both"/>
        <w:rPr>
          <w:i/>
        </w:rPr>
      </w:pPr>
    </w:p>
    <w:p w:rsidR="00171582" w:rsidRDefault="00171582" w:rsidP="005F7A3F">
      <w:pPr>
        <w:jc w:val="center"/>
        <w:rPr>
          <w:b/>
          <w:bCs/>
        </w:rPr>
      </w:pPr>
      <w:r w:rsidRPr="00D33BE0">
        <w:rPr>
          <w:b/>
          <w:bCs/>
        </w:rPr>
        <w:t xml:space="preserve">§ </w:t>
      </w:r>
      <w:r w:rsidR="000565DB">
        <w:rPr>
          <w:b/>
          <w:bCs/>
        </w:rPr>
        <w:t>9</w:t>
      </w:r>
    </w:p>
    <w:p w:rsidR="00171582" w:rsidRPr="00AC3B26" w:rsidRDefault="00171582" w:rsidP="00A77645">
      <w:pPr>
        <w:jc w:val="both"/>
      </w:pPr>
      <w:r w:rsidRPr="00D33BE0">
        <w:t xml:space="preserve">1. </w:t>
      </w:r>
      <w:r w:rsidRPr="00AC3B26">
        <w:t xml:space="preserve">Nadzór </w:t>
      </w:r>
      <w:r w:rsidR="00626D26">
        <w:t>inwestorski</w:t>
      </w:r>
      <w:r w:rsidRPr="00AC3B26">
        <w:t xml:space="preserve">  z ramienia Zamawiającego sprawować będzie: .........................,   </w:t>
      </w:r>
    </w:p>
    <w:p w:rsidR="00171582" w:rsidRPr="00AC3B26" w:rsidRDefault="00171582" w:rsidP="00A77645">
      <w:pPr>
        <w:jc w:val="both"/>
      </w:pPr>
      <w:r w:rsidRPr="00AC3B26">
        <w:t xml:space="preserve">     posiadający uprawnienia  nr </w:t>
      </w:r>
      <w:proofErr w:type="spellStart"/>
      <w:r w:rsidRPr="00AC3B26">
        <w:t>ewid</w:t>
      </w:r>
      <w:proofErr w:type="spellEnd"/>
      <w:r w:rsidRPr="00AC3B26">
        <w:t xml:space="preserve">. </w:t>
      </w:r>
      <w:proofErr w:type="spellStart"/>
      <w:r w:rsidRPr="00AC3B26">
        <w:t>uprawn</w:t>
      </w:r>
      <w:proofErr w:type="spellEnd"/>
      <w:r w:rsidRPr="00AC3B26">
        <w:t>. .......................... z dnia .......................</w:t>
      </w:r>
    </w:p>
    <w:p w:rsidR="00171582" w:rsidRPr="00AC3B26" w:rsidRDefault="00171582" w:rsidP="00A77645">
      <w:pPr>
        <w:jc w:val="both"/>
      </w:pPr>
    </w:p>
    <w:p w:rsidR="00171582" w:rsidRPr="00AC3B26" w:rsidRDefault="00171582" w:rsidP="00E30D14">
      <w:pPr>
        <w:numPr>
          <w:ilvl w:val="2"/>
          <w:numId w:val="21"/>
        </w:numPr>
        <w:jc w:val="both"/>
      </w:pPr>
      <w:r w:rsidRPr="00AC3B26">
        <w:lastRenderedPageBreak/>
        <w:t xml:space="preserve">Kierownikiem robót </w:t>
      </w:r>
      <w:r w:rsidR="00DA62AC">
        <w:tab/>
        <w:t>budowlanych</w:t>
      </w:r>
      <w:r w:rsidRPr="00AC3B26">
        <w:t xml:space="preserve">  z ramienia Wykonawcy będzie:        ....................................................... posiadający kwalifikacje do kierowania robotami </w:t>
      </w:r>
      <w:r w:rsidR="00DA62AC">
        <w:t>budowlanymi</w:t>
      </w:r>
      <w:r w:rsidRPr="00AC3B26">
        <w:t>.</w:t>
      </w:r>
    </w:p>
    <w:p w:rsidR="00C92AFA" w:rsidRDefault="00C92AFA" w:rsidP="00A77645">
      <w:pPr>
        <w:jc w:val="both"/>
        <w:rPr>
          <w:b/>
          <w:bCs/>
        </w:rPr>
      </w:pPr>
    </w:p>
    <w:p w:rsidR="00171582" w:rsidRDefault="000565DB" w:rsidP="00470E91">
      <w:pPr>
        <w:jc w:val="center"/>
        <w:rPr>
          <w:b/>
          <w:bCs/>
        </w:rPr>
      </w:pPr>
      <w:r>
        <w:rPr>
          <w:b/>
          <w:bCs/>
        </w:rPr>
        <w:t>§ 10</w:t>
      </w:r>
    </w:p>
    <w:p w:rsidR="00171582" w:rsidRPr="00D33BE0" w:rsidRDefault="00171582" w:rsidP="00A77645">
      <w:pPr>
        <w:jc w:val="both"/>
        <w:rPr>
          <w:b/>
          <w:bCs/>
        </w:rPr>
      </w:pPr>
    </w:p>
    <w:p w:rsidR="00171582" w:rsidRDefault="00171582" w:rsidP="00E30D14">
      <w:pPr>
        <w:pStyle w:val="Akapitzlist"/>
        <w:numPr>
          <w:ilvl w:val="3"/>
          <w:numId w:val="21"/>
        </w:numPr>
        <w:jc w:val="both"/>
      </w:pPr>
      <w:r w:rsidRPr="00D33BE0">
        <w:t>Wynagrodzenie za przedmiot umowy jako ryczałtowe ustala się w w</w:t>
      </w:r>
      <w:r>
        <w:t>ysokości/ wraz z  VAT/</w:t>
      </w:r>
      <w:r w:rsidRPr="00D33BE0">
        <w:t>...........................</w:t>
      </w:r>
      <w:r w:rsidR="00470E91">
        <w:t>...............................................................................................</w:t>
      </w:r>
      <w:r w:rsidRPr="00FF3081">
        <w:rPr>
          <w:b/>
          <w:bCs/>
        </w:rPr>
        <w:t xml:space="preserve">zł </w:t>
      </w:r>
      <w:r w:rsidRPr="00D33BE0">
        <w:t>Słownie: .........................................................................................................</w:t>
      </w:r>
      <w:r w:rsidR="00470E91">
        <w:t>........................................................</w:t>
      </w:r>
    </w:p>
    <w:p w:rsidR="00171582" w:rsidRPr="00FF3081" w:rsidRDefault="00171582" w:rsidP="00E30D14">
      <w:pPr>
        <w:pStyle w:val="Akapitzlist"/>
        <w:numPr>
          <w:ilvl w:val="3"/>
          <w:numId w:val="21"/>
        </w:numPr>
        <w:jc w:val="both"/>
      </w:pPr>
      <w:r w:rsidRPr="00FF3081">
        <w:rPr>
          <w:b/>
          <w:bCs/>
        </w:rPr>
        <w:t xml:space="preserve">Wynagrodzenie </w:t>
      </w:r>
      <w:r w:rsidR="00470E91" w:rsidRPr="00FF3081">
        <w:rPr>
          <w:b/>
          <w:bCs/>
        </w:rPr>
        <w:t>Wykonawcy</w:t>
      </w:r>
      <w:r w:rsidRPr="00FF3081">
        <w:rPr>
          <w:b/>
          <w:bCs/>
        </w:rPr>
        <w:t xml:space="preserve"> może ulec zmianie w przypadku ustawowej zmiany stawki podatku od towarów i usług (VAT)</w:t>
      </w:r>
      <w:r w:rsidR="00FF3081">
        <w:rPr>
          <w:b/>
          <w:bCs/>
        </w:rPr>
        <w:t>.</w:t>
      </w:r>
    </w:p>
    <w:p w:rsidR="00171582" w:rsidRDefault="00171582" w:rsidP="00A77645">
      <w:pPr>
        <w:jc w:val="both"/>
        <w:rPr>
          <w:b/>
          <w:bCs/>
        </w:rPr>
      </w:pPr>
    </w:p>
    <w:p w:rsidR="00171582" w:rsidRDefault="00171582" w:rsidP="00470E91">
      <w:pPr>
        <w:jc w:val="center"/>
        <w:rPr>
          <w:b/>
          <w:bCs/>
        </w:rPr>
      </w:pPr>
      <w:r w:rsidRPr="00D33BE0">
        <w:rPr>
          <w:b/>
          <w:bCs/>
        </w:rPr>
        <w:t>§ 1</w:t>
      </w:r>
      <w:r>
        <w:rPr>
          <w:b/>
          <w:bCs/>
        </w:rPr>
        <w:t>1</w:t>
      </w:r>
    </w:p>
    <w:p w:rsidR="00C74162" w:rsidRDefault="00470E91" w:rsidP="00E30D14">
      <w:pPr>
        <w:pStyle w:val="Akapitzlist"/>
        <w:numPr>
          <w:ilvl w:val="0"/>
          <w:numId w:val="43"/>
        </w:numPr>
        <w:suppressAutoHyphens/>
        <w:jc w:val="both"/>
      </w:pPr>
      <w:r w:rsidRPr="00470E91">
        <w:t xml:space="preserve">Rozliczenie umowy nastąpi jednorazowo fakturą końcową płatną </w:t>
      </w:r>
      <w:r w:rsidR="00C74162">
        <w:t>w dwóch transzach:</w:t>
      </w:r>
    </w:p>
    <w:p w:rsidR="00C74162" w:rsidRDefault="00C74162" w:rsidP="00C74162">
      <w:pPr>
        <w:pStyle w:val="Akapitzlist"/>
        <w:numPr>
          <w:ilvl w:val="1"/>
          <w:numId w:val="43"/>
        </w:numPr>
        <w:suppressAutoHyphens/>
        <w:jc w:val="both"/>
      </w:pPr>
      <w:r>
        <w:t xml:space="preserve">I transza  - 80% wynagrodzenia umownego brutto płatna do  31 grudnia 2017r. ; </w:t>
      </w:r>
    </w:p>
    <w:p w:rsidR="00C74162" w:rsidRDefault="00C74162" w:rsidP="00C74162">
      <w:pPr>
        <w:pStyle w:val="Akapitzlist"/>
        <w:numPr>
          <w:ilvl w:val="1"/>
          <w:numId w:val="43"/>
        </w:numPr>
        <w:suppressAutoHyphens/>
        <w:jc w:val="both"/>
      </w:pPr>
      <w:r>
        <w:t>II transza  -20% wynagrodzenia umownego brutto płatna do  31 stycznia 2018 r.</w:t>
      </w:r>
    </w:p>
    <w:p w:rsidR="00470E91" w:rsidRDefault="00470E91" w:rsidP="00C74162">
      <w:pPr>
        <w:pStyle w:val="Akapitzlist"/>
        <w:suppressAutoHyphens/>
        <w:ind w:left="360"/>
        <w:jc w:val="both"/>
      </w:pPr>
      <w:r w:rsidRPr="00470E91">
        <w:t xml:space="preserve"> </w:t>
      </w:r>
      <w:r w:rsidR="00C74162">
        <w:t xml:space="preserve">- </w:t>
      </w:r>
      <w:r w:rsidRPr="00470E91">
        <w:t>na podstawie bezusterkowego protokołu odbioru końcowego robót budowlanych, stanowiących przedmiot zamówienia.</w:t>
      </w:r>
    </w:p>
    <w:p w:rsidR="00470E91" w:rsidRDefault="00470E91" w:rsidP="00E30D14">
      <w:pPr>
        <w:pStyle w:val="Akapitzlist"/>
        <w:numPr>
          <w:ilvl w:val="0"/>
          <w:numId w:val="43"/>
        </w:numPr>
        <w:suppressAutoHyphens/>
        <w:jc w:val="both"/>
      </w:pPr>
      <w:r w:rsidRPr="00470E91">
        <w:t>Do protokołu odbioru końcowego robót budowlanych, o którym mowa w ust. 1, Wykonawca ma obowiązek dostarczyć komplet dokumentów odbiorowych.</w:t>
      </w:r>
    </w:p>
    <w:p w:rsidR="00470E91" w:rsidRPr="00470E91" w:rsidRDefault="00470E91" w:rsidP="00E30D14">
      <w:pPr>
        <w:pStyle w:val="Akapitzlist"/>
        <w:numPr>
          <w:ilvl w:val="0"/>
          <w:numId w:val="43"/>
        </w:numPr>
        <w:suppressAutoHyphens/>
        <w:jc w:val="both"/>
      </w:pPr>
      <w:r w:rsidRPr="00470E91">
        <w:t>Do  faktury wystawionej przez Wykonawcę załączone będzie zestawienie należności dla wszystkich podwykonawców lub dalszych podwykonawców</w:t>
      </w:r>
      <w:r w:rsidRPr="00470E91">
        <w:rPr>
          <w:rFonts w:ascii="Arial Narrow" w:hAnsi="Arial Narrow" w:cs="Arial"/>
        </w:rPr>
        <w:t>.</w:t>
      </w:r>
    </w:p>
    <w:p w:rsidR="00171582" w:rsidRPr="00EB589E" w:rsidRDefault="00171582" w:rsidP="00470E91">
      <w:pPr>
        <w:jc w:val="both"/>
      </w:pPr>
      <w:r>
        <w:t xml:space="preserve">2. </w:t>
      </w:r>
      <w:r w:rsidR="00470E91">
        <w:t xml:space="preserve"> </w:t>
      </w:r>
      <w:r>
        <w:t>Faktura</w:t>
      </w:r>
      <w:r w:rsidRPr="00EB589E">
        <w:t xml:space="preserve"> podlega zatwierdzeniu przez Zamawiającego i Inspektora Nadzoru Zamawiającego.</w:t>
      </w:r>
    </w:p>
    <w:p w:rsidR="00171582" w:rsidRDefault="00171582" w:rsidP="00470E91">
      <w:pPr>
        <w:ind w:left="284" w:hanging="284"/>
        <w:jc w:val="both"/>
      </w:pPr>
      <w:r>
        <w:t>3</w:t>
      </w:r>
      <w:r w:rsidRPr="00D33BE0">
        <w:t>.</w:t>
      </w:r>
      <w:r w:rsidR="00470E91">
        <w:t xml:space="preserve">  </w:t>
      </w:r>
      <w:r w:rsidRPr="00D33BE0">
        <w:t xml:space="preserve">Zapłata za wykonanie zamówienia zostanie dokonana , w formie przelewu na konto Wykonawcy  </w:t>
      </w:r>
      <w:r w:rsidR="00470E91">
        <w:t xml:space="preserve"> </w:t>
      </w:r>
      <w:r w:rsidRPr="00D33BE0">
        <w:t>na rachunek bankowy</w:t>
      </w:r>
      <w:r w:rsidR="00470E91">
        <w:t xml:space="preserve"> wskazany na fakturze</w:t>
      </w:r>
      <w:r w:rsidRPr="00D33BE0">
        <w:t>.</w:t>
      </w:r>
    </w:p>
    <w:p w:rsidR="00470E91" w:rsidRDefault="00470E91" w:rsidP="00470E91">
      <w:pPr>
        <w:ind w:left="284" w:hanging="284"/>
        <w:jc w:val="both"/>
      </w:pPr>
      <w:r>
        <w:t xml:space="preserve">4. </w:t>
      </w:r>
      <w:r w:rsidRPr="00470E91">
        <w:t>Warunkiem przekazania Wykonawcy wynagrodzenia w pełnej kwocie jest przedłożenie Zamawiającemu oświadczeń podwykonawców lub dalszych podwykonawców</w:t>
      </w:r>
      <w:r w:rsidR="00232461" w:rsidRPr="00232461">
        <w:t xml:space="preserve"> </w:t>
      </w:r>
      <w:r w:rsidR="00232461" w:rsidRPr="00470E91">
        <w:t>w stosunku do których Zamawiający ponosi solidarną odpowiedzialność na zasadzie art. 647</w:t>
      </w:r>
      <w:r w:rsidR="00232461" w:rsidRPr="00470E91">
        <w:rPr>
          <w:vertAlign w:val="superscript"/>
        </w:rPr>
        <w:t>1</w:t>
      </w:r>
      <w:r w:rsidR="00232461" w:rsidRPr="00470E91">
        <w:t xml:space="preserve"> § 5 ustawy z dnia 23 kwietnia 1964 roku – Kodeks cywilny</w:t>
      </w:r>
      <w:r w:rsidR="00232461">
        <w:t>,</w:t>
      </w:r>
      <w:r w:rsidRPr="00470E91">
        <w:t xml:space="preserve"> że wszelkie wzajemne zobowiązania finansowe związane z wykonanymi robotami budowlanymi, stanowiącymi przedmiot umów o podwykonawstwo, lub związane z usługami i dostawami, stanowiącymi przedmiot umów o podwykonawstwo, zostały przez Wykonawcę </w:t>
      </w:r>
      <w:r w:rsidR="00232461">
        <w:t xml:space="preserve">względem nich </w:t>
      </w:r>
      <w:r w:rsidRPr="00470E91">
        <w:t>uregulowane,</w:t>
      </w:r>
      <w:r>
        <w:t xml:space="preserve"> </w:t>
      </w:r>
      <w:r w:rsidRPr="00470E91">
        <w:t>w tym należności zafakturowane, wymagalne po dacie płatności względem Wykonawcy</w:t>
      </w:r>
      <w:r w:rsidR="00232461">
        <w:t xml:space="preserve">. </w:t>
      </w:r>
    </w:p>
    <w:p w:rsidR="001F1CAF" w:rsidRDefault="001F1CAF" w:rsidP="001F1CAF">
      <w:pPr>
        <w:ind w:left="284" w:hanging="284"/>
        <w:jc w:val="both"/>
      </w:pPr>
      <w:r>
        <w:t xml:space="preserve">5. </w:t>
      </w:r>
      <w:r w:rsidRPr="001F1CAF">
        <w:t>Zamawiający dokona bezpośredniej zapłaty wymagalnego wynagrodzenia, przysługującego podwykonawcy lub dalszemu podwykonawcy, który zawarł zaakceptowaną przez Zamawiającego umowę o podwykonawstwo, której przedmiotem są roboty budowlane, lub który zawarł przedłożoną Zamawiającemu umowę o podwykonawstwo, której przedmiotem są dostawy lub usługi, w przypadku uchylenia się od obowiązku zapłaty odpowiednio przez Wykonawcę, podwykonawcę lub dalszego podwykonawcę.</w:t>
      </w:r>
    </w:p>
    <w:p w:rsidR="001F1CAF" w:rsidRDefault="001F1CAF" w:rsidP="001F1CAF">
      <w:pPr>
        <w:ind w:left="284" w:hanging="284"/>
        <w:jc w:val="both"/>
      </w:pPr>
      <w:r>
        <w:t xml:space="preserve">6. </w:t>
      </w:r>
      <w:r w:rsidRPr="001F1CAF">
        <w:t xml:space="preserve">Wynagrodzenie, o którym mowa w ust. </w:t>
      </w:r>
      <w:r>
        <w:t>5</w:t>
      </w:r>
      <w:r w:rsidRPr="001F1CAF">
        <w:t xml:space="preserve"> niniejszej umowy, dotyczy wyłącznie należności powstałych po zaakceptowaniu przez Zamawiającego umowy o podwykonawstwo, której przedmiotem są roboty budowlane, lub po przedłożeniu Zamawiającemu poświadczonej za zgodność z oryginałem kopii umowy o podwykonawstwo, której przedmiotem są dostawy lub usługi.</w:t>
      </w:r>
    </w:p>
    <w:p w:rsidR="001F1CAF" w:rsidRDefault="001F1CAF" w:rsidP="00E30D14">
      <w:pPr>
        <w:pStyle w:val="Akapitzlist"/>
        <w:numPr>
          <w:ilvl w:val="0"/>
          <w:numId w:val="46"/>
        </w:numPr>
        <w:ind w:left="284" w:hanging="284"/>
        <w:jc w:val="both"/>
      </w:pPr>
      <w:r w:rsidRPr="001F1CAF">
        <w:t xml:space="preserve">Bezpośrednia zapłata, o której mowa w ust. </w:t>
      </w:r>
      <w:r>
        <w:t>5</w:t>
      </w:r>
      <w:r w:rsidRPr="001F1CAF">
        <w:t>, obejmuje wyłącznie należne wynagrodzenie, bez odsetek, należnych podwykonawcy lub dalszemu podwykonawcy.</w:t>
      </w:r>
    </w:p>
    <w:p w:rsidR="001F1CAF" w:rsidRPr="001F1CAF" w:rsidRDefault="001F1CAF" w:rsidP="00E30D14">
      <w:pPr>
        <w:pStyle w:val="Akapitzlist"/>
        <w:numPr>
          <w:ilvl w:val="0"/>
          <w:numId w:val="46"/>
        </w:numPr>
        <w:ind w:left="284" w:hanging="284"/>
        <w:jc w:val="both"/>
      </w:pPr>
      <w:r w:rsidRPr="001F1CAF">
        <w:t>Przed dokonaniem bezpośredniej zapłaty Wykonawca zostanie poinformowany przez Zamawiającego w formie pisemnej o:</w:t>
      </w:r>
    </w:p>
    <w:p w:rsidR="001F1CAF" w:rsidRPr="001F1CAF" w:rsidRDefault="001F1CAF" w:rsidP="00E30D14">
      <w:pPr>
        <w:numPr>
          <w:ilvl w:val="0"/>
          <w:numId w:val="44"/>
        </w:numPr>
        <w:suppressAutoHyphens/>
        <w:jc w:val="both"/>
      </w:pPr>
      <w:r w:rsidRPr="001F1CAF">
        <w:lastRenderedPageBreak/>
        <w:t>zamiarze dokonania bezpośredniej zapłaty wymagalnego wynagrodzenia, przysługującego podwykonawcy lub dalszemu podwykonawcy, który zawarł zaakceptowaną przez Zamawiającego umowę o podwykonawstwo, której przedmiotem są roboty budowlane, lub który zawarł przedłożoną Zamawiającemu umowę o podwykonawstwo, której przedmiotem są dostawy lub usługi, w przypadku uchylenia się od obowiązku zapłaty odpowiednio przez Wykonawcę, podwykonawcę lub dalszego podwykonawcę,</w:t>
      </w:r>
    </w:p>
    <w:p w:rsidR="001F1CAF" w:rsidRDefault="001F1CAF" w:rsidP="00E30D14">
      <w:pPr>
        <w:numPr>
          <w:ilvl w:val="0"/>
          <w:numId w:val="44"/>
        </w:numPr>
        <w:suppressAutoHyphens/>
        <w:jc w:val="both"/>
      </w:pPr>
      <w:r w:rsidRPr="001F1CAF">
        <w:t xml:space="preserve">możliwości zgłoszenia przez Wykonawcę w terminie 7 dni od dnia otrzymania informacji, o której mowa w  pkt 1, pisemnych uwag dotyczących zasadności bezpośredniej zapłaty wynagrodzenia podwykonawcy lub dalszemu podwykonawcy, o których mowa w ust. </w:t>
      </w:r>
      <w:r w:rsidR="007970F0">
        <w:t>5</w:t>
      </w:r>
      <w:r w:rsidRPr="001F1CAF">
        <w:t>.</w:t>
      </w:r>
    </w:p>
    <w:p w:rsidR="001F1CAF" w:rsidRPr="001F1CAF" w:rsidRDefault="001F1CAF" w:rsidP="00E30D14">
      <w:pPr>
        <w:pStyle w:val="Akapitzlist"/>
        <w:numPr>
          <w:ilvl w:val="0"/>
          <w:numId w:val="46"/>
        </w:numPr>
        <w:suppressAutoHyphens/>
        <w:ind w:left="426" w:hanging="426"/>
        <w:jc w:val="both"/>
      </w:pPr>
      <w:r w:rsidRPr="001F1CAF">
        <w:t xml:space="preserve">W przypadku zgłoszenia przez Wykonawcę uwag, o których mowa w ust. </w:t>
      </w:r>
      <w:r w:rsidR="007970F0">
        <w:t xml:space="preserve">8 </w:t>
      </w:r>
      <w:r w:rsidRPr="001F1CAF">
        <w:t xml:space="preserve">pkt 2, w terminie 7 dni od dnia otrzymania informacji, o której mowa w ust. </w:t>
      </w:r>
      <w:r w:rsidR="007970F0">
        <w:t>8</w:t>
      </w:r>
      <w:r w:rsidRPr="001F1CAF">
        <w:t xml:space="preserve"> pkt 1 , Zamawiający może:</w:t>
      </w:r>
    </w:p>
    <w:p w:rsidR="001F1CAF" w:rsidRPr="001F1CAF" w:rsidRDefault="001F1CAF" w:rsidP="00E30D14">
      <w:pPr>
        <w:numPr>
          <w:ilvl w:val="0"/>
          <w:numId w:val="45"/>
        </w:numPr>
        <w:suppressAutoHyphens/>
        <w:jc w:val="both"/>
      </w:pPr>
      <w:r w:rsidRPr="001F1CAF">
        <w:t>nie dokonać bezpośredniej zapłaty wynagrodzenia podwykonawcy lub dalszemu podwykonawcy, jeżeli Wykonawca wykaże niezasadność takiej zapłaty albo</w:t>
      </w:r>
    </w:p>
    <w:p w:rsidR="001F1CAF" w:rsidRPr="001F1CAF" w:rsidRDefault="001F1CAF" w:rsidP="00E30D14">
      <w:pPr>
        <w:numPr>
          <w:ilvl w:val="0"/>
          <w:numId w:val="45"/>
        </w:numPr>
        <w:suppressAutoHyphens/>
        <w:jc w:val="both"/>
      </w:pPr>
      <w:r w:rsidRPr="001F1CAF">
        <w:t>złożyć do depozytu sądowego kwotę potrzebną na pokrycie wynagrodzenia podwykonawcy lub dalszego podwykonawcy w przypadku istnienia zasadniczej wątpliwości Zamawiającego co do wysokości należnej zapłaty lub podmiotu, któremu płatność się należy, albo</w:t>
      </w:r>
    </w:p>
    <w:p w:rsidR="001F1CAF" w:rsidRPr="001F1CAF" w:rsidRDefault="001F1CAF" w:rsidP="00E30D14">
      <w:pPr>
        <w:numPr>
          <w:ilvl w:val="0"/>
          <w:numId w:val="45"/>
        </w:numPr>
        <w:suppressAutoHyphens/>
        <w:jc w:val="both"/>
      </w:pPr>
      <w:r w:rsidRPr="001F1CAF">
        <w:t>dokonać bezpośredniej zapłaty wynagrodzenia podwykonawcy lub dalszemu podwykonawcy, jeżeli podwykonawca lub dalszy podwykonawca wykaże zasadność takiej zapłaty.</w:t>
      </w:r>
    </w:p>
    <w:p w:rsidR="001F1CAF" w:rsidRPr="001F1CAF" w:rsidRDefault="001F1CAF" w:rsidP="00E30D14">
      <w:pPr>
        <w:numPr>
          <w:ilvl w:val="0"/>
          <w:numId w:val="46"/>
        </w:numPr>
        <w:suppressAutoHyphens/>
        <w:ind w:left="426" w:hanging="426"/>
        <w:jc w:val="both"/>
      </w:pPr>
      <w:r w:rsidRPr="001F1CAF">
        <w:t xml:space="preserve">W przypadku dokonania bezpośredniej zapłaty podwykonawcy lub dalszemu podwykonawcy, o których mowa w ust. </w:t>
      </w:r>
      <w:r w:rsidR="007970F0">
        <w:t>5</w:t>
      </w:r>
      <w:r w:rsidRPr="001F1CAF">
        <w:t>, Zamawiający potrąci kwotę wypłaconego wynagrodzenia z wynagrodzenia należnego Wykonawcy.</w:t>
      </w:r>
    </w:p>
    <w:p w:rsidR="001F1CAF" w:rsidRPr="001F1CAF" w:rsidRDefault="001F1CAF" w:rsidP="00E30D14">
      <w:pPr>
        <w:numPr>
          <w:ilvl w:val="0"/>
          <w:numId w:val="46"/>
        </w:numPr>
        <w:suppressAutoHyphens/>
        <w:ind w:left="426" w:hanging="426"/>
        <w:jc w:val="both"/>
      </w:pPr>
      <w:r w:rsidRPr="001F1CAF">
        <w:t xml:space="preserve">Termin zapłaty wynagrodzenia podwykonawcy lub dalszemu podwykonawcy, o której mowa w  ust. </w:t>
      </w:r>
      <w:r w:rsidR="007970F0">
        <w:t>9</w:t>
      </w:r>
      <w:r w:rsidRPr="001F1CAF">
        <w:t xml:space="preserve"> pkt 3, wynosi do 30 dni od upływu terminu, o którym mowa w ust. </w:t>
      </w:r>
      <w:r w:rsidR="007970F0">
        <w:t>8</w:t>
      </w:r>
      <w:r w:rsidRPr="001F1CAF">
        <w:t xml:space="preserve"> 2.</w:t>
      </w:r>
    </w:p>
    <w:p w:rsidR="001F1CAF" w:rsidRPr="001F1CAF" w:rsidRDefault="001F1CAF" w:rsidP="00E30D14">
      <w:pPr>
        <w:numPr>
          <w:ilvl w:val="0"/>
          <w:numId w:val="46"/>
        </w:numPr>
        <w:suppressAutoHyphens/>
        <w:ind w:left="426" w:hanging="426"/>
        <w:jc w:val="both"/>
      </w:pPr>
      <w:r w:rsidRPr="001F1CAF">
        <w:t>Zamawiający zastrzega sobie prawo zakwestionowania dowolnej części zafakturowanej kwoty w przypadku stwierdzenia, że jest ona niewłaściwa lub wymaga dodatkowego sprawdzenia.</w:t>
      </w:r>
    </w:p>
    <w:p w:rsidR="001F1CAF" w:rsidRPr="001F1CAF" w:rsidRDefault="001F1CAF" w:rsidP="00E30D14">
      <w:pPr>
        <w:numPr>
          <w:ilvl w:val="0"/>
          <w:numId w:val="46"/>
        </w:numPr>
        <w:suppressAutoHyphens/>
        <w:ind w:left="426" w:hanging="426"/>
        <w:jc w:val="both"/>
      </w:pPr>
      <w:r w:rsidRPr="001F1CAF">
        <w:t>W przypadku, o którym mowa w ust. 1</w:t>
      </w:r>
      <w:r w:rsidR="00AF786B">
        <w:t>2</w:t>
      </w:r>
      <w:r w:rsidRPr="001F1CAF">
        <w:t>, Zamawiający dokona zwrotu faktury bez jej zaksięgowania i zapłaty Wykonawcy, żądając jednocześnie dodatkowych wyjaśnień lub zmiany faktury.</w:t>
      </w:r>
    </w:p>
    <w:p w:rsidR="001F1CAF" w:rsidRPr="001F1CAF" w:rsidRDefault="001F1CAF" w:rsidP="00E30D14">
      <w:pPr>
        <w:numPr>
          <w:ilvl w:val="0"/>
          <w:numId w:val="46"/>
        </w:numPr>
        <w:suppressAutoHyphens/>
        <w:ind w:left="426" w:hanging="426"/>
        <w:jc w:val="both"/>
      </w:pPr>
      <w:r w:rsidRPr="001F1CAF">
        <w:t>Termin płatności faktury, o której mowa w ust. 1, będzie w sytuacji, opisanej w ust. 16, liczony od dnia otrzymania wymaganych wyjaśnień lub prawidłowo wystawionej faktury.</w:t>
      </w:r>
    </w:p>
    <w:p w:rsidR="001F1CAF" w:rsidRDefault="001F1CAF" w:rsidP="00E30D14">
      <w:pPr>
        <w:numPr>
          <w:ilvl w:val="0"/>
          <w:numId w:val="46"/>
        </w:numPr>
        <w:suppressAutoHyphens/>
        <w:ind w:left="426" w:hanging="426"/>
        <w:jc w:val="both"/>
      </w:pPr>
      <w:r w:rsidRPr="001F1CAF">
        <w:t xml:space="preserve">Za dzień zapłaty wynagrodzenia strony ustalają dzień obciążenia rachunku bankowego </w:t>
      </w:r>
      <w:r w:rsidR="00AF786B">
        <w:t>Gminy Włocławek.</w:t>
      </w:r>
    </w:p>
    <w:p w:rsidR="00171582" w:rsidRPr="00AF786B" w:rsidRDefault="00171582" w:rsidP="00E30D14">
      <w:pPr>
        <w:numPr>
          <w:ilvl w:val="0"/>
          <w:numId w:val="46"/>
        </w:numPr>
        <w:suppressAutoHyphens/>
        <w:ind w:left="426" w:hanging="426"/>
        <w:jc w:val="both"/>
      </w:pPr>
      <w:r w:rsidRPr="00AF786B">
        <w:rPr>
          <w:b/>
        </w:rPr>
        <w:t>Wykonawca oraz podwykonawca/y nie mogą przenieść swoich wierzytelności wobec Zamawiającego na osoby lub podmioty trzecie bez uprzedniej zgody Zamawiającego. Jakakolwiek cesja dokonana bez takiej zgody nie będzie ważna i stanowić będzie istotne naruszenie postanowień umowy.</w:t>
      </w:r>
    </w:p>
    <w:p w:rsidR="00171582" w:rsidRDefault="00171582" w:rsidP="00A77645">
      <w:pPr>
        <w:ind w:left="284" w:hanging="284"/>
        <w:jc w:val="both"/>
        <w:rPr>
          <w:b/>
          <w:bCs/>
        </w:rPr>
      </w:pPr>
    </w:p>
    <w:p w:rsidR="00171582" w:rsidRDefault="00B27A34" w:rsidP="00AF786B">
      <w:pPr>
        <w:jc w:val="center"/>
        <w:rPr>
          <w:b/>
          <w:bCs/>
        </w:rPr>
      </w:pPr>
      <w:r>
        <w:rPr>
          <w:b/>
          <w:bCs/>
        </w:rPr>
        <w:t>§ 12</w:t>
      </w:r>
    </w:p>
    <w:p w:rsidR="00171582" w:rsidRDefault="00171582" w:rsidP="00A77645">
      <w:pPr>
        <w:jc w:val="both"/>
        <w:rPr>
          <w:b/>
          <w:bCs/>
        </w:rPr>
      </w:pPr>
    </w:p>
    <w:p w:rsidR="00171582" w:rsidRDefault="00171582" w:rsidP="00E30D14">
      <w:pPr>
        <w:numPr>
          <w:ilvl w:val="0"/>
          <w:numId w:val="7"/>
        </w:numPr>
        <w:tabs>
          <w:tab w:val="clear" w:pos="720"/>
          <w:tab w:val="num" w:pos="360"/>
        </w:tabs>
        <w:suppressAutoHyphens/>
        <w:ind w:left="360"/>
        <w:jc w:val="both"/>
      </w:pPr>
      <w:r>
        <w:t>Zamawiający przy udziale Inspektora Nadzoru  dokona odbioru końcowego przedmiotu umowy wykonanego w całości .</w:t>
      </w:r>
    </w:p>
    <w:p w:rsidR="00171582" w:rsidRDefault="00171582" w:rsidP="00E30D14">
      <w:pPr>
        <w:numPr>
          <w:ilvl w:val="0"/>
          <w:numId w:val="7"/>
        </w:numPr>
        <w:tabs>
          <w:tab w:val="clear" w:pos="720"/>
          <w:tab w:val="num" w:pos="360"/>
        </w:tabs>
        <w:suppressAutoHyphens/>
        <w:ind w:left="360"/>
        <w:jc w:val="both"/>
      </w:pPr>
      <w:r>
        <w:t>Wykonawca ( kierownik robót) na piśmie zawiadomi  Zamawiającego o gotowości do odbioru przedmiotu zamówienia.</w:t>
      </w:r>
    </w:p>
    <w:p w:rsidR="00171582" w:rsidRDefault="00171582" w:rsidP="00E30D14">
      <w:pPr>
        <w:numPr>
          <w:ilvl w:val="0"/>
          <w:numId w:val="7"/>
        </w:numPr>
        <w:tabs>
          <w:tab w:val="clear" w:pos="720"/>
          <w:tab w:val="num" w:pos="360"/>
        </w:tabs>
        <w:suppressAutoHyphens/>
        <w:ind w:left="360"/>
        <w:jc w:val="both"/>
      </w:pPr>
      <w:r>
        <w:t xml:space="preserve">Wykonawca złoży Zamawiającemu operat powykonawczy </w:t>
      </w:r>
      <w:r w:rsidR="009005F7">
        <w:t>celem jego sprawdzenia</w:t>
      </w:r>
      <w:r>
        <w:t>, który musi zawierać:</w:t>
      </w:r>
    </w:p>
    <w:p w:rsidR="00626D26" w:rsidRDefault="00171582" w:rsidP="00A77645">
      <w:pPr>
        <w:pStyle w:val="Akapitzlist2"/>
        <w:ind w:left="180"/>
        <w:jc w:val="both"/>
      </w:pPr>
      <w:r w:rsidRPr="00DC39B9">
        <w:t xml:space="preserve">  a)  deklaracje zgodności z PN lub aprobatą techniczną na użyte </w:t>
      </w:r>
      <w:r w:rsidR="00AF786B">
        <w:t>materiały do wymiany sieci wodociągowej,</w:t>
      </w:r>
      <w:r w:rsidR="00626D26">
        <w:t xml:space="preserve"> </w:t>
      </w:r>
    </w:p>
    <w:p w:rsidR="00171582" w:rsidRDefault="00626D26" w:rsidP="00A77645">
      <w:pPr>
        <w:pStyle w:val="Akapitzlist2"/>
        <w:ind w:left="0"/>
        <w:jc w:val="both"/>
      </w:pPr>
      <w:r>
        <w:t xml:space="preserve">    </w:t>
      </w:r>
      <w:r w:rsidR="00AF786B">
        <w:t>b</w:t>
      </w:r>
      <w:r>
        <w:t xml:space="preserve">) </w:t>
      </w:r>
      <w:r w:rsidR="00171582">
        <w:t>rozliczenie rzeczowe i finansowe wykonanych robót podpisane przez kierownika robót</w:t>
      </w:r>
      <w:r>
        <w:t>.</w:t>
      </w:r>
    </w:p>
    <w:p w:rsidR="00171582" w:rsidRDefault="00171582" w:rsidP="00E30D14">
      <w:pPr>
        <w:numPr>
          <w:ilvl w:val="0"/>
          <w:numId w:val="7"/>
        </w:numPr>
        <w:tabs>
          <w:tab w:val="clear" w:pos="720"/>
          <w:tab w:val="num" w:pos="360"/>
        </w:tabs>
        <w:suppressAutoHyphens/>
        <w:ind w:left="360"/>
        <w:jc w:val="both"/>
      </w:pPr>
      <w:r>
        <w:t>Po złożeniu przez Wykonawcę ( kierownika robót ) operatu powykonawczego Zamawiający w ciągu 3 dni dokona sprawdzenia złożonych dokumentów,</w:t>
      </w:r>
    </w:p>
    <w:p w:rsidR="00171582" w:rsidRDefault="00171582" w:rsidP="00E30D14">
      <w:pPr>
        <w:numPr>
          <w:ilvl w:val="0"/>
          <w:numId w:val="7"/>
        </w:numPr>
        <w:tabs>
          <w:tab w:val="clear" w:pos="720"/>
          <w:tab w:val="num" w:pos="360"/>
        </w:tabs>
        <w:suppressAutoHyphens/>
        <w:ind w:left="360"/>
        <w:jc w:val="both"/>
      </w:pPr>
      <w:r>
        <w:lastRenderedPageBreak/>
        <w:t>Po stwierdzeniu przez Zamawiającego, że otrzymany operat powykonawczy  jest złożony zgodnie z wymaganiami umowy i obowiązującymi przepisami Zamawiający w terminie 3 dni powoła Komisję Odbiorową,  powiadomi o tym Wykonawcę i w ciągu 3 dni od terminu powołania Komisji  dokona odbioru.</w:t>
      </w:r>
    </w:p>
    <w:p w:rsidR="00171582" w:rsidRPr="00D10475" w:rsidRDefault="00171582" w:rsidP="00E30D14">
      <w:pPr>
        <w:numPr>
          <w:ilvl w:val="0"/>
          <w:numId w:val="7"/>
        </w:numPr>
        <w:tabs>
          <w:tab w:val="clear" w:pos="720"/>
          <w:tab w:val="num" w:pos="360"/>
        </w:tabs>
        <w:suppressAutoHyphens/>
        <w:ind w:left="360"/>
        <w:jc w:val="both"/>
      </w:pPr>
      <w:r>
        <w:t>W przypadku stwierdzenia przez Komisję Odbiorową, że przedmiot odbioru  nie jest należycie przygotowany, a występujące uchybienia nie będą możliwe do usunięcia w ciągu 10 dni roboczych, Zamawiający przerwie czynności odbioru, a Wykonawca pokryje  całości wynikające z tego tytułu straty finansowe ponoszone przez Zamawiającego.</w:t>
      </w:r>
    </w:p>
    <w:p w:rsidR="00171582" w:rsidRDefault="00171582" w:rsidP="00E30D14">
      <w:pPr>
        <w:numPr>
          <w:ilvl w:val="0"/>
          <w:numId w:val="7"/>
        </w:numPr>
        <w:tabs>
          <w:tab w:val="clear" w:pos="720"/>
          <w:tab w:val="num" w:pos="360"/>
        </w:tabs>
        <w:suppressAutoHyphens/>
        <w:ind w:left="360"/>
        <w:jc w:val="both"/>
      </w:pPr>
      <w:r>
        <w:t>Jeżeli Zamawiający  nie przystąpi do odbioru  zgodnie z postanowieniami niniejszej umowy oraz obowiązującymi przepisami, Wykonawca może ustalić protokolarnie stan przedmiotu odbioru  przez powołaną do tego Komisję , zawiadamiając o tym Zamawiającego. Protokół taki stanowi podstawę do wystawienia faktury końcowej i żądania zapłaty wynagrodzenia.</w:t>
      </w:r>
    </w:p>
    <w:p w:rsidR="00171582" w:rsidRPr="00AB5E34" w:rsidRDefault="00171582" w:rsidP="00E30D14">
      <w:pPr>
        <w:numPr>
          <w:ilvl w:val="0"/>
          <w:numId w:val="7"/>
        </w:numPr>
        <w:tabs>
          <w:tab w:val="clear" w:pos="720"/>
          <w:tab w:val="num" w:pos="360"/>
        </w:tabs>
        <w:suppressAutoHyphens/>
        <w:ind w:left="360"/>
        <w:jc w:val="both"/>
      </w:pPr>
      <w:r>
        <w:t xml:space="preserve">W okresie rękojmi Zamawiający ma obowiązek poinformowania Wykonawcy o występujących wadach w ciągu 7 dni od daty ich stwierdzenia i wyznaczyć termin ich usunięcia. </w:t>
      </w:r>
    </w:p>
    <w:p w:rsidR="000565DB" w:rsidRDefault="000565DB" w:rsidP="00A77645">
      <w:pPr>
        <w:jc w:val="both"/>
        <w:rPr>
          <w:b/>
          <w:bCs/>
        </w:rPr>
      </w:pPr>
    </w:p>
    <w:p w:rsidR="00171582" w:rsidRDefault="00B27A34" w:rsidP="00AF786B">
      <w:pPr>
        <w:ind w:left="360"/>
        <w:jc w:val="center"/>
        <w:rPr>
          <w:b/>
          <w:bCs/>
        </w:rPr>
      </w:pPr>
      <w:r>
        <w:rPr>
          <w:b/>
          <w:bCs/>
        </w:rPr>
        <w:t>§ 13</w:t>
      </w:r>
    </w:p>
    <w:p w:rsidR="00171582" w:rsidRPr="00D33BE0" w:rsidRDefault="00171582" w:rsidP="00A77645">
      <w:pPr>
        <w:jc w:val="both"/>
        <w:rPr>
          <w:b/>
          <w:bCs/>
        </w:rPr>
      </w:pPr>
    </w:p>
    <w:p w:rsidR="00171582" w:rsidRDefault="00171582" w:rsidP="00A77645">
      <w:pPr>
        <w:suppressAutoHyphens/>
        <w:ind w:left="357"/>
        <w:jc w:val="both"/>
      </w:pPr>
      <w:r w:rsidRPr="00A41311">
        <w:t>Jeżeli w toku czynności odbioru lub w okresie rękojmi zostaną stwierdzone wady, to Zamawiającemu przysługują następujące uprawnienia:</w:t>
      </w:r>
    </w:p>
    <w:p w:rsidR="00171582" w:rsidRPr="00A41311" w:rsidRDefault="00171582" w:rsidP="00E30D14">
      <w:pPr>
        <w:pStyle w:val="Akapitzlist"/>
        <w:numPr>
          <w:ilvl w:val="0"/>
          <w:numId w:val="10"/>
        </w:numPr>
        <w:tabs>
          <w:tab w:val="clear" w:pos="1080"/>
          <w:tab w:val="num" w:pos="709"/>
        </w:tabs>
        <w:suppressAutoHyphens/>
        <w:ind w:left="709" w:hanging="283"/>
        <w:jc w:val="both"/>
      </w:pPr>
      <w:r w:rsidRPr="00A41311">
        <w:t>jeżeli wady nadają się do usunięcia to:</w:t>
      </w:r>
    </w:p>
    <w:p w:rsidR="00171582" w:rsidRDefault="00171582" w:rsidP="00E30D14">
      <w:pPr>
        <w:numPr>
          <w:ilvl w:val="1"/>
          <w:numId w:val="10"/>
        </w:numPr>
        <w:tabs>
          <w:tab w:val="clear" w:pos="1800"/>
          <w:tab w:val="num" w:pos="993"/>
        </w:tabs>
        <w:ind w:left="993" w:hanging="284"/>
        <w:jc w:val="both"/>
      </w:pPr>
      <w:r w:rsidRPr="00843829">
        <w:t>Zamawiający wyznaczy w protokole odbioru końcowego termin ich usunięcia, z zagrożeniem, że po bezskutecznym upływie tego terminu nie przyjmie naprawy; jeśli wady są istotne, po bezskutecznym upływie wyznaczonego terminu</w:t>
      </w:r>
      <w:r>
        <w:t>,</w:t>
      </w:r>
    </w:p>
    <w:p w:rsidR="00171582" w:rsidRPr="00AC3B26" w:rsidRDefault="00171582" w:rsidP="00E30D14">
      <w:pPr>
        <w:pStyle w:val="Akapitzlist2"/>
        <w:numPr>
          <w:ilvl w:val="0"/>
          <w:numId w:val="12"/>
        </w:numPr>
        <w:tabs>
          <w:tab w:val="num" w:pos="993"/>
        </w:tabs>
        <w:ind w:left="993" w:hanging="284"/>
        <w:jc w:val="both"/>
      </w:pPr>
      <w:r w:rsidRPr="00AC3B26">
        <w:t>Zamawiający może też od umowy odstąpić, a w przypadku, gdy wady nie są istotne, może żądać obniżenia wynagrodzenia Wykonawcy odpowiednio do utraconej wartości użytkowej, estetycznej lub technicznej,</w:t>
      </w:r>
    </w:p>
    <w:p w:rsidR="00171582" w:rsidRPr="00AC3B26" w:rsidRDefault="00171582" w:rsidP="00E30D14">
      <w:pPr>
        <w:numPr>
          <w:ilvl w:val="0"/>
          <w:numId w:val="10"/>
        </w:numPr>
        <w:tabs>
          <w:tab w:val="clear" w:pos="1080"/>
          <w:tab w:val="num" w:pos="709"/>
          <w:tab w:val="left" w:pos="5386"/>
          <w:tab w:val="left" w:pos="7158"/>
        </w:tabs>
        <w:ind w:left="709" w:hanging="283"/>
        <w:jc w:val="both"/>
      </w:pPr>
      <w:r w:rsidRPr="00AC3B26">
        <w:t>jeżeli wady nie nadają się do usunięcia to:</w:t>
      </w:r>
    </w:p>
    <w:p w:rsidR="00171582" w:rsidRPr="00AC3B26" w:rsidRDefault="00171582" w:rsidP="00E30D14">
      <w:pPr>
        <w:numPr>
          <w:ilvl w:val="0"/>
          <w:numId w:val="9"/>
        </w:numPr>
        <w:tabs>
          <w:tab w:val="clear" w:pos="720"/>
          <w:tab w:val="num" w:pos="993"/>
        </w:tabs>
        <w:ind w:left="993" w:hanging="284"/>
        <w:jc w:val="both"/>
      </w:pPr>
      <w:r w:rsidRPr="00AC3B26">
        <w:t xml:space="preserve">jeżeli nie uniemożliwiają one użytkowania przedmiotu odbioru zgodnie </w:t>
      </w:r>
      <w:r w:rsidRPr="00AC3B26">
        <w:br/>
        <w:t>z  przeznaczeniem, Zamawiający może żądać odpowiedniego obniżenia  wynagrodzenia,</w:t>
      </w:r>
    </w:p>
    <w:p w:rsidR="00171582" w:rsidRPr="00AC3B26" w:rsidRDefault="00171582" w:rsidP="00E30D14">
      <w:pPr>
        <w:numPr>
          <w:ilvl w:val="0"/>
          <w:numId w:val="9"/>
        </w:numPr>
        <w:tabs>
          <w:tab w:val="clear" w:pos="720"/>
          <w:tab w:val="num" w:pos="993"/>
        </w:tabs>
        <w:ind w:left="993" w:hanging="284"/>
        <w:jc w:val="both"/>
      </w:pPr>
      <w:r w:rsidRPr="00AC3B26">
        <w:t xml:space="preserve">jeżeli wady uniemożliwiają użytkowanie przedmiotu odbioru zgodnie </w:t>
      </w:r>
      <w:r w:rsidRPr="00AC3B26">
        <w:br/>
        <w:t>z przeznaczeniem, Zamawiający może odstąpić od umowy lub żądać wykonania przedmiotu odbioru po raz drugi.</w:t>
      </w:r>
    </w:p>
    <w:p w:rsidR="00171582" w:rsidRPr="00AC3B26" w:rsidRDefault="00171582" w:rsidP="00AF786B">
      <w:pPr>
        <w:tabs>
          <w:tab w:val="num" w:pos="993"/>
        </w:tabs>
        <w:ind w:left="993" w:hanging="284"/>
        <w:jc w:val="both"/>
        <w:rPr>
          <w:b/>
          <w:bCs/>
        </w:rPr>
      </w:pPr>
    </w:p>
    <w:p w:rsidR="00171582" w:rsidRDefault="00171582" w:rsidP="00AF786B">
      <w:pPr>
        <w:jc w:val="center"/>
        <w:rPr>
          <w:b/>
          <w:bCs/>
        </w:rPr>
      </w:pPr>
      <w:r w:rsidRPr="00AC3B26">
        <w:rPr>
          <w:b/>
          <w:bCs/>
        </w:rPr>
        <w:t>§ 1</w:t>
      </w:r>
      <w:r w:rsidR="00B27A34">
        <w:rPr>
          <w:b/>
          <w:bCs/>
        </w:rPr>
        <w:t>4</w:t>
      </w:r>
    </w:p>
    <w:p w:rsidR="00171582" w:rsidRPr="000C37D3" w:rsidRDefault="00171582" w:rsidP="00A77645">
      <w:pPr>
        <w:jc w:val="both"/>
      </w:pPr>
    </w:p>
    <w:p w:rsidR="00171582" w:rsidRPr="000C37D3" w:rsidRDefault="00171582" w:rsidP="00E30D14">
      <w:pPr>
        <w:numPr>
          <w:ilvl w:val="0"/>
          <w:numId w:val="8"/>
        </w:numPr>
        <w:tabs>
          <w:tab w:val="clear" w:pos="644"/>
        </w:tabs>
        <w:suppressAutoHyphens/>
        <w:ind w:left="426" w:hanging="426"/>
        <w:jc w:val="both"/>
      </w:pPr>
      <w:r w:rsidRPr="000C37D3">
        <w:t>Strony ustalają, że  Wykonawca w razie niewykonania lub nienależytego wykonania robót objętych umową. zapłaci Zamawiającemu kary umowne :</w:t>
      </w:r>
    </w:p>
    <w:p w:rsidR="00171582" w:rsidRPr="000C37D3" w:rsidRDefault="00171582" w:rsidP="00E30D14">
      <w:pPr>
        <w:pStyle w:val="Akapitzlist2"/>
        <w:numPr>
          <w:ilvl w:val="1"/>
          <w:numId w:val="8"/>
        </w:numPr>
        <w:suppressAutoHyphens/>
        <w:jc w:val="both"/>
      </w:pPr>
      <w:r w:rsidRPr="000C37D3">
        <w:t>za opóźnienie w rozpoczęciu robót</w:t>
      </w:r>
      <w:r w:rsidR="00626D26">
        <w:t>,</w:t>
      </w:r>
      <w:r w:rsidRPr="000C37D3">
        <w:t xml:space="preserve"> </w:t>
      </w:r>
      <w:r w:rsidR="00626D26">
        <w:t xml:space="preserve">wynoszącego więcej niż trzy dni, </w:t>
      </w:r>
      <w:r w:rsidRPr="000C37D3">
        <w:t>w stosunku do terminu określonego w umowie - w wysokości 0,01 % wartości umownej robót określonej w § 10  za każdy dzień zwłoki,</w:t>
      </w:r>
    </w:p>
    <w:p w:rsidR="00171582" w:rsidRPr="000C37D3" w:rsidRDefault="00171582" w:rsidP="00E30D14">
      <w:pPr>
        <w:numPr>
          <w:ilvl w:val="1"/>
          <w:numId w:val="8"/>
        </w:numPr>
        <w:suppressAutoHyphens/>
        <w:jc w:val="both"/>
      </w:pPr>
      <w:r w:rsidRPr="000C37D3">
        <w:t xml:space="preserve">nieterminowego wykonania zadania - w wysokości 0,1 % wartości umownej robót określonej w § 10 </w:t>
      </w:r>
      <w:r w:rsidR="00E25B43">
        <w:t>z</w:t>
      </w:r>
      <w:r w:rsidRPr="000C37D3">
        <w:t>a każdy dzień zwłoki</w:t>
      </w:r>
      <w:r w:rsidR="00E25B43">
        <w:t>,</w:t>
      </w:r>
    </w:p>
    <w:p w:rsidR="00171582" w:rsidRPr="000C37D3" w:rsidRDefault="00171582" w:rsidP="00E30D14">
      <w:pPr>
        <w:numPr>
          <w:ilvl w:val="1"/>
          <w:numId w:val="8"/>
        </w:numPr>
        <w:ind w:left="993" w:hanging="426"/>
        <w:jc w:val="both"/>
      </w:pPr>
      <w:r w:rsidRPr="000C37D3">
        <w:t xml:space="preserve">nieterminowego usunięcie wad  stwierdzonych podczas odbioru końcowego lub w okresie rękojmi - w wysokości 0,5 % wartości umownej robót określonej w § 10 za każdy dzień zwłoki od upływu terminu na </w:t>
      </w:r>
      <w:r w:rsidR="00E25B43">
        <w:t>usunięcie wad,</w:t>
      </w:r>
      <w:r w:rsidRPr="000C37D3">
        <w:t xml:space="preserve"> </w:t>
      </w:r>
    </w:p>
    <w:p w:rsidR="00171582" w:rsidRPr="000C37D3" w:rsidRDefault="00171582" w:rsidP="00E30D14">
      <w:pPr>
        <w:numPr>
          <w:ilvl w:val="1"/>
          <w:numId w:val="8"/>
        </w:numPr>
        <w:jc w:val="both"/>
      </w:pPr>
      <w:r w:rsidRPr="000C37D3">
        <w:t xml:space="preserve">w razie zwłoki w usunięciu wad w terminie dodatkowym niż ustalony umową stron kary umowne ustalone </w:t>
      </w:r>
      <w:r w:rsidR="00E25B43">
        <w:t>w pkt</w:t>
      </w:r>
      <w:r w:rsidRPr="000C37D3">
        <w:t xml:space="preserve"> </w:t>
      </w:r>
      <w:r w:rsidR="00E25B43">
        <w:t xml:space="preserve">3 </w:t>
      </w:r>
      <w:r w:rsidRPr="000C37D3">
        <w:t>ulegają podwyższeniu o 50 % licząc od dnia upływu terminu do</w:t>
      </w:r>
      <w:r w:rsidR="00E25B43">
        <w:t>datkowego za każdy dzień zwłoki,</w:t>
      </w:r>
    </w:p>
    <w:p w:rsidR="00171582" w:rsidRPr="000C37D3" w:rsidRDefault="00171582" w:rsidP="00E30D14">
      <w:pPr>
        <w:numPr>
          <w:ilvl w:val="1"/>
          <w:numId w:val="8"/>
        </w:numPr>
        <w:jc w:val="both"/>
      </w:pPr>
      <w:r w:rsidRPr="000C37D3">
        <w:lastRenderedPageBreak/>
        <w:t>odstąpienie przez Zamawiającego od zrealizowania umowy z przyczyn, za które odpowiedzialność ponosi Wykonawca - w wysokości 20 % wartości umownej  określonej w § 10</w:t>
      </w:r>
      <w:r w:rsidR="00E25B43">
        <w:t>,</w:t>
      </w:r>
    </w:p>
    <w:p w:rsidR="00171582" w:rsidRDefault="00171582" w:rsidP="00E30D14">
      <w:pPr>
        <w:numPr>
          <w:ilvl w:val="1"/>
          <w:numId w:val="8"/>
        </w:numPr>
        <w:jc w:val="both"/>
      </w:pPr>
      <w:r w:rsidRPr="000C37D3">
        <w:t>odstąpienie Wykonawcy od wykonania zamówienia – w wysokości 10 % wartości umownej  określonej w § 10</w:t>
      </w:r>
      <w:r w:rsidR="00E25B43">
        <w:t>.</w:t>
      </w:r>
    </w:p>
    <w:p w:rsidR="00171582" w:rsidRDefault="00171582" w:rsidP="00E30D14">
      <w:pPr>
        <w:pStyle w:val="Akapitzlist2"/>
        <w:numPr>
          <w:ilvl w:val="0"/>
          <w:numId w:val="8"/>
        </w:numPr>
        <w:tabs>
          <w:tab w:val="clear" w:pos="644"/>
          <w:tab w:val="num" w:pos="426"/>
        </w:tabs>
        <w:ind w:left="426" w:hanging="426"/>
        <w:jc w:val="both"/>
      </w:pPr>
      <w:r w:rsidRPr="000C37D3">
        <w:t>Ponadto Wykonawca zapłaci Zamawiającemu kary umowne w przypadku:</w:t>
      </w:r>
    </w:p>
    <w:p w:rsidR="00171582" w:rsidRPr="000C37D3" w:rsidRDefault="00171582" w:rsidP="00E30D14">
      <w:pPr>
        <w:pStyle w:val="Akapitzlist2"/>
        <w:numPr>
          <w:ilvl w:val="1"/>
          <w:numId w:val="8"/>
        </w:numPr>
        <w:jc w:val="both"/>
      </w:pPr>
      <w:r w:rsidRPr="000C37D3">
        <w:t>za nieterminową zapłatę wynagrodzenia należnego podwykonawcom lub dalszym podwykonawcom, w wysokości 0,5% należnego im wynagrodzenia, za każdy dzień zwłoki licząc od dnia następnego, po upływie terminu zapłaty określonego w umowie,</w:t>
      </w:r>
    </w:p>
    <w:p w:rsidR="00171582" w:rsidRPr="000C37D3" w:rsidRDefault="00171582" w:rsidP="00E30D14">
      <w:pPr>
        <w:pStyle w:val="Akapitzlist2"/>
        <w:numPr>
          <w:ilvl w:val="1"/>
          <w:numId w:val="8"/>
        </w:numPr>
        <w:jc w:val="both"/>
      </w:pPr>
      <w:r w:rsidRPr="000C37D3">
        <w:t>za brak zapłaty wynagrodzenia należnego podwykonawcom lub  dalszym podwykonawcom, w wysokości 10% należnego im wynagrodzenia,</w:t>
      </w:r>
    </w:p>
    <w:p w:rsidR="00171582" w:rsidRPr="000C37D3" w:rsidRDefault="00171582" w:rsidP="00E30D14">
      <w:pPr>
        <w:pStyle w:val="Akapitzlist2"/>
        <w:numPr>
          <w:ilvl w:val="1"/>
          <w:numId w:val="8"/>
        </w:numPr>
        <w:jc w:val="both"/>
      </w:pPr>
      <w:r w:rsidRPr="000C37D3">
        <w:t>za nieprzedłożenie do zaakceptowania projektu umowy o podwykonawstwo, której przedmiotem są roboty budowlane</w:t>
      </w:r>
      <w:r>
        <w:t xml:space="preserve"> </w:t>
      </w:r>
      <w:r w:rsidRPr="000C37D3">
        <w:t>lub projektu jej zmiany, w wysokości 1 000 zł., za każdy nieprzedłożony do zaakceptowania projekt umowy lub projekt jej zmiany,</w:t>
      </w:r>
    </w:p>
    <w:p w:rsidR="00171582" w:rsidRPr="000C37D3" w:rsidRDefault="00171582" w:rsidP="00E30D14">
      <w:pPr>
        <w:pStyle w:val="Akapitzlist2"/>
        <w:numPr>
          <w:ilvl w:val="1"/>
          <w:numId w:val="8"/>
        </w:numPr>
        <w:jc w:val="both"/>
      </w:pPr>
      <w:r w:rsidRPr="000C37D3">
        <w:t>za nieprzedłożenie poświadczonej za zgodność z oryginałem kopii umowy o podwykonawstwo lub jej zmiany, w wysokości 1 000 zł., za każdą nieprzedłożoną kopię umowy lub jej zmianę,</w:t>
      </w:r>
    </w:p>
    <w:p w:rsidR="008503B1" w:rsidRDefault="00171582" w:rsidP="00E30D14">
      <w:pPr>
        <w:pStyle w:val="Akapitzlist2"/>
        <w:numPr>
          <w:ilvl w:val="1"/>
          <w:numId w:val="8"/>
        </w:numPr>
        <w:jc w:val="both"/>
      </w:pPr>
      <w:r w:rsidRPr="000C37D3">
        <w:t>za brak zmiany umowy o podwykonawstwo w zakresie terminu zapłaty, w wysokości 10% przewidzianego w umowie wynagrodzenia należnego podwykonawcy lub  dalszemu podwykonawcy</w:t>
      </w:r>
      <w:r w:rsidR="008503B1">
        <w:t>,</w:t>
      </w:r>
    </w:p>
    <w:p w:rsidR="00AD680F" w:rsidRDefault="008503B1" w:rsidP="00E30D14">
      <w:pPr>
        <w:pStyle w:val="Akapitzlist2"/>
        <w:numPr>
          <w:ilvl w:val="1"/>
          <w:numId w:val="8"/>
        </w:numPr>
        <w:jc w:val="both"/>
      </w:pPr>
      <w:r w:rsidRPr="008503B1">
        <w:t xml:space="preserve">z tytułu niespełnienia przez Wykonawcę lub podwykonawcę wymogu zatrudnienia na podstawie umowy o pracę osób wykonujących wskazane w § </w:t>
      </w:r>
      <w:r>
        <w:t>4</w:t>
      </w:r>
      <w:r w:rsidRPr="008503B1">
        <w:t xml:space="preserve"> ust. </w:t>
      </w:r>
      <w:r>
        <w:t>4</w:t>
      </w:r>
      <w:r w:rsidRPr="008503B1">
        <w:t xml:space="preserve"> czynności Wykonawca zapłaci karę umowną w wysokości 5 000 zł. Niezłożenie przez Wykonawcę w wyznaczonym przez Zamawiającego terminie żądanych przez Zamawiającego dowodów, o których mowa w  § </w:t>
      </w:r>
      <w:r>
        <w:t>4</w:t>
      </w:r>
      <w:r w:rsidRPr="008503B1">
        <w:t xml:space="preserve"> ust. </w:t>
      </w:r>
      <w:r>
        <w:t>7</w:t>
      </w:r>
      <w:r w:rsidRPr="008503B1">
        <w:t xml:space="preserve"> w celu potwierdzenia spełnienia przez Wykonawcę lub podwykonawcę wymogu zatrudnienia na podstawie umowy o pracę traktowane będzie jako niespełnienie przez Wykonawcę lub podwykonawcę wymogu zatrudnienia na podstawie umowy o pracę osób wykonujących wskazane w § </w:t>
      </w:r>
      <w:r>
        <w:t>4</w:t>
      </w:r>
      <w:r w:rsidRPr="008503B1">
        <w:t xml:space="preserve"> ust. </w:t>
      </w:r>
      <w:r>
        <w:t>4</w:t>
      </w:r>
      <w:r w:rsidR="00AD680F">
        <w:t xml:space="preserve"> czynności,</w:t>
      </w:r>
    </w:p>
    <w:p w:rsidR="00AD680F" w:rsidRPr="00AD680F" w:rsidRDefault="00AD680F" w:rsidP="00E30D14">
      <w:pPr>
        <w:pStyle w:val="Akapitzlist2"/>
        <w:numPr>
          <w:ilvl w:val="1"/>
          <w:numId w:val="8"/>
        </w:numPr>
        <w:jc w:val="both"/>
      </w:pPr>
      <w:r w:rsidRPr="00AD680F">
        <w:t xml:space="preserve">w przypadku niedopełnienia przez Wykonawcę obowiązku, o którym mowa w § 15 ust. 6 niniejszej umowy, w wysokości 1% wynagrodzenia, o którym mowa w § </w:t>
      </w:r>
      <w:r>
        <w:t>10</w:t>
      </w:r>
      <w:r w:rsidRPr="00AD680F">
        <w:t xml:space="preserve"> ust. 1 niniejszej umowy, za każdy dzień zwłoki, liczonej od upływu terminu, o którym mowa w § 15 ust. 6 niniejszej umowy,</w:t>
      </w:r>
    </w:p>
    <w:p w:rsidR="00171582" w:rsidRPr="000C37D3" w:rsidRDefault="00171582" w:rsidP="00AD680F">
      <w:pPr>
        <w:pStyle w:val="Akapitzlist2"/>
        <w:ind w:left="928"/>
        <w:jc w:val="both"/>
      </w:pPr>
    </w:p>
    <w:p w:rsidR="00171582" w:rsidRPr="000C37D3" w:rsidRDefault="00171582" w:rsidP="00E30D14">
      <w:pPr>
        <w:numPr>
          <w:ilvl w:val="0"/>
          <w:numId w:val="8"/>
        </w:numPr>
        <w:jc w:val="both"/>
      </w:pPr>
      <w:r w:rsidRPr="000C37D3">
        <w:t>Zamawiający może potrącić przewidzianą w umowie karę z należności Wykonawcy lub z zabezpieczenia należytego wykonania umowy. Zapłacenie kar nie zwalnia Wykonawcy z obowiązku dokończenia robót ani żadnych innych zobowiązań.</w:t>
      </w:r>
    </w:p>
    <w:p w:rsidR="00171582" w:rsidRDefault="00171582" w:rsidP="00E30D14">
      <w:pPr>
        <w:numPr>
          <w:ilvl w:val="0"/>
          <w:numId w:val="8"/>
        </w:numPr>
        <w:jc w:val="both"/>
      </w:pPr>
      <w:r w:rsidRPr="000C37D3">
        <w:t>Jeżeli kary umowne określone w ust.1 -2  nie pokryją poniesionych strat Zamawiający może dochodzić odszkodowania uzupełniającego do wysokości rzeczywiście poniesionej szkody.</w:t>
      </w:r>
    </w:p>
    <w:p w:rsidR="00171582" w:rsidRDefault="00171582" w:rsidP="00E30D14">
      <w:pPr>
        <w:pStyle w:val="Akapitzlist2"/>
        <w:numPr>
          <w:ilvl w:val="0"/>
          <w:numId w:val="8"/>
        </w:numPr>
        <w:jc w:val="both"/>
      </w:pPr>
      <w:r w:rsidRPr="000C37D3">
        <w:rPr>
          <w:b/>
          <w:bCs/>
        </w:rPr>
        <w:t>Zamawiający zapłaci Wykonawcy kary umowne z następujących tytułów</w:t>
      </w:r>
      <w:r>
        <w:t>:</w:t>
      </w:r>
    </w:p>
    <w:p w:rsidR="00171582" w:rsidRDefault="00171582" w:rsidP="00A77645">
      <w:pPr>
        <w:pStyle w:val="Akapitzlist2"/>
        <w:jc w:val="both"/>
      </w:pPr>
      <w:r>
        <w:t>1) za zwłokę w przystąpieniu do czynności odbioru przedmiotu umowy w wysokości - 0,2% wynagrodzenia brutto określonego w § 5, za każdy dzień zwłoki, licząc od następnego dnia po terminie, w którym odbiór miał być rozpoczęty,</w:t>
      </w:r>
    </w:p>
    <w:p w:rsidR="00171582" w:rsidRDefault="00171582" w:rsidP="00A77645">
      <w:pPr>
        <w:pStyle w:val="Akapitzlist2"/>
        <w:jc w:val="both"/>
      </w:pPr>
      <w:r w:rsidRPr="000C37D3">
        <w:t>2) z tytułu odstąpienia od umowy z przyczyn leżących po stronie Zamawiającego – w wysokości 10 % wynagrodzenia brutto określonego w § 5.</w:t>
      </w:r>
    </w:p>
    <w:p w:rsidR="00171582" w:rsidRDefault="00171582" w:rsidP="00A77645">
      <w:pPr>
        <w:pStyle w:val="Akapitzlist2"/>
        <w:jc w:val="both"/>
      </w:pPr>
      <w:r>
        <w:t>3) z</w:t>
      </w:r>
      <w:r w:rsidRPr="00D33BE0">
        <w:t xml:space="preserve">a opóźnienie w przekazaniu Wykonawcy </w:t>
      </w:r>
      <w:r w:rsidR="00E25B43">
        <w:t>dokumentacji projektowej</w:t>
      </w:r>
      <w:r>
        <w:t xml:space="preserve">  - </w:t>
      </w:r>
      <w:r w:rsidRPr="00D33BE0">
        <w:t xml:space="preserve">w wysokości 0,01 % wartości umownej określonej w § </w:t>
      </w:r>
      <w:r>
        <w:t>10</w:t>
      </w:r>
      <w:r w:rsidRPr="00D33BE0">
        <w:t xml:space="preserve"> za każdy dzień zwłoki.</w:t>
      </w:r>
    </w:p>
    <w:p w:rsidR="00322648" w:rsidRDefault="00322648" w:rsidP="00A77645">
      <w:pPr>
        <w:pStyle w:val="Akapitzlist2"/>
        <w:jc w:val="both"/>
      </w:pPr>
    </w:p>
    <w:p w:rsidR="00C74162" w:rsidRDefault="00C74162" w:rsidP="00322648">
      <w:pPr>
        <w:jc w:val="center"/>
        <w:rPr>
          <w:b/>
          <w:bCs/>
        </w:rPr>
      </w:pPr>
    </w:p>
    <w:p w:rsidR="00C74162" w:rsidRDefault="00C74162" w:rsidP="00322648">
      <w:pPr>
        <w:jc w:val="center"/>
        <w:rPr>
          <w:b/>
          <w:bCs/>
        </w:rPr>
      </w:pPr>
    </w:p>
    <w:p w:rsidR="00322648" w:rsidRDefault="00322648" w:rsidP="00322648">
      <w:pPr>
        <w:jc w:val="center"/>
        <w:rPr>
          <w:b/>
          <w:bCs/>
        </w:rPr>
      </w:pPr>
      <w:r>
        <w:rPr>
          <w:b/>
          <w:bCs/>
        </w:rPr>
        <w:lastRenderedPageBreak/>
        <w:t>§ 15</w:t>
      </w:r>
    </w:p>
    <w:p w:rsidR="00CF07E5" w:rsidRDefault="00CF07E5" w:rsidP="00A77645">
      <w:pPr>
        <w:jc w:val="both"/>
        <w:rPr>
          <w:b/>
          <w:bCs/>
        </w:rPr>
      </w:pPr>
    </w:p>
    <w:p w:rsidR="00322648" w:rsidRPr="00322648" w:rsidRDefault="00322648" w:rsidP="00E30D14">
      <w:pPr>
        <w:numPr>
          <w:ilvl w:val="0"/>
          <w:numId w:val="50"/>
        </w:numPr>
        <w:suppressAutoHyphens/>
        <w:jc w:val="both"/>
      </w:pPr>
      <w:r w:rsidRPr="00322648">
        <w:t xml:space="preserve">Strony uzgodniły, że Wykonawca w dniu zawarcia niniejszej umowy wniesie zabezpieczenie należytego wykonania umowy w formie …………………………… w wysokości </w:t>
      </w:r>
      <w:r w:rsidR="00C74162">
        <w:t>5</w:t>
      </w:r>
      <w:r w:rsidRPr="00322648">
        <w:rPr>
          <w:bCs/>
        </w:rPr>
        <w:t xml:space="preserve"> %</w:t>
      </w:r>
      <w:r w:rsidRPr="00322648">
        <w:t xml:space="preserve"> ceny brutto przedstawionej w ofercie, co stanowi kwotę: ………………………………………… złotych (słownie: …………………………………………………………………………………………………………………………………………………………………………………………………………………………….…………).</w:t>
      </w:r>
    </w:p>
    <w:p w:rsidR="00322648" w:rsidRPr="00322648" w:rsidRDefault="00322648" w:rsidP="00E30D14">
      <w:pPr>
        <w:numPr>
          <w:ilvl w:val="0"/>
          <w:numId w:val="50"/>
        </w:numPr>
        <w:suppressAutoHyphens/>
        <w:jc w:val="both"/>
      </w:pPr>
      <w:r w:rsidRPr="00322648">
        <w:t xml:space="preserve">W przypadku należytego wykonania robót 70% zabezpieczenia należytego wykonania umowy zostanie zwrócone w terminie 30 dni po przeprowadzeniu komisyjnego odbioru końcowego wykonanych robót budowlanych, stanowiących przedmiot zamówienia, potwierdzonego bezusterkowym protokołem odbioru końcowego robót budowlanych, o którym mowa w § </w:t>
      </w:r>
      <w:r w:rsidR="00AD680F">
        <w:t>12</w:t>
      </w:r>
      <w:r w:rsidRPr="00322648">
        <w:t xml:space="preserve"> niniejszej umowy, a pozostała część, tj.: 30% zabezpieczenia należytego wykonania umowy, zostanie zwrócona w terminie do 15 dni po upływie okresu zabezpieczenia roszczeń z tytułu rękojmi za wady</w:t>
      </w:r>
      <w:r w:rsidR="00AD680F">
        <w:t>.</w:t>
      </w:r>
    </w:p>
    <w:p w:rsidR="00322648" w:rsidRPr="00322648" w:rsidRDefault="00322648" w:rsidP="00E30D14">
      <w:pPr>
        <w:numPr>
          <w:ilvl w:val="0"/>
          <w:numId w:val="50"/>
        </w:numPr>
        <w:suppressAutoHyphens/>
        <w:jc w:val="both"/>
      </w:pPr>
      <w:r w:rsidRPr="00322648">
        <w:t>Zwrot zabezpieczenia należytego wykonania umowy wniesionego w pieniądzu nastąpi wraz z odsetkami wynikającymi z umowy rachunku bankowego Zamawiającego, pomniejszonymi o koszty prowadzenia rachunku oraz prowizji bankowej za przelew pieniędzy na rachunek Wykonawcy.</w:t>
      </w:r>
    </w:p>
    <w:p w:rsidR="00322648" w:rsidRPr="00322648" w:rsidRDefault="00322648" w:rsidP="00E30D14">
      <w:pPr>
        <w:numPr>
          <w:ilvl w:val="0"/>
          <w:numId w:val="50"/>
        </w:numPr>
        <w:suppressAutoHyphens/>
        <w:jc w:val="both"/>
      </w:pPr>
      <w:r w:rsidRPr="00322648">
        <w:t>W przypadku, gdy Wykonawca na wezwanie Zamawiającego nie usunie wad w okresie rękojmi, Zamawiający upoważniony jest do dysponowania kwotą, określoną w ust. 2, z przeznaczeniem na usunięcie wad.</w:t>
      </w:r>
    </w:p>
    <w:p w:rsidR="00322648" w:rsidRPr="00322648" w:rsidRDefault="00322648" w:rsidP="00E30D14">
      <w:pPr>
        <w:numPr>
          <w:ilvl w:val="0"/>
          <w:numId w:val="50"/>
        </w:numPr>
        <w:suppressAutoHyphens/>
        <w:jc w:val="both"/>
      </w:pPr>
      <w:r w:rsidRPr="00322648">
        <w:t>W przypadku zmiany terminu realizacji zamówienia, o którym mowa w § 3 niniejszej umowy, na skutek wprowadzenia zmian, o których mowa w § 1</w:t>
      </w:r>
      <w:r w:rsidR="00AD680F">
        <w:t>7</w:t>
      </w:r>
      <w:r w:rsidRPr="00322648">
        <w:t xml:space="preserve"> ust. 1 pkt 1 – 4, 8 niniejszej umowy, Wykonawca zobowiązany jest do przedłużenia okresu zabezpieczenia należytego wykonania umowy oraz okresu zabezpieczenia roszczeń z tytułu rękojmi za wady o długość okresu odpowiadający liczbie dni, o który przedłużono termin realizacji zamówienia.</w:t>
      </w:r>
    </w:p>
    <w:p w:rsidR="00322648" w:rsidRPr="00322648" w:rsidRDefault="00322648" w:rsidP="00E30D14">
      <w:pPr>
        <w:numPr>
          <w:ilvl w:val="0"/>
          <w:numId w:val="50"/>
        </w:numPr>
        <w:suppressAutoHyphens/>
        <w:jc w:val="both"/>
      </w:pPr>
      <w:r w:rsidRPr="00322648">
        <w:t xml:space="preserve">W przypadku wniesienia przez Wykonawcę zabezpieczenia należytego wykonania umowy oraz zabezpieczenia roszczeń z tytułu rękojmi za wady w jednej z form, o których mowa w art. 148 ust. 1 pkt 2 – 5 ustawy </w:t>
      </w:r>
      <w:proofErr w:type="spellStart"/>
      <w:r w:rsidRPr="00322648">
        <w:t>Pzp</w:t>
      </w:r>
      <w:proofErr w:type="spellEnd"/>
      <w:r w:rsidRPr="00322648">
        <w:t>, a następnie zmiany terminu realizacji zamówienia, o którym mowa w § 3 niniejszej umowy, na skutek wprowadzenia zmian, o których mowa w § 1</w:t>
      </w:r>
      <w:r w:rsidR="00AD680F">
        <w:t>7</w:t>
      </w:r>
      <w:r w:rsidRPr="00322648">
        <w:t xml:space="preserve"> ust. 1 pkt 1 – 4, 8 niniejszej umowy, Wykonawca zobowiązany jest dostarczyć Zamawiającemu w terminie nie dłuższym niż 5 dni roboczych od dnia zawarcia aneksu do niniejszej umowy:</w:t>
      </w:r>
    </w:p>
    <w:p w:rsidR="00322648" w:rsidRPr="00322648" w:rsidRDefault="00322648" w:rsidP="00E30D14">
      <w:pPr>
        <w:numPr>
          <w:ilvl w:val="0"/>
          <w:numId w:val="51"/>
        </w:numPr>
        <w:suppressAutoHyphens/>
        <w:jc w:val="both"/>
      </w:pPr>
      <w:r w:rsidRPr="00322648">
        <w:t>oryginał aneksu do zabezpieczenia należytego wykonania umowy, oraz</w:t>
      </w:r>
    </w:p>
    <w:p w:rsidR="00322648" w:rsidRPr="00322648" w:rsidRDefault="00322648" w:rsidP="00E30D14">
      <w:pPr>
        <w:numPr>
          <w:ilvl w:val="0"/>
          <w:numId w:val="51"/>
        </w:numPr>
        <w:suppressAutoHyphens/>
        <w:jc w:val="both"/>
      </w:pPr>
      <w:r w:rsidRPr="00322648">
        <w:t>oryginał aneksu do zabezpieczenia roszczeń z tytułu rękojmi za wady.</w:t>
      </w:r>
    </w:p>
    <w:p w:rsidR="00322648" w:rsidRPr="00322648" w:rsidRDefault="00322648" w:rsidP="00E30D14">
      <w:pPr>
        <w:numPr>
          <w:ilvl w:val="0"/>
          <w:numId w:val="50"/>
        </w:numPr>
        <w:suppressAutoHyphens/>
        <w:jc w:val="both"/>
      </w:pPr>
      <w:r w:rsidRPr="00322648">
        <w:t xml:space="preserve">Niedopełnienie przez Wykonawcę obowiązku, o którym mowa w ust. 6, będzie skutkowało naliczeniem Wykonawcy przez Zamawiającego kary umownej, o </w:t>
      </w:r>
      <w:r w:rsidRPr="00AD680F">
        <w:t xml:space="preserve">której mowa w § 14 ust. </w:t>
      </w:r>
      <w:r w:rsidR="00AD680F" w:rsidRPr="00AD680F">
        <w:t>2</w:t>
      </w:r>
      <w:r w:rsidRPr="00AD680F">
        <w:t xml:space="preserve"> pkt </w:t>
      </w:r>
      <w:r w:rsidR="00AD680F" w:rsidRPr="00AD680F">
        <w:t xml:space="preserve">7 </w:t>
      </w:r>
      <w:r w:rsidRPr="00AD680F">
        <w:t xml:space="preserve"> niniejszej umowy, lub odstąpieniem przez Zamawiającego od niniejszej umowy na podstawie </w:t>
      </w:r>
      <w:r w:rsidRPr="00322648">
        <w:t>§ 17 ust. 1 pkt 1 lit. g) niniejszej umowy.</w:t>
      </w:r>
    </w:p>
    <w:p w:rsidR="00AD680F" w:rsidRDefault="00AD680F" w:rsidP="00322648">
      <w:pPr>
        <w:rPr>
          <w:b/>
          <w:bCs/>
        </w:rPr>
      </w:pPr>
    </w:p>
    <w:p w:rsidR="00322648" w:rsidRPr="00322648" w:rsidRDefault="00AD680F" w:rsidP="00AD680F">
      <w:pPr>
        <w:jc w:val="center"/>
      </w:pPr>
      <w:r>
        <w:rPr>
          <w:b/>
          <w:bCs/>
        </w:rPr>
        <w:t>§ 16</w:t>
      </w:r>
    </w:p>
    <w:p w:rsidR="00171582" w:rsidRPr="00322648" w:rsidRDefault="00171582" w:rsidP="00322648"/>
    <w:p w:rsidR="00171582" w:rsidRDefault="00171582" w:rsidP="00A77645">
      <w:pPr>
        <w:pStyle w:val="Akapitzlist2"/>
        <w:ind w:left="567" w:hanging="283"/>
        <w:jc w:val="both"/>
      </w:pPr>
      <w:r w:rsidRPr="00322648">
        <w:t>1. Wykonawca udziela Zamawiającemu rękojmi na wykonane roboty na okres</w:t>
      </w:r>
      <w:r w:rsidRPr="001E5F65">
        <w:t xml:space="preserve"> …………..</w:t>
      </w:r>
      <w:r>
        <w:t>miesięcy</w:t>
      </w:r>
      <w:r w:rsidR="00626D26">
        <w:t>.</w:t>
      </w:r>
      <w:r w:rsidRPr="001E5F65">
        <w:t xml:space="preserve"> Termin rękojmi liczy się od dnia odbioru końcowego.</w:t>
      </w:r>
      <w:r w:rsidRPr="001E5F65">
        <w:rPr>
          <w:i/>
        </w:rPr>
        <w:t xml:space="preserve"> </w:t>
      </w:r>
    </w:p>
    <w:p w:rsidR="00171582" w:rsidRDefault="00626D26" w:rsidP="00A77645">
      <w:pPr>
        <w:pStyle w:val="Akapitzlist"/>
        <w:widowControl w:val="0"/>
        <w:suppressAutoHyphens/>
        <w:ind w:left="567" w:hanging="283"/>
        <w:jc w:val="both"/>
      </w:pPr>
      <w:r>
        <w:t xml:space="preserve">2.  </w:t>
      </w:r>
      <w:r w:rsidR="00171582">
        <w:t>Wykonawca jest odpowiedzialny względem Zamawiającego z tytułu rękojmi za wady fizyczne robót objętych umową, stwierdzone w toku czynności odbioru końcowego i pows</w:t>
      </w:r>
      <w:r w:rsidR="00B27A34">
        <w:t>tałe w okresie trwania rękojmi.</w:t>
      </w:r>
    </w:p>
    <w:p w:rsidR="00171582" w:rsidRDefault="00E25B43" w:rsidP="00A77645">
      <w:pPr>
        <w:pStyle w:val="Akapitzlist"/>
        <w:widowControl w:val="0"/>
        <w:suppressAutoHyphens/>
        <w:ind w:left="567" w:hanging="283"/>
        <w:jc w:val="both"/>
      </w:pPr>
      <w:r>
        <w:t>3</w:t>
      </w:r>
      <w:r w:rsidR="005D11D0">
        <w:t xml:space="preserve">. </w:t>
      </w:r>
      <w:r w:rsidR="00171582">
        <w:t xml:space="preserve">Uprawnienia Zamawiającego z tytułu  rękojmi za wady fizyczne robót wygasają po upływie </w:t>
      </w:r>
      <w:r w:rsidR="00171582" w:rsidRPr="005F198D">
        <w:rPr>
          <w:i/>
        </w:rPr>
        <w:t xml:space="preserve">…………. </w:t>
      </w:r>
      <w:r w:rsidR="00171582" w:rsidRPr="00FA1437">
        <w:t>miesięcy</w:t>
      </w:r>
      <w:r w:rsidR="00171582" w:rsidRPr="00FA1437">
        <w:rPr>
          <w:color w:val="FF0000"/>
        </w:rPr>
        <w:t xml:space="preserve"> </w:t>
      </w:r>
      <w:r w:rsidR="00171582">
        <w:t xml:space="preserve"> od daty odbioru końcowego przedmiotu umowy. Bieg terminu po </w:t>
      </w:r>
      <w:r w:rsidR="00171582">
        <w:lastRenderedPageBreak/>
        <w:t>upływie którego wygasają uprawnienia z tytułu rękojmi, rozpoczyna się w stosunku do Wykonawcy w dniu zakończenia czynności odbioru końcowego.</w:t>
      </w:r>
    </w:p>
    <w:p w:rsidR="00171582" w:rsidRDefault="00E25B43" w:rsidP="00A77645">
      <w:pPr>
        <w:pStyle w:val="Akapitzlist"/>
        <w:widowControl w:val="0"/>
        <w:suppressAutoHyphens/>
        <w:ind w:left="567" w:hanging="283"/>
        <w:jc w:val="both"/>
      </w:pPr>
      <w:r>
        <w:t>4.</w:t>
      </w:r>
      <w:r w:rsidR="005D11D0">
        <w:t xml:space="preserve">. </w:t>
      </w:r>
      <w:r w:rsidR="00171582">
        <w:t xml:space="preserve">Wady, które wystąpiły w okresie rękojmi </w:t>
      </w:r>
      <w:r w:rsidR="00FA1437">
        <w:t xml:space="preserve"> </w:t>
      </w:r>
      <w:r w:rsidR="00171582">
        <w:t>nie zawinione przez Zamawiającego, Wykonawca usunie w ciągu 7 dni roboczych od daty otrzymania zgłoszenia.</w:t>
      </w:r>
    </w:p>
    <w:p w:rsidR="00171582" w:rsidRDefault="00E25B43" w:rsidP="00A77645">
      <w:pPr>
        <w:pStyle w:val="Akapitzlist"/>
        <w:widowControl w:val="0"/>
        <w:suppressAutoHyphens/>
        <w:ind w:left="567" w:hanging="283"/>
        <w:jc w:val="both"/>
      </w:pPr>
      <w:r>
        <w:t>5.</w:t>
      </w:r>
      <w:r w:rsidR="005D11D0">
        <w:t xml:space="preserve"> </w:t>
      </w:r>
      <w:r w:rsidR="00171582">
        <w:t>Wykonawca odpowiada za wady w wykonaniu przedmiotu umowy również po okresie rękojmi</w:t>
      </w:r>
      <w:r w:rsidR="008E01D3">
        <w:t>,</w:t>
      </w:r>
      <w:r w:rsidR="00171582">
        <w:t xml:space="preserve"> jeżeli Zamawiający zawiadomi Wykonawcę o wadzie przed upływem okresu rękojmi.</w:t>
      </w:r>
    </w:p>
    <w:p w:rsidR="00171582" w:rsidRDefault="00E25B43" w:rsidP="00A77645">
      <w:pPr>
        <w:pStyle w:val="Akapitzlist"/>
        <w:widowControl w:val="0"/>
        <w:suppressAutoHyphens/>
        <w:ind w:left="567" w:hanging="283"/>
        <w:jc w:val="both"/>
      </w:pPr>
      <w:r>
        <w:t>6</w:t>
      </w:r>
      <w:r w:rsidR="005D11D0">
        <w:t xml:space="preserve">. </w:t>
      </w:r>
      <w:r w:rsidR="00171582">
        <w:t>Jeżeli Wykonawca nie usunie wad w terminie 14 dni od daty wyznaczonej przez Zamawiającego na ich usunięcie, to Zamawiający może zlecić usunięcie wad stronie trzeciej na koszt Wykonawcy. W tym przypadku koszty usuwania wad będą pokrywane w pierwszej kolejności z zatrzymanej kwoty będącej zabezpieczeniem należytego wykonania umowy. Okres rękojmi</w:t>
      </w:r>
      <w:r w:rsidR="00171582" w:rsidRPr="00D33BE0">
        <w:t xml:space="preserve"> na wykon</w:t>
      </w:r>
      <w:r w:rsidR="00171582">
        <w:t xml:space="preserve">ane roboty przedłuża się na </w:t>
      </w:r>
      <w:r w:rsidR="00171582" w:rsidRPr="002C4D54">
        <w:t>o c</w:t>
      </w:r>
      <w:r w:rsidR="00171582">
        <w:t>zas wykonania zastępczego robót i t</w:t>
      </w:r>
      <w:r w:rsidR="00171582" w:rsidRPr="00D33BE0">
        <w:t>ermin rękojmi liczy</w:t>
      </w:r>
      <w:r w:rsidR="00171582">
        <w:t xml:space="preserve"> się od dnia odbioru końcowego wykonanych zastępczo robót.</w:t>
      </w:r>
    </w:p>
    <w:tbl>
      <w:tblPr>
        <w:tblW w:w="992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0"/>
      </w:tblGrid>
      <w:tr w:rsidR="00AB49D1" w:rsidRPr="004D28B7" w:rsidTr="00AB49D1">
        <w:tc>
          <w:tcPr>
            <w:tcW w:w="9920" w:type="dxa"/>
          </w:tcPr>
          <w:p w:rsidR="00AB49D1" w:rsidRDefault="00AB49D1" w:rsidP="008E01D3">
            <w:pPr>
              <w:widowControl w:val="0"/>
              <w:suppressAutoHyphens/>
              <w:ind w:left="567" w:hanging="283"/>
              <w:jc w:val="both"/>
            </w:pPr>
          </w:p>
          <w:p w:rsidR="008103E0" w:rsidRPr="00664C1D" w:rsidRDefault="008103E0" w:rsidP="008E01D3">
            <w:pPr>
              <w:widowControl w:val="0"/>
              <w:suppressAutoHyphens/>
              <w:ind w:left="567" w:hanging="283"/>
              <w:jc w:val="both"/>
            </w:pPr>
          </w:p>
        </w:tc>
      </w:tr>
    </w:tbl>
    <w:p w:rsidR="00171582" w:rsidRPr="0010292C" w:rsidRDefault="00171582" w:rsidP="008E01D3">
      <w:pPr>
        <w:pStyle w:val="Tekstpodstawowy"/>
        <w:jc w:val="center"/>
        <w:rPr>
          <w:b/>
          <w:bCs/>
        </w:rPr>
      </w:pPr>
      <w:r w:rsidRPr="0010292C">
        <w:rPr>
          <w:b/>
          <w:bCs/>
        </w:rPr>
        <w:t>§ 1</w:t>
      </w:r>
      <w:r w:rsidR="00AD680F">
        <w:rPr>
          <w:b/>
          <w:bCs/>
        </w:rPr>
        <w:t>7</w:t>
      </w:r>
    </w:p>
    <w:p w:rsidR="00171582" w:rsidRPr="0010292C" w:rsidRDefault="00171582" w:rsidP="00A77645">
      <w:pPr>
        <w:pStyle w:val="Tekstpodstawowy"/>
        <w:rPr>
          <w:b/>
          <w:bCs/>
        </w:rPr>
      </w:pPr>
    </w:p>
    <w:p w:rsidR="008E01D3" w:rsidRPr="00FF3081" w:rsidRDefault="008E01D3" w:rsidP="00E30D14">
      <w:pPr>
        <w:numPr>
          <w:ilvl w:val="0"/>
          <w:numId w:val="47"/>
        </w:numPr>
        <w:ind w:left="357" w:hanging="357"/>
        <w:jc w:val="both"/>
        <w:rPr>
          <w:bCs/>
          <w:kern w:val="28"/>
        </w:rPr>
      </w:pPr>
      <w:r w:rsidRPr="00FF3081">
        <w:rPr>
          <w:bCs/>
          <w:kern w:val="28"/>
        </w:rPr>
        <w:t xml:space="preserve">Oprócz przypadków, o których mowa w art. 144 ust. 1 pkt 2-6 ustawy </w:t>
      </w:r>
      <w:proofErr w:type="spellStart"/>
      <w:r w:rsidRPr="00FF3081">
        <w:rPr>
          <w:bCs/>
          <w:kern w:val="28"/>
        </w:rPr>
        <w:t>Pzp</w:t>
      </w:r>
      <w:proofErr w:type="spellEnd"/>
      <w:r w:rsidRPr="00FF3081">
        <w:rPr>
          <w:bCs/>
          <w:kern w:val="28"/>
        </w:rPr>
        <w:t xml:space="preserve">, na podstawie art. 144 ust. 1 pkt 1 ustawy </w:t>
      </w:r>
      <w:proofErr w:type="spellStart"/>
      <w:r w:rsidRPr="00FF3081">
        <w:rPr>
          <w:bCs/>
          <w:kern w:val="28"/>
        </w:rPr>
        <w:t>Pzp</w:t>
      </w:r>
      <w:proofErr w:type="spellEnd"/>
      <w:r w:rsidRPr="00FF3081">
        <w:rPr>
          <w:bCs/>
          <w:kern w:val="28"/>
        </w:rPr>
        <w:t>, Zamawiający dopuszcza możliwość wprowadzania zmiany umowy w stosunku do treści oferty, na podstawie której dokonano wyboru Wykonawcy, w przypadku zaistnienia okoliczności niemożliwych do przewidzenia w chwili zawierania umowy lub w przypadku wystąpienia którejkolwiek z następujących okoliczności:</w:t>
      </w:r>
    </w:p>
    <w:p w:rsidR="008E01D3" w:rsidRPr="00FF3081" w:rsidRDefault="008E01D3" w:rsidP="00E30D14">
      <w:pPr>
        <w:numPr>
          <w:ilvl w:val="0"/>
          <w:numId w:val="49"/>
        </w:numPr>
        <w:suppressAutoHyphens/>
        <w:ind w:left="357" w:hanging="357"/>
        <w:jc w:val="both"/>
        <w:rPr>
          <w:kern w:val="28"/>
        </w:rPr>
      </w:pPr>
      <w:r w:rsidRPr="00FF3081">
        <w:rPr>
          <w:bCs/>
          <w:kern w:val="28"/>
        </w:rPr>
        <w:t>przedłużenie terminu realizacji zamówienia, o którym mowa w § 3 niniejszej umowy, może nastąpić w przypadku wystąpienia konieczności realizacji dodatkowych robót budowlanych od Wykonawcy, nieobjętych zamówieniem podstawowym, przy czym przedłużenie terminu realizacji zamówienia nastąpi o liczbę dni niezbędną Wykonawcy do zrealizowania dodatkowych robót budowlanych,</w:t>
      </w:r>
    </w:p>
    <w:p w:rsidR="008E01D3" w:rsidRPr="00FF3081" w:rsidRDefault="008E01D3" w:rsidP="00E30D14">
      <w:pPr>
        <w:numPr>
          <w:ilvl w:val="0"/>
          <w:numId w:val="49"/>
        </w:numPr>
        <w:suppressAutoHyphens/>
        <w:jc w:val="both"/>
        <w:rPr>
          <w:kern w:val="28"/>
        </w:rPr>
      </w:pPr>
      <w:r w:rsidRPr="00FF3081">
        <w:rPr>
          <w:bCs/>
          <w:kern w:val="28"/>
        </w:rPr>
        <w:t>przedłużenie terminu realizacji zamówienia, o którym mowa w § 3 niniejszej umowy, może nastąpić w przypadku wystąpienia okoliczności siły wyższej, przez którą należy rozumieć zdarzenia niezależne od żadnej ze Stron, zewnętrzne, niemożliwe do zapobieżenia, które nastąpiło po dniu wejścia w życie umowy, w szczególności: wojny, akty terroryzmu, klęski żywiołowe, strajki oraz akty władzy i administracji publicznej, przy czym przedłużenie terminu realizacji zamówienia nastąpi o liczbę dni, odpowiadającą okresowi występowania okoliczności siły wyższej,</w:t>
      </w:r>
    </w:p>
    <w:p w:rsidR="008E01D3" w:rsidRPr="00FF3081" w:rsidRDefault="008E01D3" w:rsidP="00E30D14">
      <w:pPr>
        <w:numPr>
          <w:ilvl w:val="0"/>
          <w:numId w:val="49"/>
        </w:numPr>
        <w:suppressAutoHyphens/>
        <w:jc w:val="both"/>
        <w:rPr>
          <w:kern w:val="28"/>
        </w:rPr>
      </w:pPr>
      <w:r w:rsidRPr="00FF3081">
        <w:rPr>
          <w:bCs/>
          <w:kern w:val="28"/>
        </w:rPr>
        <w:t>przedłużenie terminu realizacji zamówienia, o którym mowa w § 3 niniejszej umowy, może nastąpić w przypadku skierowania przez Zamawiającego do Wykonawcy pisemnego żądania wstrzymania robót budowlanych, stanowiących przedmiot zamówienia, lub wydania zakazu prowadzenia robót budowlanych, stanowiących przedmiot zamówienia, przez organ administracji publicznej, o ile żądanie lub wydanie zakazu nie nastąpiło z przyczyn, za które Wykonawca ponosi odpowiedzialność, przy czym przedłużenie terminu realizacji zamówienia nastąpi o liczbę dni, odpowiadającą okresowi na jaki Wykonawcy nakazano wstrzymanie robót budowlanych lub zakazano prowadzenie robót budowlanych,</w:t>
      </w:r>
    </w:p>
    <w:p w:rsidR="008E01D3" w:rsidRPr="00FF3081" w:rsidRDefault="008E01D3" w:rsidP="00E30D14">
      <w:pPr>
        <w:numPr>
          <w:ilvl w:val="0"/>
          <w:numId w:val="49"/>
        </w:numPr>
        <w:suppressAutoHyphens/>
        <w:jc w:val="both"/>
        <w:rPr>
          <w:kern w:val="28"/>
        </w:rPr>
      </w:pPr>
      <w:r w:rsidRPr="00FF3081">
        <w:rPr>
          <w:bCs/>
          <w:kern w:val="28"/>
        </w:rPr>
        <w:t>przedłużenie terminu realizacji zamówienia, o którym mowa w § 3 niniejszej umowy, może nastąpić w przypadku wystąpienia kolizji z sieciami w tym zewnętrznymi lub instalacjami nieujawnionymi w dokumentacji projektowej, przy czym przedłużenie terminu realizacji zamówienia nastąpi o liczbę dni, niezbędną Wykonawcy na usunięcie kolizji z sieciami lub instalacjami nieujawnionymi w dokumentacji projektowej,</w:t>
      </w:r>
    </w:p>
    <w:p w:rsidR="008E01D3" w:rsidRPr="00FF3081" w:rsidRDefault="008E01D3" w:rsidP="00E30D14">
      <w:pPr>
        <w:numPr>
          <w:ilvl w:val="0"/>
          <w:numId w:val="49"/>
        </w:numPr>
        <w:suppressAutoHyphens/>
        <w:jc w:val="both"/>
        <w:rPr>
          <w:kern w:val="28"/>
        </w:rPr>
      </w:pPr>
      <w:r w:rsidRPr="00FF3081">
        <w:rPr>
          <w:bCs/>
          <w:kern w:val="28"/>
        </w:rPr>
        <w:t xml:space="preserve">konieczności wykonania robót zamiennych (do których wykonania wystarczy zgoda Zamawiającego oraz projektanta), rozumianych jako wykonanie przez Wykonawcę zamówienia podstawowego w sposób odmienny od sposobu określonego w niniejszej umowie, a </w:t>
      </w:r>
      <w:r w:rsidRPr="00FF3081">
        <w:rPr>
          <w:bCs/>
          <w:kern w:val="28"/>
        </w:rPr>
        <w:lastRenderedPageBreak/>
        <w:t xml:space="preserve">jednocześnie w sposób niepowodujący zwiększenia (zmiany) zakresu świadczenia Wykonawcy zawartego w ofercie, stanowiącej załącznik nr </w:t>
      </w:r>
      <w:r w:rsidR="00FF3081" w:rsidRPr="00FF3081">
        <w:rPr>
          <w:bCs/>
          <w:kern w:val="28"/>
        </w:rPr>
        <w:t>1</w:t>
      </w:r>
      <w:r w:rsidRPr="00FF3081">
        <w:rPr>
          <w:bCs/>
          <w:kern w:val="28"/>
        </w:rPr>
        <w:t xml:space="preserve"> do niniejszej umowy, oraz zwiększenia wynagrodzenia Wykonawcy, o którym mowa w § </w:t>
      </w:r>
      <w:r w:rsidR="00FF3081" w:rsidRPr="00FF3081">
        <w:rPr>
          <w:bCs/>
          <w:kern w:val="28"/>
        </w:rPr>
        <w:t>10</w:t>
      </w:r>
      <w:r w:rsidRPr="00FF3081">
        <w:rPr>
          <w:bCs/>
          <w:kern w:val="28"/>
        </w:rPr>
        <w:t xml:space="preserve"> ust. 1 niniejszej umowy, z zastrzeżeniem ust. 2,</w:t>
      </w:r>
    </w:p>
    <w:p w:rsidR="008E01D3" w:rsidRPr="00FF3081" w:rsidRDefault="008E01D3" w:rsidP="00E30D14">
      <w:pPr>
        <w:numPr>
          <w:ilvl w:val="0"/>
          <w:numId w:val="49"/>
        </w:numPr>
        <w:suppressAutoHyphens/>
        <w:jc w:val="both"/>
        <w:rPr>
          <w:kern w:val="28"/>
        </w:rPr>
      </w:pPr>
      <w:r w:rsidRPr="00FF3081">
        <w:rPr>
          <w:kern w:val="28"/>
        </w:rPr>
        <w:t>zmiany powszechnie obowiązujących przepisów prawa w zakresie mającym bezpośredni wpływ na realizację przedmiotu zamówienia lub świadczenia stron niniejszej umowy,</w:t>
      </w:r>
    </w:p>
    <w:p w:rsidR="008E01D3" w:rsidRPr="00FF3081" w:rsidRDefault="008E01D3" w:rsidP="00E30D14">
      <w:pPr>
        <w:numPr>
          <w:ilvl w:val="0"/>
          <w:numId w:val="49"/>
        </w:numPr>
        <w:suppressAutoHyphens/>
        <w:jc w:val="both"/>
        <w:rPr>
          <w:kern w:val="28"/>
        </w:rPr>
      </w:pPr>
      <w:r w:rsidRPr="00FF3081">
        <w:rPr>
          <w:kern w:val="28"/>
        </w:rPr>
        <w:t xml:space="preserve">w przypadku zmiany albo rezygnacji z podwykonawcy, na którego zasoby Wykonawca powoływał się, na zasadach określonych w art. </w:t>
      </w:r>
      <w:r w:rsidRPr="00FF3081">
        <w:t xml:space="preserve">22a ust. 1 </w:t>
      </w:r>
      <w:r w:rsidRPr="00FF3081">
        <w:rPr>
          <w:kern w:val="28"/>
        </w:rPr>
        <w:t xml:space="preserve">ustawy </w:t>
      </w:r>
      <w:proofErr w:type="spellStart"/>
      <w:r w:rsidRPr="00FF3081">
        <w:rPr>
          <w:kern w:val="28"/>
        </w:rPr>
        <w:t>Pzp</w:t>
      </w:r>
      <w:proofErr w:type="spellEnd"/>
      <w:r w:rsidRPr="00FF3081">
        <w:rPr>
          <w:kern w:val="28"/>
        </w:rPr>
        <w:t xml:space="preserve">, w celu wykazania spełniania warunków udziału w postępowaniu, </w:t>
      </w:r>
      <w:r w:rsidRPr="00FF3081">
        <w:rPr>
          <w:bCs/>
          <w:kern w:val="28"/>
        </w:rPr>
        <w:t>z zastrzeżeniem ust. 3,</w:t>
      </w:r>
    </w:p>
    <w:p w:rsidR="008E01D3" w:rsidRPr="00FF3081" w:rsidRDefault="008E01D3" w:rsidP="00E30D14">
      <w:pPr>
        <w:numPr>
          <w:ilvl w:val="0"/>
          <w:numId w:val="49"/>
        </w:numPr>
        <w:suppressAutoHyphens/>
        <w:jc w:val="both"/>
        <w:rPr>
          <w:kern w:val="28"/>
        </w:rPr>
      </w:pPr>
      <w:r w:rsidRPr="00FF3081">
        <w:rPr>
          <w:bCs/>
          <w:kern w:val="28"/>
        </w:rPr>
        <w:t>przedłużenie terminu realizacji zamówienia, o którym mowa w § 3 niniejszej umowy, może nastąpić w przypadku wystąpienia konieczności wprowadzenia w dokumentacji projektowej, stanowiącej załącznik nr 2 do niniejszej umowy, zmian, powodujących wstrzymanie lub przerwanie robót budowlanych, stanowiących przedmiot zamówienia, przy czym przedłużenie terminu realizacji zamówienia nastąpi o liczbę dni niezbędną do wprowadzenia zmian w dokumentacji projektowej oraz do przeprowadzenia uzgodnień (ustaleń) z właściwymi organami, uzyskania opinii właściwych organów oraz wydania decyzji przez właściwe organy, z zastrzeżeniem ust. 4,</w:t>
      </w:r>
    </w:p>
    <w:p w:rsidR="008E01D3" w:rsidRPr="00FF3081" w:rsidRDefault="008E01D3" w:rsidP="00E30D14">
      <w:pPr>
        <w:numPr>
          <w:ilvl w:val="0"/>
          <w:numId w:val="49"/>
        </w:numPr>
        <w:suppressAutoHyphens/>
        <w:jc w:val="both"/>
        <w:rPr>
          <w:kern w:val="28"/>
        </w:rPr>
      </w:pPr>
      <w:r w:rsidRPr="00FF3081">
        <w:rPr>
          <w:bCs/>
          <w:kern w:val="28"/>
        </w:rPr>
        <w:t xml:space="preserve">konieczności dokonania wymiany osób, o których mowa w </w:t>
      </w:r>
      <w:r w:rsidRPr="00FF3081">
        <w:rPr>
          <w:kern w:val="28"/>
        </w:rPr>
        <w:t xml:space="preserve">§ </w:t>
      </w:r>
      <w:r w:rsidR="00FF3081" w:rsidRPr="00FF3081">
        <w:rPr>
          <w:kern w:val="28"/>
        </w:rPr>
        <w:t>9</w:t>
      </w:r>
      <w:r w:rsidRPr="00FF3081">
        <w:rPr>
          <w:bCs/>
          <w:kern w:val="28"/>
        </w:rPr>
        <w:t xml:space="preserve"> niniejszej umowy, po stronie którejkolwiek ze stron niniejszej umowy, zastrzeżeniem ust. 5.</w:t>
      </w:r>
    </w:p>
    <w:p w:rsidR="008E01D3" w:rsidRPr="00FF3081" w:rsidRDefault="008E01D3" w:rsidP="00E30D14">
      <w:pPr>
        <w:numPr>
          <w:ilvl w:val="0"/>
          <w:numId w:val="47"/>
        </w:numPr>
        <w:suppressAutoHyphens/>
        <w:jc w:val="both"/>
        <w:rPr>
          <w:kern w:val="28"/>
        </w:rPr>
      </w:pPr>
      <w:r w:rsidRPr="00FF3081">
        <w:rPr>
          <w:kern w:val="28"/>
        </w:rPr>
        <w:t>Konieczność wykonania robót zamiennych, o których mowa w ust. 1 pkt 5, zachodzi w sytuacji, gdy:</w:t>
      </w:r>
    </w:p>
    <w:p w:rsidR="008E01D3" w:rsidRPr="00FF3081" w:rsidRDefault="008E01D3" w:rsidP="00E30D14">
      <w:pPr>
        <w:numPr>
          <w:ilvl w:val="0"/>
          <w:numId w:val="48"/>
        </w:numPr>
        <w:suppressAutoHyphens/>
        <w:jc w:val="both"/>
        <w:rPr>
          <w:kern w:val="28"/>
        </w:rPr>
      </w:pPr>
      <w:r w:rsidRPr="00FF3081">
        <w:rPr>
          <w:kern w:val="28"/>
        </w:rPr>
        <w:t>materiały budowlane, przewidziane w niniejszej umowie do wykonania zamówienia, nie mogą być użyte przy realizacji inwestycji z powodu zaprzestania ich produkcji lub zastąpienia ich innymi materiałami budowlanymi,</w:t>
      </w:r>
    </w:p>
    <w:p w:rsidR="008E01D3" w:rsidRPr="00FF3081" w:rsidRDefault="008E01D3" w:rsidP="00E30D14">
      <w:pPr>
        <w:numPr>
          <w:ilvl w:val="0"/>
          <w:numId w:val="48"/>
        </w:numPr>
        <w:suppressAutoHyphens/>
        <w:jc w:val="both"/>
        <w:rPr>
          <w:kern w:val="28"/>
        </w:rPr>
      </w:pPr>
      <w:r w:rsidRPr="00FF3081">
        <w:rPr>
          <w:kern w:val="28"/>
        </w:rPr>
        <w:t>w trakcie realizacji przedmiotu zamówienia nastąpiła zmiana przepisów prawa budowlanego,</w:t>
      </w:r>
    </w:p>
    <w:p w:rsidR="008E01D3" w:rsidRPr="00FF3081" w:rsidRDefault="008E01D3" w:rsidP="00E30D14">
      <w:pPr>
        <w:numPr>
          <w:ilvl w:val="0"/>
          <w:numId w:val="48"/>
        </w:numPr>
        <w:suppressAutoHyphens/>
        <w:jc w:val="both"/>
        <w:rPr>
          <w:kern w:val="28"/>
        </w:rPr>
      </w:pPr>
      <w:r w:rsidRPr="00FF3081">
        <w:rPr>
          <w:kern w:val="28"/>
        </w:rPr>
        <w:t>w czasie realizacji budowy zmienią się warunki techniczne wykonania (np. Polska Norma),</w:t>
      </w:r>
    </w:p>
    <w:p w:rsidR="008E01D3" w:rsidRPr="00FF3081" w:rsidRDefault="008E01D3" w:rsidP="00E30D14">
      <w:pPr>
        <w:numPr>
          <w:ilvl w:val="0"/>
          <w:numId w:val="48"/>
        </w:numPr>
        <w:suppressAutoHyphens/>
        <w:jc w:val="both"/>
        <w:rPr>
          <w:kern w:val="28"/>
        </w:rPr>
      </w:pPr>
      <w:r w:rsidRPr="00FF3081">
        <w:rPr>
          <w:kern w:val="28"/>
        </w:rPr>
        <w:t>w trakcie realizacji przedmiotu zamówienia zastosowano lepsze materiały budowlane bądź inną technologię wykonania robót.</w:t>
      </w:r>
    </w:p>
    <w:p w:rsidR="008E01D3" w:rsidRPr="00FF3081" w:rsidRDefault="008E01D3" w:rsidP="00E30D14">
      <w:pPr>
        <w:numPr>
          <w:ilvl w:val="0"/>
          <w:numId w:val="47"/>
        </w:numPr>
        <w:suppressAutoHyphens/>
        <w:jc w:val="both"/>
        <w:rPr>
          <w:kern w:val="28"/>
        </w:rPr>
      </w:pPr>
      <w:r w:rsidRPr="00FF3081">
        <w:rPr>
          <w:kern w:val="28"/>
        </w:rPr>
        <w:t>W przypadku, o którym mowa w ust. 1 pkt 7, Wykonawca jest obowiązany wykazać Zamawiającemu, iż proponowany inny podwykonawca lub Wykonawca samodzielnie spełnia warunki udziału w postępowaniu, w stopniu nie mniejszym niż podwykonawca, na którego zasoby Wykonawca powoływał się w trakcie postępowania o udzielenie zamówienia, poprzez przedstawienie w tym celu odpowiednich dokumentów, potwierdzających spełnianie warunków udziału w postępowaniu.</w:t>
      </w:r>
    </w:p>
    <w:p w:rsidR="008E01D3" w:rsidRPr="00FF3081" w:rsidRDefault="008E01D3" w:rsidP="00E30D14">
      <w:pPr>
        <w:numPr>
          <w:ilvl w:val="0"/>
          <w:numId w:val="47"/>
        </w:numPr>
        <w:suppressAutoHyphens/>
        <w:jc w:val="both"/>
        <w:rPr>
          <w:kern w:val="28"/>
        </w:rPr>
      </w:pPr>
      <w:r w:rsidRPr="00FF3081">
        <w:rPr>
          <w:kern w:val="28"/>
        </w:rPr>
        <w:t xml:space="preserve">Wprowadzenie w dokumentacji projektowej zmian, o których mowa w ust. 1 pkt 8, nie może skutkować </w:t>
      </w:r>
      <w:r w:rsidRPr="00FF3081">
        <w:rPr>
          <w:bCs/>
          <w:kern w:val="28"/>
        </w:rPr>
        <w:t xml:space="preserve">zwiększeniem (zmianą) zakresu świadczenia Wykonawcy zawartego w ofercie, stanowiącej załącznik nr </w:t>
      </w:r>
      <w:r w:rsidR="00FF3081" w:rsidRPr="00FF3081">
        <w:rPr>
          <w:bCs/>
          <w:kern w:val="28"/>
        </w:rPr>
        <w:t>1</w:t>
      </w:r>
      <w:r w:rsidRPr="00FF3081">
        <w:rPr>
          <w:bCs/>
          <w:kern w:val="28"/>
        </w:rPr>
        <w:t xml:space="preserve"> do niniejszej umowy, oraz zwiększeniem wynagrodzenia Wykonawcy, o którym mowa w § </w:t>
      </w:r>
      <w:r w:rsidR="00FF3081" w:rsidRPr="00FF3081">
        <w:rPr>
          <w:bCs/>
          <w:kern w:val="28"/>
        </w:rPr>
        <w:t>10</w:t>
      </w:r>
      <w:r w:rsidRPr="00FF3081">
        <w:rPr>
          <w:bCs/>
          <w:kern w:val="28"/>
        </w:rPr>
        <w:t xml:space="preserve"> ust. 1 niniejszej umowy</w:t>
      </w:r>
      <w:r w:rsidRPr="00FF3081">
        <w:rPr>
          <w:kern w:val="28"/>
        </w:rPr>
        <w:t>.</w:t>
      </w:r>
    </w:p>
    <w:p w:rsidR="008E01D3" w:rsidRPr="00FF3081" w:rsidRDefault="008E01D3" w:rsidP="00E30D14">
      <w:pPr>
        <w:numPr>
          <w:ilvl w:val="0"/>
          <w:numId w:val="47"/>
        </w:numPr>
        <w:suppressAutoHyphens/>
        <w:jc w:val="both"/>
        <w:rPr>
          <w:kern w:val="28"/>
        </w:rPr>
      </w:pPr>
      <w:r w:rsidRPr="00FF3081">
        <w:rPr>
          <w:kern w:val="28"/>
        </w:rPr>
        <w:t>Zmiana osób przewidzianych do realizacji zamówienia, o których mowa w ust. 1 pkt 9, może nastąpić tylko na osoby o kwalifikacjach zawodowych równorzędnych lub wyższych do kwalifikacji, które podlegały ocenie.</w:t>
      </w:r>
    </w:p>
    <w:p w:rsidR="008E01D3" w:rsidRPr="00FF3081" w:rsidRDefault="008E01D3" w:rsidP="00E30D14">
      <w:pPr>
        <w:numPr>
          <w:ilvl w:val="0"/>
          <w:numId w:val="47"/>
        </w:numPr>
        <w:suppressAutoHyphens/>
        <w:jc w:val="both"/>
        <w:rPr>
          <w:kern w:val="28"/>
        </w:rPr>
      </w:pPr>
      <w:r w:rsidRPr="00FF3081">
        <w:rPr>
          <w:kern w:val="28"/>
        </w:rPr>
        <w:t>Nie stanowi istotnej zmiany umowy zmiana danych teleadresowych oraz osób wskazanych do kontaktów między stronami niniejszej umowy.</w:t>
      </w:r>
    </w:p>
    <w:p w:rsidR="008E01D3" w:rsidRPr="00FF3081" w:rsidRDefault="008E01D3" w:rsidP="00E30D14">
      <w:pPr>
        <w:numPr>
          <w:ilvl w:val="0"/>
          <w:numId w:val="47"/>
        </w:numPr>
        <w:suppressAutoHyphens/>
        <w:jc w:val="both"/>
        <w:rPr>
          <w:kern w:val="28"/>
        </w:rPr>
      </w:pPr>
      <w:r w:rsidRPr="00FF3081">
        <w:rPr>
          <w:kern w:val="28"/>
        </w:rPr>
        <w:t>Wszelkie zmiany umowy wymagają pod rygorem nieważności formy pisemnej i podpisania przez obydwie strony niniejszej umowy.</w:t>
      </w:r>
    </w:p>
    <w:p w:rsidR="008E01D3" w:rsidRPr="00FF3081" w:rsidRDefault="008E01D3" w:rsidP="00E30D14">
      <w:pPr>
        <w:numPr>
          <w:ilvl w:val="0"/>
          <w:numId w:val="47"/>
        </w:numPr>
        <w:suppressAutoHyphens/>
        <w:jc w:val="both"/>
        <w:rPr>
          <w:kern w:val="28"/>
        </w:rPr>
      </w:pPr>
      <w:r w:rsidRPr="00FF3081">
        <w:rPr>
          <w:kern w:val="28"/>
        </w:rPr>
        <w:t>Z wnioskiem o zmianę treści umowy może wystąpić zarówno Wykonawca, jak i Zamawiający.</w:t>
      </w:r>
    </w:p>
    <w:p w:rsidR="00FF3081" w:rsidRDefault="00FF3081" w:rsidP="00FF3081">
      <w:pPr>
        <w:suppressAutoHyphens/>
        <w:ind w:left="360"/>
        <w:jc w:val="both"/>
        <w:rPr>
          <w:kern w:val="28"/>
        </w:rPr>
      </w:pPr>
    </w:p>
    <w:p w:rsidR="008103E0" w:rsidRPr="00FF3081" w:rsidRDefault="008103E0" w:rsidP="00FF3081">
      <w:pPr>
        <w:suppressAutoHyphens/>
        <w:ind w:left="360"/>
        <w:jc w:val="both"/>
        <w:rPr>
          <w:kern w:val="28"/>
        </w:rPr>
      </w:pPr>
    </w:p>
    <w:p w:rsidR="00171582" w:rsidRDefault="00171582" w:rsidP="009D25E3">
      <w:pPr>
        <w:pStyle w:val="Tekstpodstawowy"/>
        <w:jc w:val="center"/>
        <w:rPr>
          <w:b/>
          <w:bCs/>
        </w:rPr>
      </w:pPr>
      <w:r w:rsidRPr="00FF3081">
        <w:rPr>
          <w:b/>
          <w:bCs/>
        </w:rPr>
        <w:t>§ 1</w:t>
      </w:r>
      <w:r w:rsidR="008103E0">
        <w:rPr>
          <w:b/>
          <w:bCs/>
        </w:rPr>
        <w:t>8</w:t>
      </w:r>
    </w:p>
    <w:p w:rsidR="008103E0" w:rsidRPr="00FF3081" w:rsidRDefault="008103E0" w:rsidP="009D25E3">
      <w:pPr>
        <w:pStyle w:val="Tekstpodstawowy"/>
        <w:jc w:val="center"/>
        <w:rPr>
          <w:b/>
          <w:bCs/>
        </w:rPr>
      </w:pPr>
    </w:p>
    <w:p w:rsidR="00171582" w:rsidRPr="00FF3081" w:rsidRDefault="00171582" w:rsidP="00E30D14">
      <w:pPr>
        <w:pStyle w:val="Akapitzlist2"/>
        <w:numPr>
          <w:ilvl w:val="3"/>
          <w:numId w:val="10"/>
        </w:numPr>
        <w:tabs>
          <w:tab w:val="clear" w:pos="7732"/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FF3081">
        <w:lastRenderedPageBreak/>
        <w:t>Zamawiającemu przysługuje prawo odstąpienia od Umowy bez jakichkolwiek roszczeń Wykonawcy</w:t>
      </w:r>
      <w:r w:rsidR="00FF3081">
        <w:t xml:space="preserve"> oprócz przypadków wymienionych w Kodeksie cywilnym</w:t>
      </w:r>
      <w:r w:rsidRPr="00FF3081">
        <w:t>:</w:t>
      </w:r>
    </w:p>
    <w:p w:rsidR="00171582" w:rsidRPr="0010292C" w:rsidRDefault="00171582" w:rsidP="00FF3081">
      <w:pPr>
        <w:autoSpaceDE w:val="0"/>
        <w:autoSpaceDN w:val="0"/>
        <w:adjustRightInd w:val="0"/>
        <w:ind w:left="360" w:hanging="360"/>
        <w:jc w:val="both"/>
      </w:pPr>
      <w:r w:rsidRPr="00FF3081">
        <w:t>1) w razie wystąpienia istotnej zmiany okoliczności powodującej, że wykonanie umowy nie     leży w interesie publicznym, czego nie można było przewidzieć w chwili zawarcia umowy;     w tym wypadku odstąpienie może nastąpić w terminie 30 dni od powzięcia wiadomości</w:t>
      </w:r>
      <w:r w:rsidRPr="0010292C">
        <w:t xml:space="preserve"> o </w:t>
      </w:r>
      <w:r>
        <w:t xml:space="preserve">    </w:t>
      </w:r>
      <w:r w:rsidRPr="0010292C">
        <w:t>powyższych okolicznościach,</w:t>
      </w:r>
    </w:p>
    <w:p w:rsidR="00FF3081" w:rsidRDefault="00171582" w:rsidP="00A77645">
      <w:pPr>
        <w:autoSpaceDE w:val="0"/>
        <w:autoSpaceDN w:val="0"/>
        <w:adjustRightInd w:val="0"/>
        <w:ind w:left="360" w:hanging="360"/>
        <w:jc w:val="both"/>
      </w:pPr>
      <w:r w:rsidRPr="0010292C">
        <w:t xml:space="preserve">2) w przypadku, gdy zostanie wszczęte postępowanie upadłościowe lub postępowanie </w:t>
      </w:r>
      <w:r>
        <w:t xml:space="preserve">    l</w:t>
      </w:r>
      <w:r w:rsidRPr="0010292C">
        <w:t>ikwidacyjne</w:t>
      </w:r>
      <w:r>
        <w:t xml:space="preserve"> </w:t>
      </w:r>
      <w:r w:rsidRPr="0010292C">
        <w:t>w stosunku do Wykonawcy – w terminie 30 dni od powzięcia wiadomości,</w:t>
      </w:r>
    </w:p>
    <w:p w:rsidR="00171582" w:rsidRDefault="00171582" w:rsidP="00A77645">
      <w:pPr>
        <w:autoSpaceDE w:val="0"/>
        <w:autoSpaceDN w:val="0"/>
        <w:adjustRightInd w:val="0"/>
        <w:ind w:left="360" w:hanging="360"/>
        <w:jc w:val="both"/>
      </w:pPr>
      <w:r w:rsidRPr="0010292C">
        <w:t xml:space="preserve">3) w przypadku, gdy zostanie ogłoszona upadłość lub rozwiązanie firmy Wykonawcy – w </w:t>
      </w:r>
    </w:p>
    <w:p w:rsidR="00171582" w:rsidRPr="0010292C" w:rsidRDefault="00171582" w:rsidP="00A77645">
      <w:pPr>
        <w:autoSpaceDE w:val="0"/>
        <w:autoSpaceDN w:val="0"/>
        <w:adjustRightInd w:val="0"/>
        <w:ind w:left="360" w:hanging="360"/>
        <w:jc w:val="both"/>
      </w:pPr>
      <w:r>
        <w:t xml:space="preserve">    </w:t>
      </w:r>
      <w:r w:rsidRPr="0010292C">
        <w:t>terminie 30 dni od powzięcia wiadomości,</w:t>
      </w:r>
    </w:p>
    <w:p w:rsidR="00171582" w:rsidRPr="0010292C" w:rsidRDefault="00171582" w:rsidP="00A77645">
      <w:pPr>
        <w:autoSpaceDE w:val="0"/>
        <w:autoSpaceDN w:val="0"/>
        <w:adjustRightInd w:val="0"/>
        <w:ind w:left="360" w:hanging="360"/>
        <w:jc w:val="both"/>
      </w:pPr>
      <w:r w:rsidRPr="0010292C">
        <w:t xml:space="preserve">4) w przypadku, gdy zostanie wydany nakaz zajęcia majątku Wykonawcy – w terminie 30 dni </w:t>
      </w:r>
    </w:p>
    <w:p w:rsidR="00171582" w:rsidRPr="0010292C" w:rsidRDefault="00171582" w:rsidP="00A77645">
      <w:pPr>
        <w:autoSpaceDE w:val="0"/>
        <w:autoSpaceDN w:val="0"/>
        <w:adjustRightInd w:val="0"/>
        <w:ind w:left="360" w:hanging="360"/>
        <w:jc w:val="both"/>
      </w:pPr>
      <w:r>
        <w:t xml:space="preserve">    </w:t>
      </w:r>
      <w:r w:rsidRPr="0010292C">
        <w:t>od powzięcia</w:t>
      </w:r>
      <w:r>
        <w:t xml:space="preserve"> </w:t>
      </w:r>
      <w:r w:rsidRPr="0010292C">
        <w:t>wiadomości,</w:t>
      </w:r>
    </w:p>
    <w:p w:rsidR="00171582" w:rsidRPr="0010292C" w:rsidRDefault="00171582" w:rsidP="00A77645">
      <w:pPr>
        <w:autoSpaceDE w:val="0"/>
        <w:autoSpaceDN w:val="0"/>
        <w:adjustRightInd w:val="0"/>
        <w:ind w:left="360" w:hanging="360"/>
        <w:jc w:val="both"/>
      </w:pPr>
      <w:r w:rsidRPr="0010292C">
        <w:t xml:space="preserve">5) Wykonawca przerwał realizację robót objętych umową, pomimo pisemnego wezwania </w:t>
      </w:r>
    </w:p>
    <w:p w:rsidR="00171582" w:rsidRPr="0010292C" w:rsidRDefault="00171582" w:rsidP="00A77645">
      <w:pPr>
        <w:autoSpaceDE w:val="0"/>
        <w:autoSpaceDN w:val="0"/>
        <w:adjustRightInd w:val="0"/>
        <w:ind w:left="360" w:hanging="360"/>
        <w:jc w:val="both"/>
      </w:pPr>
      <w:r>
        <w:t xml:space="preserve">     </w:t>
      </w:r>
      <w:r w:rsidRPr="0010292C">
        <w:t xml:space="preserve">Zamawiającego nie wykonuje prac przez okres trzech dni roboczych – w terminie 14 dni od </w:t>
      </w:r>
    </w:p>
    <w:p w:rsidR="00171582" w:rsidRPr="0010292C" w:rsidRDefault="00171582" w:rsidP="00A77645">
      <w:pPr>
        <w:autoSpaceDE w:val="0"/>
        <w:autoSpaceDN w:val="0"/>
        <w:adjustRightInd w:val="0"/>
        <w:ind w:left="360" w:hanging="360"/>
        <w:jc w:val="both"/>
      </w:pPr>
      <w:r>
        <w:t xml:space="preserve">     </w:t>
      </w:r>
      <w:r w:rsidRPr="0010292C">
        <w:t>upływu 3-go dnia roboczego,</w:t>
      </w:r>
    </w:p>
    <w:p w:rsidR="00171582" w:rsidRPr="0010292C" w:rsidRDefault="00171582" w:rsidP="00A77645">
      <w:pPr>
        <w:autoSpaceDE w:val="0"/>
        <w:autoSpaceDN w:val="0"/>
        <w:adjustRightInd w:val="0"/>
        <w:ind w:left="360" w:hanging="360"/>
        <w:jc w:val="both"/>
      </w:pPr>
      <w:r w:rsidRPr="0010292C">
        <w:t>6) Wykonawca wykonuje roboty niezgodnie z umową, pomimo</w:t>
      </w:r>
      <w:r>
        <w:t xml:space="preserve"> pisemnego wezwania </w:t>
      </w:r>
      <w:r w:rsidRPr="0010292C">
        <w:t xml:space="preserve">Zamawiającego do usunięcia niezgodności, tzn. w wyznaczonym przez Zamawiającego </w:t>
      </w:r>
      <w:r>
        <w:t xml:space="preserve">      </w:t>
      </w:r>
      <w:r w:rsidRPr="0010292C">
        <w:t>terminie nie zaprzestał wykonywania</w:t>
      </w:r>
      <w:r>
        <w:t xml:space="preserve"> </w:t>
      </w:r>
      <w:r w:rsidRPr="0010292C">
        <w:t xml:space="preserve">wskazanej czynności lub nie rozpoczął wykonywania </w:t>
      </w:r>
      <w:r>
        <w:t xml:space="preserve">      </w:t>
      </w:r>
      <w:r w:rsidRPr="0010292C">
        <w:t>czynności zgodnie z umową – w terminie 14 dni od</w:t>
      </w:r>
      <w:r>
        <w:t xml:space="preserve"> </w:t>
      </w:r>
      <w:r w:rsidRPr="0010292C">
        <w:t xml:space="preserve">upływu terminu wskazanego w </w:t>
      </w:r>
      <w:r>
        <w:t xml:space="preserve">     </w:t>
      </w:r>
      <w:r w:rsidRPr="0010292C">
        <w:t>wezwaniu Zamawiającego,</w:t>
      </w:r>
    </w:p>
    <w:p w:rsidR="00171582" w:rsidRDefault="00171582" w:rsidP="00A77645">
      <w:pPr>
        <w:autoSpaceDE w:val="0"/>
        <w:autoSpaceDN w:val="0"/>
        <w:adjustRightInd w:val="0"/>
        <w:ind w:left="360" w:hanging="360"/>
        <w:jc w:val="both"/>
      </w:pPr>
      <w:r w:rsidRPr="0010292C">
        <w:t>7) Wykonawca wykorzystuje mienie Zamawiającego b</w:t>
      </w:r>
      <w:r w:rsidR="00311D89">
        <w:t xml:space="preserve">ez jego zgody lub niezgodnie z  </w:t>
      </w:r>
      <w:r w:rsidRPr="0010292C">
        <w:t>przeznaczeniem – w terminie 30 dni od powzięcia wiadomości,</w:t>
      </w:r>
    </w:p>
    <w:p w:rsidR="00171582" w:rsidRDefault="00171582" w:rsidP="00A77645">
      <w:pPr>
        <w:autoSpaceDE w:val="0"/>
        <w:autoSpaceDN w:val="0"/>
        <w:adjustRightInd w:val="0"/>
        <w:jc w:val="both"/>
      </w:pPr>
      <w:r w:rsidRPr="0010292C">
        <w:t>8) Wykonawca zlecił wykonanie przedmiotu umowy osobom trzecim bez z</w:t>
      </w:r>
      <w:r w:rsidR="00446ADB">
        <w:t xml:space="preserve">gody Zamawiającego </w:t>
      </w:r>
    </w:p>
    <w:p w:rsidR="00171582" w:rsidRPr="0010292C" w:rsidRDefault="00171582" w:rsidP="00A77645">
      <w:pPr>
        <w:autoSpaceDE w:val="0"/>
        <w:autoSpaceDN w:val="0"/>
        <w:adjustRightInd w:val="0"/>
        <w:jc w:val="both"/>
      </w:pPr>
      <w:r>
        <w:t xml:space="preserve">    </w:t>
      </w:r>
      <w:r w:rsidRPr="0010292C">
        <w:t>–w terminie 30 dni od powzięcia wiadomości,</w:t>
      </w:r>
    </w:p>
    <w:p w:rsidR="00171582" w:rsidRPr="0010292C" w:rsidRDefault="00171582" w:rsidP="00A77645">
      <w:pPr>
        <w:autoSpaceDE w:val="0"/>
        <w:autoSpaceDN w:val="0"/>
        <w:adjustRightInd w:val="0"/>
        <w:jc w:val="both"/>
      </w:pPr>
      <w:r w:rsidRPr="0010292C">
        <w:t xml:space="preserve">9) Wykonawca naruszył zasady BHP stwarzając zagrożenie dla ludzi i mienia – w terminie 30 </w:t>
      </w:r>
    </w:p>
    <w:p w:rsidR="00171582" w:rsidRDefault="00171582" w:rsidP="00A77645">
      <w:pPr>
        <w:autoSpaceDE w:val="0"/>
        <w:autoSpaceDN w:val="0"/>
        <w:adjustRightInd w:val="0"/>
        <w:jc w:val="both"/>
      </w:pPr>
      <w:r>
        <w:t xml:space="preserve">    </w:t>
      </w:r>
      <w:r w:rsidRPr="0010292C">
        <w:t>dni</w:t>
      </w:r>
      <w:r>
        <w:t xml:space="preserve"> </w:t>
      </w:r>
      <w:r w:rsidRPr="0010292C">
        <w:t>od powzięcia wiadomości.</w:t>
      </w:r>
    </w:p>
    <w:p w:rsidR="00171582" w:rsidRDefault="00171582" w:rsidP="00A77645">
      <w:pPr>
        <w:autoSpaceDE w:val="0"/>
        <w:autoSpaceDN w:val="0"/>
        <w:adjustRightInd w:val="0"/>
        <w:jc w:val="both"/>
      </w:pPr>
      <w:r>
        <w:t xml:space="preserve">10) </w:t>
      </w:r>
      <w:r w:rsidRPr="00AA0D0C">
        <w:t xml:space="preserve">Jeżeli zwłoka w wykonaniu przedmiotu umowy przekroczy 30 dni w stosunku do terminów </w:t>
      </w:r>
      <w:r>
        <w:t xml:space="preserve">    </w:t>
      </w:r>
    </w:p>
    <w:p w:rsidR="00171582" w:rsidRDefault="00171582" w:rsidP="00A77645">
      <w:pPr>
        <w:autoSpaceDE w:val="0"/>
        <w:autoSpaceDN w:val="0"/>
        <w:adjustRightInd w:val="0"/>
        <w:jc w:val="both"/>
      </w:pPr>
      <w:r>
        <w:t xml:space="preserve">    </w:t>
      </w:r>
      <w:r w:rsidRPr="00AA0D0C">
        <w:t xml:space="preserve">określonych w harmonogramie robót, Zamawiającemu przysługuje prawo odstąpienia od umowy </w:t>
      </w:r>
      <w:r>
        <w:t xml:space="preserve">   </w:t>
      </w:r>
    </w:p>
    <w:p w:rsidR="00171582" w:rsidRPr="0010292C" w:rsidRDefault="00171582" w:rsidP="00A77645">
      <w:pPr>
        <w:autoSpaceDE w:val="0"/>
        <w:autoSpaceDN w:val="0"/>
        <w:adjustRightInd w:val="0"/>
        <w:jc w:val="both"/>
      </w:pPr>
      <w:r>
        <w:t xml:space="preserve">    </w:t>
      </w:r>
      <w:r w:rsidRPr="00AA0D0C">
        <w:t>z p</w:t>
      </w:r>
      <w:r w:rsidR="00446ADB">
        <w:t>rzyczyn zależnych od Wykonawcy.</w:t>
      </w:r>
    </w:p>
    <w:p w:rsidR="00171582" w:rsidRDefault="00171582" w:rsidP="00E30D14">
      <w:pPr>
        <w:pStyle w:val="Akapitzlist2"/>
        <w:numPr>
          <w:ilvl w:val="3"/>
          <w:numId w:val="10"/>
        </w:numPr>
        <w:tabs>
          <w:tab w:val="clear" w:pos="7732"/>
          <w:tab w:val="num" w:pos="567"/>
          <w:tab w:val="num" w:pos="720"/>
        </w:tabs>
        <w:autoSpaceDE w:val="0"/>
        <w:autoSpaceDN w:val="0"/>
        <w:adjustRightInd w:val="0"/>
        <w:ind w:left="567" w:hanging="425"/>
        <w:jc w:val="both"/>
      </w:pPr>
      <w:r w:rsidRPr="0010292C">
        <w:t>W przypadku określonym w ust. 1 pkt 1 Wykonawca może</w:t>
      </w:r>
      <w:r>
        <w:t xml:space="preserve"> </w:t>
      </w:r>
      <w:r w:rsidRPr="0010292C">
        <w:t xml:space="preserve">żądać jedynie wynagrodzenia należnego </w:t>
      </w:r>
      <w:r w:rsidR="00D224AE">
        <w:t xml:space="preserve"> </w:t>
      </w:r>
      <w:r w:rsidRPr="0010292C">
        <w:t>z tytułu wykonania części Umowy do czasu odstąpienia.</w:t>
      </w:r>
    </w:p>
    <w:p w:rsidR="00D7054E" w:rsidRDefault="00171582" w:rsidP="00E30D14">
      <w:pPr>
        <w:pStyle w:val="Akapitzlist2"/>
        <w:numPr>
          <w:ilvl w:val="3"/>
          <w:numId w:val="10"/>
        </w:numPr>
        <w:tabs>
          <w:tab w:val="clear" w:pos="7732"/>
          <w:tab w:val="num" w:pos="567"/>
          <w:tab w:val="num" w:pos="720"/>
        </w:tabs>
        <w:autoSpaceDE w:val="0"/>
        <w:autoSpaceDN w:val="0"/>
        <w:adjustRightInd w:val="0"/>
        <w:ind w:left="567" w:hanging="425"/>
        <w:jc w:val="both"/>
      </w:pPr>
      <w:r w:rsidRPr="0010292C">
        <w:t>Odstąpienie od Umowy powinno nastąpić w formie pisemnej pod rygorem nieważności takiego oświadczenia</w:t>
      </w:r>
      <w:r>
        <w:t xml:space="preserve"> </w:t>
      </w:r>
      <w:r w:rsidRPr="0010292C">
        <w:t>i powinno zawierać uzasadnienie.</w:t>
      </w:r>
    </w:p>
    <w:p w:rsidR="00D7054E" w:rsidRDefault="00D7054E" w:rsidP="00E30D14">
      <w:pPr>
        <w:pStyle w:val="Akapitzlist2"/>
        <w:numPr>
          <w:ilvl w:val="3"/>
          <w:numId w:val="10"/>
        </w:numPr>
        <w:tabs>
          <w:tab w:val="clear" w:pos="7732"/>
          <w:tab w:val="num" w:pos="567"/>
          <w:tab w:val="num" w:pos="720"/>
        </w:tabs>
        <w:autoSpaceDE w:val="0"/>
        <w:autoSpaceDN w:val="0"/>
        <w:adjustRightInd w:val="0"/>
        <w:ind w:left="567" w:hanging="425"/>
        <w:jc w:val="both"/>
      </w:pPr>
      <w:r>
        <w:t>Zamawiający może rozwiązać umowę, jeżeli zachodzi co najmniej jedna z następujących okoliczności:</w:t>
      </w:r>
    </w:p>
    <w:p w:rsidR="00D7054E" w:rsidRDefault="00D7054E" w:rsidP="008103E0">
      <w:pPr>
        <w:pStyle w:val="Akapitzlist"/>
        <w:ind w:left="142"/>
        <w:jc w:val="both"/>
      </w:pPr>
      <w:r>
        <w:rPr>
          <w:rStyle w:val="alb"/>
        </w:rPr>
        <w:t xml:space="preserve">1) </w:t>
      </w:r>
      <w:r>
        <w:t xml:space="preserve">zmiana umowy została dokonana z naruszeniem art. 144 ust. 1-1b, 1d i 1e ustawy </w:t>
      </w:r>
      <w:proofErr w:type="spellStart"/>
      <w:r>
        <w:t>Pzp</w:t>
      </w:r>
      <w:proofErr w:type="spellEnd"/>
      <w:r>
        <w:t>;</w:t>
      </w:r>
    </w:p>
    <w:p w:rsidR="00D7054E" w:rsidRDefault="00D7054E" w:rsidP="008103E0">
      <w:pPr>
        <w:pStyle w:val="Akapitzlist"/>
        <w:ind w:left="142"/>
        <w:jc w:val="both"/>
      </w:pPr>
      <w:r>
        <w:rPr>
          <w:rStyle w:val="alb"/>
        </w:rPr>
        <w:t xml:space="preserve">2) </w:t>
      </w:r>
      <w:r>
        <w:t xml:space="preserve">wykonawca w chwili zawarcia umowy podlegał wykluczeniu z postępowania na podstawie art. 24 ust. 1 ustawy </w:t>
      </w:r>
      <w:proofErr w:type="spellStart"/>
      <w:r>
        <w:t>Pzp</w:t>
      </w:r>
      <w:proofErr w:type="spellEnd"/>
      <w:r>
        <w:t>;</w:t>
      </w:r>
    </w:p>
    <w:p w:rsidR="00D7054E" w:rsidRPr="00D7054E" w:rsidRDefault="00D7054E" w:rsidP="008103E0">
      <w:pPr>
        <w:pStyle w:val="Akapitzlist"/>
        <w:ind w:left="142"/>
        <w:jc w:val="both"/>
      </w:pPr>
      <w:r>
        <w:rPr>
          <w:rStyle w:val="alb"/>
        </w:rPr>
        <w:t xml:space="preserve">3) </w:t>
      </w:r>
      <w:r w:rsidRPr="00D7054E">
        <w:t xml:space="preserve">Trybunał Sprawiedliwości Unii Europejskiej stwierdził, w ramach procedury przewidzianej w </w:t>
      </w:r>
      <w:hyperlink r:id="rId9" w:anchor="/dokument/17099384#art%28258%29" w:history="1">
        <w:r w:rsidRPr="00D7054E">
          <w:rPr>
            <w:rStyle w:val="Hipercze"/>
            <w:color w:val="auto"/>
            <w:u w:val="none"/>
          </w:rPr>
          <w:t>art. 258</w:t>
        </w:r>
      </w:hyperlink>
      <w:r w:rsidRPr="00D7054E">
        <w:t xml:space="preserve"> Traktatu o Funkcjonowaniu Unii Europejskiej, że państwo polskie uchybiło zobowiązaniom, które ciążą na nim na mocy Traktatów, </w:t>
      </w:r>
      <w:hyperlink r:id="rId10" w:anchor="/dokument/68413979" w:history="1">
        <w:r w:rsidRPr="00D7054E">
          <w:rPr>
            <w:rStyle w:val="Hipercze"/>
            <w:color w:val="auto"/>
            <w:u w:val="none"/>
          </w:rPr>
          <w:t>dyrektywy</w:t>
        </w:r>
      </w:hyperlink>
      <w:r w:rsidRPr="00D7054E">
        <w:t xml:space="preserve"> 2014/24/UE i </w:t>
      </w:r>
      <w:hyperlink r:id="rId11" w:anchor="/dokument/68413980" w:history="1">
        <w:r w:rsidRPr="00D7054E">
          <w:rPr>
            <w:rStyle w:val="Hipercze"/>
            <w:color w:val="auto"/>
            <w:u w:val="none"/>
          </w:rPr>
          <w:t>dyrektywy</w:t>
        </w:r>
      </w:hyperlink>
      <w:r w:rsidRPr="00D7054E">
        <w:t xml:space="preserve"> 2014/25/UE, z uwagi na to, że zamawiający udzielił zamówienia z naruszeniem przepisów prawa Unii Europejskiej.</w:t>
      </w:r>
    </w:p>
    <w:p w:rsidR="00171582" w:rsidRPr="00034B89" w:rsidRDefault="00D7054E" w:rsidP="00E30D14">
      <w:pPr>
        <w:pStyle w:val="Akapitzlist2"/>
        <w:numPr>
          <w:ilvl w:val="3"/>
          <w:numId w:val="10"/>
        </w:numPr>
        <w:tabs>
          <w:tab w:val="clear" w:pos="7732"/>
          <w:tab w:val="num" w:pos="567"/>
        </w:tabs>
        <w:autoSpaceDE w:val="0"/>
        <w:autoSpaceDN w:val="0"/>
        <w:adjustRightInd w:val="0"/>
        <w:ind w:left="567" w:hanging="425"/>
        <w:jc w:val="both"/>
      </w:pPr>
      <w:r>
        <w:t>W przypadku, o którym mowa w ust. 4, Wykonawca może żądać wyłącznie wynagrodzenia należnego z tytułu wykonania części umowy.</w:t>
      </w:r>
      <w:r w:rsidR="00171582" w:rsidRPr="0010292C">
        <w:tab/>
      </w:r>
    </w:p>
    <w:p w:rsidR="00171582" w:rsidRDefault="00171582" w:rsidP="00A77645">
      <w:pPr>
        <w:jc w:val="both"/>
        <w:rPr>
          <w:b/>
          <w:bCs/>
        </w:rPr>
      </w:pPr>
    </w:p>
    <w:p w:rsidR="00171582" w:rsidRDefault="00171582" w:rsidP="009D25E3">
      <w:pPr>
        <w:jc w:val="center"/>
        <w:rPr>
          <w:b/>
          <w:bCs/>
        </w:rPr>
      </w:pPr>
      <w:r w:rsidRPr="00B725FE">
        <w:rPr>
          <w:b/>
          <w:bCs/>
        </w:rPr>
        <w:t xml:space="preserve">§ </w:t>
      </w:r>
      <w:r w:rsidR="00446ADB">
        <w:rPr>
          <w:b/>
          <w:bCs/>
        </w:rPr>
        <w:t>1</w:t>
      </w:r>
      <w:r w:rsidR="008103E0">
        <w:rPr>
          <w:b/>
          <w:bCs/>
        </w:rPr>
        <w:t>9</w:t>
      </w:r>
    </w:p>
    <w:p w:rsidR="008103E0" w:rsidRPr="00B725FE" w:rsidRDefault="008103E0" w:rsidP="009D25E3">
      <w:pPr>
        <w:jc w:val="center"/>
        <w:rPr>
          <w:b/>
          <w:bCs/>
        </w:rPr>
      </w:pPr>
    </w:p>
    <w:p w:rsidR="00446ADB" w:rsidRDefault="00446ADB" w:rsidP="00E30D14">
      <w:pPr>
        <w:pStyle w:val="Akapitzlist"/>
        <w:numPr>
          <w:ilvl w:val="3"/>
          <w:numId w:val="6"/>
        </w:numPr>
        <w:tabs>
          <w:tab w:val="clear" w:pos="2880"/>
          <w:tab w:val="num" w:pos="709"/>
        </w:tabs>
        <w:ind w:left="709" w:hanging="283"/>
        <w:jc w:val="both"/>
      </w:pPr>
      <w:r w:rsidRPr="00FE58A2">
        <w:t>Wszelkie spory, mogące wyniknąć z tytułu niniejszej umowy, będą rozstrzygane przez Sąd właściwy miejscowo dla siedziby Zamawiającego.</w:t>
      </w:r>
    </w:p>
    <w:p w:rsidR="00446ADB" w:rsidRPr="00FE58A2" w:rsidRDefault="00446ADB" w:rsidP="00E30D14">
      <w:pPr>
        <w:pStyle w:val="Akapitzlist"/>
        <w:numPr>
          <w:ilvl w:val="3"/>
          <w:numId w:val="6"/>
        </w:numPr>
        <w:tabs>
          <w:tab w:val="clear" w:pos="2880"/>
          <w:tab w:val="num" w:pos="709"/>
        </w:tabs>
        <w:ind w:left="709" w:hanging="283"/>
        <w:jc w:val="both"/>
      </w:pPr>
      <w:r w:rsidRPr="00FE58A2">
        <w:lastRenderedPageBreak/>
        <w:t xml:space="preserve">Wszelkie oświadczenia, uzgodnienia, powiadomienia, żądania stron będą sporządzane w języku polskim i będą doręczane listem poleconym, kurierem lub osobiście na adresy podane poniżej: </w:t>
      </w:r>
    </w:p>
    <w:p w:rsidR="00446ADB" w:rsidRPr="00FE58A2" w:rsidRDefault="00446ADB" w:rsidP="00E30D14">
      <w:pPr>
        <w:pStyle w:val="Default"/>
        <w:numPr>
          <w:ilvl w:val="1"/>
          <w:numId w:val="7"/>
        </w:numPr>
        <w:jc w:val="both"/>
      </w:pPr>
      <w:r w:rsidRPr="00FE58A2">
        <w:t xml:space="preserve"> dla Wykonawcy ………………………………………………</w:t>
      </w:r>
    </w:p>
    <w:p w:rsidR="00446ADB" w:rsidRPr="00FE58A2" w:rsidRDefault="00446ADB" w:rsidP="00E30D14">
      <w:pPr>
        <w:pStyle w:val="Default"/>
        <w:numPr>
          <w:ilvl w:val="1"/>
          <w:numId w:val="7"/>
        </w:numPr>
        <w:jc w:val="both"/>
      </w:pPr>
      <w:r w:rsidRPr="00FE58A2">
        <w:t xml:space="preserve">dla Zamawiającego – Urząd Gminy Włocławek ul. Królewiecka 7 87- 800 Włocławek z zastrzeżeniem, że Strony mogą także doręczać oświadczenia, uzgodnienia, powiadomienia, żądania stron na adres: e-mail Zamawiającego  </w:t>
      </w:r>
      <w:hyperlink r:id="rId12" w:history="1">
        <w:r w:rsidRPr="00FE58A2">
          <w:rPr>
            <w:rStyle w:val="Hipercze"/>
          </w:rPr>
          <w:t>a.krecicka@gmina.wloclawek.pl</w:t>
        </w:r>
      </w:hyperlink>
      <w:r w:rsidRPr="00FE58A2">
        <w:t xml:space="preserve">   lub fax Zamawiającego 54 230 53 53  , fax Wykonawcy ………………….  lub adres e-mail Wykonawcy ………………………..</w:t>
      </w:r>
    </w:p>
    <w:p w:rsidR="00446ADB" w:rsidRDefault="00446ADB" w:rsidP="00A77645">
      <w:pPr>
        <w:pStyle w:val="Default"/>
        <w:ind w:left="709" w:hanging="283"/>
        <w:jc w:val="both"/>
      </w:pPr>
      <w:r>
        <w:t xml:space="preserve">     </w:t>
      </w:r>
      <w:r w:rsidRPr="00FE58A2">
        <w:t xml:space="preserve">ze skutkiem na dzień wysłania poczty e-mail lub faxu przez Strony pod warunkiem, że zostanie ona wysłana do godziny 15.00 czasu polskiego w dniu roboczym i potwierdzona listem poleconym nadanym najpóźniej następnego dnia roboczego. </w:t>
      </w:r>
    </w:p>
    <w:p w:rsidR="00446ADB" w:rsidRPr="00FE58A2" w:rsidRDefault="00446ADB" w:rsidP="00E30D14">
      <w:pPr>
        <w:pStyle w:val="Default"/>
        <w:numPr>
          <w:ilvl w:val="3"/>
          <w:numId w:val="6"/>
        </w:numPr>
        <w:tabs>
          <w:tab w:val="clear" w:pos="2880"/>
          <w:tab w:val="num" w:pos="709"/>
        </w:tabs>
        <w:ind w:left="709" w:hanging="283"/>
        <w:jc w:val="both"/>
      </w:pPr>
      <w:r w:rsidRPr="00FE58A2">
        <w:t xml:space="preserve">Strony będą informować się o wszelkich zmianach adresów e-maili numerach fax. </w:t>
      </w:r>
    </w:p>
    <w:p w:rsidR="00446ADB" w:rsidRPr="00FE58A2" w:rsidRDefault="00446ADB" w:rsidP="00A77645">
      <w:pPr>
        <w:pStyle w:val="Default"/>
        <w:ind w:left="709" w:hanging="709"/>
        <w:jc w:val="both"/>
      </w:pPr>
      <w:r w:rsidRPr="00FE58A2">
        <w:t xml:space="preserve">             Do momentu prawidłowego zawiadomienia o zmianie adresu/ e-maila lub numeru faksu pisma wysłane na dotychczasowy adres/ e-mail lub numer faksu wymienione w ust. 2 będą uznane za prawidłowo doręczone. </w:t>
      </w:r>
    </w:p>
    <w:p w:rsidR="00446ADB" w:rsidRPr="00FE58A2" w:rsidRDefault="00446ADB" w:rsidP="00E30D14">
      <w:pPr>
        <w:pStyle w:val="Akapitzlist"/>
        <w:numPr>
          <w:ilvl w:val="3"/>
          <w:numId w:val="6"/>
        </w:numPr>
        <w:tabs>
          <w:tab w:val="clear" w:pos="2880"/>
          <w:tab w:val="num" w:pos="709"/>
        </w:tabs>
        <w:ind w:left="709" w:hanging="283"/>
        <w:jc w:val="both"/>
      </w:pPr>
      <w:r w:rsidRPr="00FE58A2">
        <w:t>W sprawach  nieuregulowanych niniejszą umową mają  zastosowanie przepisy Kodeksu cywilnego oraz ustawy Prawo zamówień publicznych.</w:t>
      </w:r>
    </w:p>
    <w:p w:rsidR="00446ADB" w:rsidRPr="00FE58A2" w:rsidRDefault="00446ADB" w:rsidP="00E30D14">
      <w:pPr>
        <w:pStyle w:val="Akapitzlist"/>
        <w:numPr>
          <w:ilvl w:val="3"/>
          <w:numId w:val="6"/>
        </w:numPr>
        <w:tabs>
          <w:tab w:val="clear" w:pos="2880"/>
          <w:tab w:val="num" w:pos="709"/>
        </w:tabs>
        <w:ind w:left="709" w:hanging="283"/>
        <w:jc w:val="both"/>
      </w:pPr>
      <w:r w:rsidRPr="00FE58A2">
        <w:t>Umowę sporządzono w trzech jednobrzmiących egzemplarzach z tego 1 egz. otrzymuje Wykonawca a 2 egzemplarze  Zamawiający.</w:t>
      </w:r>
    </w:p>
    <w:p w:rsidR="00446ADB" w:rsidRDefault="00446ADB" w:rsidP="00171582">
      <w:pPr>
        <w:jc w:val="both"/>
      </w:pPr>
    </w:p>
    <w:p w:rsidR="00322648" w:rsidRDefault="00171582" w:rsidP="00311D89">
      <w:r>
        <w:t xml:space="preserve">                     </w:t>
      </w:r>
    </w:p>
    <w:p w:rsidR="00322648" w:rsidRDefault="00322648" w:rsidP="00311D89"/>
    <w:p w:rsidR="00171582" w:rsidRPr="00311D89" w:rsidRDefault="00171582" w:rsidP="00311D89">
      <w:r>
        <w:t xml:space="preserve">     </w:t>
      </w:r>
      <w:r w:rsidRPr="0010292C">
        <w:t>Wykonawca                                                            Zamawiając</w:t>
      </w:r>
      <w:r>
        <w:t>y</w:t>
      </w:r>
    </w:p>
    <w:p w:rsidR="00DC39B9" w:rsidRPr="00FE58A2" w:rsidRDefault="00DC39B9" w:rsidP="009957B3">
      <w:pPr>
        <w:ind w:left="360"/>
        <w:jc w:val="center"/>
        <w:rPr>
          <w:b/>
          <w:bCs/>
        </w:rPr>
      </w:pPr>
    </w:p>
    <w:p w:rsidR="00322648" w:rsidRPr="00322648" w:rsidRDefault="00322648" w:rsidP="00322648">
      <w:pPr>
        <w:rPr>
          <w:kern w:val="28"/>
          <w:sz w:val="22"/>
          <w:szCs w:val="22"/>
          <w:u w:val="single"/>
        </w:rPr>
      </w:pPr>
      <w:r w:rsidRPr="00322648">
        <w:rPr>
          <w:kern w:val="28"/>
          <w:sz w:val="22"/>
          <w:szCs w:val="22"/>
          <w:u w:val="single"/>
        </w:rPr>
        <w:t>Załączniki:</w:t>
      </w:r>
    </w:p>
    <w:p w:rsidR="00322648" w:rsidRPr="00322648" w:rsidRDefault="00322648" w:rsidP="00322648">
      <w:pPr>
        <w:rPr>
          <w:kern w:val="28"/>
          <w:sz w:val="22"/>
          <w:szCs w:val="22"/>
        </w:rPr>
      </w:pPr>
      <w:r w:rsidRPr="00322648">
        <w:rPr>
          <w:kern w:val="28"/>
          <w:sz w:val="22"/>
          <w:szCs w:val="22"/>
        </w:rPr>
        <w:t>1) Specyfikacja Istotnych Warunków Zamówienia</w:t>
      </w:r>
    </w:p>
    <w:p w:rsidR="00322648" w:rsidRPr="00322648" w:rsidRDefault="00322648" w:rsidP="00322648">
      <w:pPr>
        <w:rPr>
          <w:kern w:val="28"/>
          <w:sz w:val="22"/>
          <w:szCs w:val="22"/>
        </w:rPr>
      </w:pPr>
      <w:r w:rsidRPr="00322648">
        <w:rPr>
          <w:kern w:val="28"/>
          <w:sz w:val="22"/>
          <w:szCs w:val="22"/>
        </w:rPr>
        <w:t>2) Dokumentacja projektowa</w:t>
      </w:r>
    </w:p>
    <w:p w:rsidR="00322648" w:rsidRPr="00322648" w:rsidRDefault="00322648" w:rsidP="00322648">
      <w:pPr>
        <w:rPr>
          <w:kern w:val="28"/>
          <w:sz w:val="22"/>
          <w:szCs w:val="22"/>
        </w:rPr>
      </w:pPr>
      <w:r w:rsidRPr="00322648">
        <w:rPr>
          <w:kern w:val="28"/>
          <w:sz w:val="22"/>
          <w:szCs w:val="22"/>
        </w:rPr>
        <w:t>3) Kosztorysy ofertowy Wykonawcy</w:t>
      </w:r>
    </w:p>
    <w:p w:rsidR="00322648" w:rsidRPr="00322648" w:rsidRDefault="00322648" w:rsidP="00322648">
      <w:pPr>
        <w:rPr>
          <w:kern w:val="28"/>
          <w:sz w:val="22"/>
          <w:szCs w:val="22"/>
        </w:rPr>
      </w:pPr>
      <w:r w:rsidRPr="00322648">
        <w:rPr>
          <w:kern w:val="28"/>
          <w:sz w:val="22"/>
          <w:szCs w:val="22"/>
        </w:rPr>
        <w:t>4) Harmonogram rzeczowo-finansowy</w:t>
      </w:r>
    </w:p>
    <w:p w:rsidR="00322648" w:rsidRPr="00322648" w:rsidRDefault="00322648" w:rsidP="00322648">
      <w:pPr>
        <w:rPr>
          <w:i/>
          <w:iCs/>
          <w:color w:val="FF0000"/>
          <w:sz w:val="22"/>
          <w:szCs w:val="22"/>
          <w:lang w:eastAsia="ar-SA"/>
        </w:rPr>
      </w:pPr>
      <w:r w:rsidRPr="00322648">
        <w:rPr>
          <w:kern w:val="28"/>
          <w:sz w:val="22"/>
          <w:szCs w:val="22"/>
        </w:rPr>
        <w:t>5) Oferta Wykonawcy</w:t>
      </w:r>
    </w:p>
    <w:p w:rsidR="0073033E" w:rsidRPr="00322648" w:rsidRDefault="0073033E" w:rsidP="00322648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322648" w:rsidRDefault="00322648" w:rsidP="000D5485">
      <w:pPr>
        <w:autoSpaceDE w:val="0"/>
        <w:autoSpaceDN w:val="0"/>
        <w:adjustRightInd w:val="0"/>
        <w:ind w:left="5387"/>
        <w:rPr>
          <w:b/>
          <w:bCs/>
        </w:rPr>
      </w:pPr>
    </w:p>
    <w:p w:rsidR="000D5485" w:rsidRPr="00FE58A2" w:rsidRDefault="000D5485" w:rsidP="00322648">
      <w:pPr>
        <w:autoSpaceDE w:val="0"/>
        <w:autoSpaceDN w:val="0"/>
        <w:adjustRightInd w:val="0"/>
        <w:ind w:left="5387"/>
        <w:jc w:val="both"/>
        <w:rPr>
          <w:b/>
          <w:bCs/>
        </w:rPr>
      </w:pPr>
      <w:r w:rsidRPr="00FE58A2">
        <w:rPr>
          <w:b/>
          <w:bCs/>
        </w:rPr>
        <w:t xml:space="preserve">  Z</w:t>
      </w:r>
      <w:r w:rsidR="002D2DCC" w:rsidRPr="00FE58A2">
        <w:rPr>
          <w:b/>
          <w:bCs/>
        </w:rPr>
        <w:t xml:space="preserve">ałącznik     </w:t>
      </w:r>
      <w:r w:rsidRPr="00FE58A2">
        <w:rPr>
          <w:b/>
          <w:bCs/>
        </w:rPr>
        <w:t xml:space="preserve">do umowy </w:t>
      </w:r>
    </w:p>
    <w:p w:rsidR="002D2DCC" w:rsidRPr="00FE58A2" w:rsidRDefault="002D2DCC" w:rsidP="000D5485">
      <w:pPr>
        <w:autoSpaceDE w:val="0"/>
        <w:autoSpaceDN w:val="0"/>
        <w:adjustRightInd w:val="0"/>
        <w:ind w:left="5387"/>
        <w:rPr>
          <w:b/>
          <w:bCs/>
        </w:rPr>
      </w:pPr>
      <w:r w:rsidRPr="00FE58A2">
        <w:rPr>
          <w:b/>
          <w:bCs/>
        </w:rPr>
        <w:t xml:space="preserve">                                                                 </w:t>
      </w:r>
      <w:r w:rsidR="000D5485" w:rsidRPr="00FE58A2">
        <w:rPr>
          <w:b/>
          <w:bCs/>
        </w:rPr>
        <w:t xml:space="preserve">  </w:t>
      </w:r>
      <w:r w:rsidRPr="00FE58A2">
        <w:rPr>
          <w:b/>
          <w:bCs/>
        </w:rPr>
        <w:t xml:space="preserve"> 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  <w:rPr>
          <w:b/>
          <w:bCs/>
        </w:rPr>
      </w:pPr>
    </w:p>
    <w:p w:rsidR="002D2DCC" w:rsidRPr="00FE58A2" w:rsidRDefault="002D2DCC" w:rsidP="000C2B2E">
      <w:pPr>
        <w:autoSpaceDE w:val="0"/>
        <w:autoSpaceDN w:val="0"/>
        <w:adjustRightInd w:val="0"/>
        <w:jc w:val="center"/>
        <w:rPr>
          <w:b/>
          <w:bCs/>
        </w:rPr>
      </w:pPr>
      <w:r w:rsidRPr="00FE58A2">
        <w:rPr>
          <w:b/>
          <w:bCs/>
        </w:rPr>
        <w:t>POROZUMIENIE</w:t>
      </w:r>
    </w:p>
    <w:p w:rsidR="002D2DCC" w:rsidRPr="00FE58A2" w:rsidRDefault="002D2DCC" w:rsidP="000C2B2E">
      <w:pPr>
        <w:autoSpaceDE w:val="0"/>
        <w:autoSpaceDN w:val="0"/>
        <w:adjustRightInd w:val="0"/>
        <w:jc w:val="center"/>
        <w:rPr>
          <w:b/>
          <w:bCs/>
        </w:rPr>
      </w:pPr>
      <w:r w:rsidRPr="00FE58A2">
        <w:rPr>
          <w:b/>
          <w:bCs/>
        </w:rPr>
        <w:t>o współpracy pracodawców, których pracownicy wykonuj</w:t>
      </w:r>
      <w:r w:rsidRPr="00FE58A2">
        <w:t xml:space="preserve">ą </w:t>
      </w:r>
      <w:r w:rsidRPr="00FE58A2">
        <w:rPr>
          <w:b/>
          <w:bCs/>
        </w:rPr>
        <w:t>prace w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..........................................................................................................................,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  <w:rPr>
          <w:b/>
          <w:bCs/>
        </w:rPr>
      </w:pPr>
      <w:r w:rsidRPr="00FE58A2">
        <w:rPr>
          <w:b/>
          <w:bCs/>
        </w:rPr>
        <w:t>dotycz</w:t>
      </w:r>
      <w:r w:rsidRPr="00FE58A2">
        <w:t>ą</w:t>
      </w:r>
      <w:r w:rsidRPr="00FE58A2">
        <w:rPr>
          <w:b/>
          <w:bCs/>
        </w:rPr>
        <w:t>ce zapewnienia im bezpiecznych i higienicznych warunków pracy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  <w:rPr>
          <w:b/>
          <w:bCs/>
        </w:rPr>
      </w:pPr>
      <w:r w:rsidRPr="00FE58A2">
        <w:rPr>
          <w:b/>
          <w:bCs/>
        </w:rPr>
        <w:t>oraz o ustanowieniu koordynatora ds. bhp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Na podstawie przepisów art. 208 Kodeksu pracy zawiera się porozumienie o współpracy pomiędzy następującymi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pracodawcami: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1. .................................................................................................................................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  <w:rPr>
          <w:i/>
          <w:iCs/>
        </w:rPr>
      </w:pPr>
      <w:r w:rsidRPr="00FE58A2">
        <w:rPr>
          <w:i/>
          <w:iCs/>
        </w:rPr>
        <w:t>(nazwa jednostki organizacyjnej)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w .............................................................................................................................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  <w:rPr>
          <w:i/>
          <w:iCs/>
        </w:rPr>
      </w:pPr>
      <w:r w:rsidRPr="00FE58A2">
        <w:rPr>
          <w:i/>
          <w:iCs/>
        </w:rPr>
        <w:t>(miejscowo</w:t>
      </w:r>
      <w:r w:rsidRPr="00FE58A2">
        <w:t>ść</w:t>
      </w:r>
      <w:r w:rsidRPr="00FE58A2">
        <w:rPr>
          <w:i/>
          <w:iCs/>
        </w:rPr>
        <w:t>)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2. .................................................................................................................................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  <w:rPr>
          <w:i/>
          <w:iCs/>
        </w:rPr>
      </w:pPr>
      <w:r w:rsidRPr="00FE58A2">
        <w:rPr>
          <w:i/>
          <w:iCs/>
        </w:rPr>
        <w:t>(nazwa zakładu pracy)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lastRenderedPageBreak/>
        <w:t>w .............................................................................................................................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  <w:rPr>
          <w:i/>
          <w:iCs/>
        </w:rPr>
      </w:pPr>
      <w:r w:rsidRPr="00FE58A2">
        <w:rPr>
          <w:i/>
          <w:iCs/>
        </w:rPr>
        <w:t>(miejscowo</w:t>
      </w:r>
      <w:r w:rsidRPr="00FE58A2">
        <w:t>ść</w:t>
      </w:r>
      <w:r w:rsidRPr="00FE58A2">
        <w:rPr>
          <w:i/>
          <w:iCs/>
        </w:rPr>
        <w:t>)</w:t>
      </w:r>
    </w:p>
    <w:p w:rsidR="002D2DCC" w:rsidRPr="00FE58A2" w:rsidRDefault="002D2DCC" w:rsidP="000C2B2E">
      <w:pPr>
        <w:autoSpaceDE w:val="0"/>
        <w:autoSpaceDN w:val="0"/>
        <w:adjustRightInd w:val="0"/>
        <w:jc w:val="center"/>
      </w:pPr>
      <w:r w:rsidRPr="00FE58A2">
        <w:t>§ 1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Pracodawcy stwierdzają zgodnie, że ich pracownicy wykonują jednocześnie pracę w tym samym miejscu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.......................................................................................................</w:t>
      </w:r>
    </w:p>
    <w:p w:rsidR="0075084D" w:rsidRDefault="002D2DCC" w:rsidP="00311D89">
      <w:pPr>
        <w:autoSpaceDE w:val="0"/>
        <w:autoSpaceDN w:val="0"/>
        <w:adjustRightInd w:val="0"/>
        <w:jc w:val="both"/>
      </w:pPr>
      <w:r w:rsidRPr="00FE58A2">
        <w:t>– zwanym dalej miejscem pr</w:t>
      </w:r>
      <w:r w:rsidR="00311D89">
        <w:t>acy.</w:t>
      </w:r>
    </w:p>
    <w:p w:rsidR="00311D89" w:rsidRDefault="00311D89" w:rsidP="00311D89">
      <w:pPr>
        <w:autoSpaceDE w:val="0"/>
        <w:autoSpaceDN w:val="0"/>
        <w:adjustRightInd w:val="0"/>
      </w:pPr>
    </w:p>
    <w:p w:rsidR="002D2DCC" w:rsidRPr="00FE58A2" w:rsidRDefault="002D2DCC" w:rsidP="000C2B2E">
      <w:pPr>
        <w:autoSpaceDE w:val="0"/>
        <w:autoSpaceDN w:val="0"/>
        <w:adjustRightInd w:val="0"/>
        <w:jc w:val="center"/>
      </w:pPr>
      <w:r w:rsidRPr="00FE58A2">
        <w:t>§ 2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Pracodawcy zobowiązują się współpracować ze sobą w zakresie i w celu zapewnienia pracującym w tym samym miejscu pracownikom bezpiecznej i higienicznej pracy.</w:t>
      </w:r>
    </w:p>
    <w:p w:rsidR="002D2DCC" w:rsidRPr="00FE58A2" w:rsidRDefault="002D2DCC" w:rsidP="000C2B2E">
      <w:pPr>
        <w:autoSpaceDE w:val="0"/>
        <w:autoSpaceDN w:val="0"/>
        <w:adjustRightInd w:val="0"/>
        <w:jc w:val="center"/>
      </w:pPr>
      <w:r w:rsidRPr="00FE58A2">
        <w:t>§ 3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Pracodawcy ustalają koo</w:t>
      </w:r>
      <w:r w:rsidR="00FB58A8" w:rsidRPr="00FE58A2">
        <w:t xml:space="preserve">rdynatora porozumienia w osobie </w:t>
      </w:r>
      <w:r w:rsidRPr="00FE58A2">
        <w:t>...................................................................,</w:t>
      </w:r>
      <w:r w:rsidR="00FB58A8" w:rsidRPr="00FE58A2">
        <w:t xml:space="preserve"> </w:t>
      </w:r>
      <w:r w:rsidRPr="00FE58A2">
        <w:t>który sprawować będzie nadzór osobiście i za pośrednictwem specjalisty ds. bhp, nad przestrzeganiem przepisów</w:t>
      </w:r>
      <w:r w:rsidR="007432BA" w:rsidRPr="00FE58A2">
        <w:t xml:space="preserve"> </w:t>
      </w:r>
      <w:r w:rsidRPr="00FE58A2">
        <w:t>i zasad bhp przez wszystkich zatrudnionych w miejscu pracy.</w:t>
      </w:r>
    </w:p>
    <w:p w:rsidR="002D2DCC" w:rsidRPr="00FE58A2" w:rsidRDefault="002D2DCC" w:rsidP="00FB58A8">
      <w:pPr>
        <w:autoSpaceDE w:val="0"/>
        <w:autoSpaceDN w:val="0"/>
        <w:adjustRightInd w:val="0"/>
        <w:jc w:val="center"/>
      </w:pPr>
      <w:r w:rsidRPr="00FE58A2">
        <w:t>§ 4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Koordynator ma prawo :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· Kontroli wszystkich pracowników w miejscu pracy,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· Wydawania poleceń w zakresie poprawy warunków pracy i przestrzegania przepisów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i zasad bhp oraz ochrony przeciwpożarowej,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· Uczestniczenia w kontroli stanu bezpieczeństwa i higieny pracy,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· Występowania do poszczególnych pracodawców z zaleceniem usunięcia stwierdzonych zagrożeń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wypadkowych oraz uchybień w zakresie bhp,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· Niezwłocznego wstrzymania pracy maszyny lub urządzenia w razie wystąpienia bezpośredniego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zagrożenia życia lub zdrowia pracownika lub innej osoby,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· Niezwłocznego odsunięcia od pracy pracownika zatrudnionego przy pracach wzbronionych,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· Niezwłocznego odsunięcia od pracy pracownika, który swoim zachowaniem lub sposobem wykonywania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pracy stwarza bezpośrednie zagrożenie dla życia lub zdrowia własnego lub innych osób.</w:t>
      </w:r>
    </w:p>
    <w:p w:rsidR="00DF3AAB" w:rsidRDefault="00DF3AAB" w:rsidP="000C2B2E">
      <w:pPr>
        <w:autoSpaceDE w:val="0"/>
        <w:autoSpaceDN w:val="0"/>
        <w:adjustRightInd w:val="0"/>
        <w:jc w:val="center"/>
      </w:pPr>
    </w:p>
    <w:p w:rsidR="002D2DCC" w:rsidRPr="00FE58A2" w:rsidRDefault="00930BB7" w:rsidP="000C2B2E">
      <w:pPr>
        <w:autoSpaceDE w:val="0"/>
        <w:autoSpaceDN w:val="0"/>
        <w:adjustRightInd w:val="0"/>
        <w:jc w:val="center"/>
      </w:pPr>
      <w:r w:rsidRPr="00FE58A2">
        <w:t xml:space="preserve">§ </w:t>
      </w:r>
      <w:r w:rsidR="00FB58A8" w:rsidRPr="00FE58A2">
        <w:t>5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Pracodawcy ustalają następujące zasady współdziałania i sposoby postępowania, w tym również w przypadku zagrożeń dla zdrowia lub życia pracowników: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 xml:space="preserve">1. </w:t>
      </w:r>
      <w:r w:rsidRPr="00FE58A2">
        <w:rPr>
          <w:b/>
          <w:bCs/>
        </w:rPr>
        <w:t>Przed nawi</w:t>
      </w:r>
      <w:r w:rsidRPr="00FE58A2">
        <w:t>ą</w:t>
      </w:r>
      <w:r w:rsidRPr="00FE58A2">
        <w:rPr>
          <w:b/>
          <w:bCs/>
        </w:rPr>
        <w:t>zaniem współpracy, a także okresowo, według ustale</w:t>
      </w:r>
      <w:r w:rsidRPr="00FE58A2">
        <w:t xml:space="preserve">ń </w:t>
      </w:r>
      <w:r w:rsidRPr="00FE58A2">
        <w:rPr>
          <w:b/>
          <w:bCs/>
        </w:rPr>
        <w:t>stron, organizowane b</w:t>
      </w:r>
      <w:r w:rsidRPr="00FE58A2">
        <w:t>ę</w:t>
      </w:r>
      <w:r w:rsidRPr="00FE58A2">
        <w:rPr>
          <w:b/>
          <w:bCs/>
        </w:rPr>
        <w:t>dą spotkania upoważnionych przedstawicieli wymienionych zakładów pracy, w celu omówienia zagadnień dotycz</w:t>
      </w:r>
      <w:r w:rsidRPr="00FE58A2">
        <w:t>ą</w:t>
      </w:r>
      <w:r w:rsidRPr="00FE58A2">
        <w:rPr>
          <w:b/>
          <w:bCs/>
        </w:rPr>
        <w:t>cych zagrożeń wypadkowych oraz bezpiecze</w:t>
      </w:r>
      <w:r w:rsidRPr="00FE58A2">
        <w:t>ń</w:t>
      </w:r>
      <w:r w:rsidRPr="00FE58A2">
        <w:rPr>
          <w:b/>
          <w:bCs/>
        </w:rPr>
        <w:t>stwa pracy.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2. Podstawą dopuszczenia do prac na terenie ............................................................... jest :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1) Posiadanie obowiązujących profilaktycznych badań lekarskich,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2) Uprzednie odbycie z pracownikami wymaganych szkoleń w zakresie bhp,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 xml:space="preserve">3) Posiadanie przez pracowników środków indywidualnej ochrony, odzieży 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i obuwia roboczego,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 xml:space="preserve">4) Zapoznanie z instrukcjami bhp i </w:t>
      </w:r>
      <w:proofErr w:type="spellStart"/>
      <w:r w:rsidRPr="00FE58A2">
        <w:t>ppoż</w:t>
      </w:r>
      <w:proofErr w:type="spellEnd"/>
      <w:r w:rsidRPr="00FE58A2">
        <w:t>, obowiązującymi w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................................................................................................................ ,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5) Zapoznanie pracowników o zakresie występujących zagrożeń wypadkowych,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6) Posiadanie stosownych kwalifikacji zawodowych na wykonywanie określonych prac: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...........................................................................................................................................................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...........................................................................................................................................................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.....................................................................................................................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3. ...............................................................................................................................................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  <w:rPr>
          <w:i/>
          <w:iCs/>
        </w:rPr>
      </w:pPr>
      <w:r w:rsidRPr="00FE58A2">
        <w:rPr>
          <w:i/>
          <w:iCs/>
        </w:rPr>
        <w:lastRenderedPageBreak/>
        <w:t>(nazwa firmy zewn</w:t>
      </w:r>
      <w:r w:rsidRPr="00FE58A2">
        <w:t>ę</w:t>
      </w:r>
      <w:r w:rsidRPr="00FE58A2">
        <w:rPr>
          <w:i/>
          <w:iCs/>
        </w:rPr>
        <w:t>trznego pracodawcy)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będzie przekazywała do prac na terenie .............................................................................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wyłącznie takich pracowników, którzy spełniają wymagania określone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w ust. 2 pkt. 1 – 6 każdorazowo przed delegowaniem pracownika współpracująca firma będzie dostarczała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pisemną informację do ................................................................................................................ ,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potwierdzającą spełnienie formalnych wymagań przez pracowników, w zakresie bezpieczeństwa i higieny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pracy oraz kwalifikacji zawodowych niezbędnych do wykonywania zleconych prac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4. .......................................................................................................................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  <w:rPr>
          <w:i/>
          <w:iCs/>
        </w:rPr>
      </w:pPr>
      <w:r w:rsidRPr="00FE58A2">
        <w:rPr>
          <w:i/>
          <w:iCs/>
        </w:rPr>
        <w:t>(firma zlecaj</w:t>
      </w:r>
      <w:r w:rsidRPr="00FE58A2">
        <w:t>ą</w:t>
      </w:r>
      <w:r w:rsidRPr="00FE58A2">
        <w:rPr>
          <w:i/>
          <w:iCs/>
        </w:rPr>
        <w:t>ca prac</w:t>
      </w:r>
      <w:r w:rsidRPr="00FE58A2">
        <w:t>ę</w:t>
      </w:r>
      <w:r w:rsidRPr="00FE58A2">
        <w:rPr>
          <w:i/>
          <w:iCs/>
        </w:rPr>
        <w:t>)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zobowiązuje się do :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- Przeprowadzania przez osoby kierujące pracownikami instruktażu stanowiskowego oraz przekazania informacji o zakresie występujących zagrożeń wypadkowych,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- Organizacji pomieszczeń i stanowisk pracy w sposób zapewniający bezpieczne i higieniczne warunki pracy oraz ochronę przeciwpożarową,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- Zapoznania pracowników z instrukcją bezpieczeństwa pożarowego i procedurą ewakuacji,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 xml:space="preserve">- Udostępnienia pracownikom posiadanych pomieszczeń </w:t>
      </w:r>
      <w:proofErr w:type="spellStart"/>
      <w:r w:rsidRPr="00FE58A2">
        <w:t>higieniczno</w:t>
      </w:r>
      <w:proofErr w:type="spellEnd"/>
      <w:r w:rsidRPr="00FE58A2">
        <w:t xml:space="preserve"> – sanitarnych i środków higieny osobistej,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- Udzielania pierwszej pomocy przedlekarskiej na zasadach przyjętych w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..................................................................................................................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5. W razie zaistnienia wypadku przy pracy pracownika .................................. , ustalenia okoliczności i przyczyn wypadku dokonuje zespół powypadkowy powołany przez zakład pracy poszkodowanego pracownika. Ustalenie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przyczyn i okoliczności wypadku odbywa się w obecności przedstawiciela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.......................................................................................................................</w:t>
      </w:r>
    </w:p>
    <w:p w:rsidR="002D2DCC" w:rsidRPr="00FE58A2" w:rsidRDefault="002D2DCC" w:rsidP="00FB58A8">
      <w:pPr>
        <w:autoSpaceDE w:val="0"/>
        <w:autoSpaceDN w:val="0"/>
        <w:adjustRightInd w:val="0"/>
        <w:jc w:val="both"/>
      </w:pPr>
      <w:r w:rsidRPr="00FE58A2">
        <w:t>6. Pracownicy ......................................................................... w miejscu pracy zobowiązani są do przestrzegania obowiązujących przepisów i zasad bhp.</w:t>
      </w:r>
    </w:p>
    <w:p w:rsidR="00DF3AAB" w:rsidRDefault="00DF3AAB" w:rsidP="00495B22">
      <w:pPr>
        <w:autoSpaceDE w:val="0"/>
        <w:autoSpaceDN w:val="0"/>
        <w:adjustRightInd w:val="0"/>
        <w:jc w:val="center"/>
      </w:pPr>
    </w:p>
    <w:p w:rsidR="002D2DCC" w:rsidRPr="00FE58A2" w:rsidRDefault="00930BB7" w:rsidP="00495B22">
      <w:pPr>
        <w:autoSpaceDE w:val="0"/>
        <w:autoSpaceDN w:val="0"/>
        <w:adjustRightInd w:val="0"/>
        <w:jc w:val="center"/>
      </w:pPr>
      <w:r w:rsidRPr="00FE58A2">
        <w:t xml:space="preserve">§ </w:t>
      </w:r>
      <w:r w:rsidR="00FB58A8" w:rsidRPr="00FE58A2">
        <w:t>6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Wszystkie zmiany lub uzupełnienia do treści porozumienia mogą być określane w załączniku do niniejszego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Porozumienia i podpisane przez przedstawicieli obu stron.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</w:p>
    <w:p w:rsidR="002D2DCC" w:rsidRPr="00FE58A2" w:rsidRDefault="00930BB7" w:rsidP="00495B22">
      <w:pPr>
        <w:autoSpaceDE w:val="0"/>
        <w:autoSpaceDN w:val="0"/>
        <w:adjustRightInd w:val="0"/>
        <w:jc w:val="center"/>
      </w:pPr>
      <w:r w:rsidRPr="00FE58A2">
        <w:t xml:space="preserve">§ </w:t>
      </w:r>
      <w:r w:rsidR="00FB58A8" w:rsidRPr="00FE58A2">
        <w:t>7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Porozumienie sporządzono w dwóch jednobrzmiących egzemplarzach, po jednym dla każdej strony.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</w:p>
    <w:p w:rsidR="002D2DCC" w:rsidRPr="00FE58A2" w:rsidRDefault="002D2DCC" w:rsidP="000C2B2E">
      <w:pPr>
        <w:autoSpaceDE w:val="0"/>
        <w:autoSpaceDN w:val="0"/>
        <w:adjustRightInd w:val="0"/>
        <w:jc w:val="both"/>
      </w:pP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Porozumienie zawarto w ...........................................................................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  <w:rPr>
          <w:i/>
          <w:iCs/>
        </w:rPr>
      </w:pPr>
      <w:r w:rsidRPr="00FE58A2">
        <w:rPr>
          <w:i/>
          <w:iCs/>
        </w:rPr>
        <w:t>(miejscowo</w:t>
      </w:r>
      <w:r w:rsidRPr="00FE58A2">
        <w:t>ść</w:t>
      </w:r>
      <w:r w:rsidRPr="00FE58A2">
        <w:rPr>
          <w:i/>
          <w:iCs/>
        </w:rPr>
        <w:t>) (data)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</w:p>
    <w:p w:rsidR="002D2DCC" w:rsidRPr="00FE58A2" w:rsidRDefault="002D2DCC" w:rsidP="000C2B2E">
      <w:pPr>
        <w:autoSpaceDE w:val="0"/>
        <w:autoSpaceDN w:val="0"/>
        <w:adjustRightInd w:val="0"/>
        <w:jc w:val="both"/>
      </w:pPr>
    </w:p>
    <w:p w:rsidR="002D2DCC" w:rsidRPr="00FE58A2" w:rsidRDefault="002D2DCC" w:rsidP="000C2B2E">
      <w:pPr>
        <w:autoSpaceDE w:val="0"/>
        <w:autoSpaceDN w:val="0"/>
        <w:adjustRightInd w:val="0"/>
        <w:jc w:val="both"/>
      </w:pPr>
    </w:p>
    <w:p w:rsidR="002D2DCC" w:rsidRPr="00FE58A2" w:rsidRDefault="002D2DCC" w:rsidP="000C2B2E">
      <w:pPr>
        <w:autoSpaceDE w:val="0"/>
        <w:autoSpaceDN w:val="0"/>
        <w:adjustRightInd w:val="0"/>
        <w:jc w:val="both"/>
      </w:pPr>
      <w:r w:rsidRPr="00FE58A2">
        <w:t>Podpisy pracodawców lub osób upoważnionych do składania oświadczeń w ich imieniu:</w:t>
      </w:r>
    </w:p>
    <w:p w:rsidR="002D2DCC" w:rsidRPr="00FE58A2" w:rsidRDefault="002D2DCC" w:rsidP="000C2B2E">
      <w:pPr>
        <w:autoSpaceDE w:val="0"/>
        <w:autoSpaceDN w:val="0"/>
        <w:adjustRightInd w:val="0"/>
        <w:jc w:val="both"/>
      </w:pPr>
    </w:p>
    <w:p w:rsidR="002D2DCC" w:rsidRPr="00FE58A2" w:rsidRDefault="002D2DCC" w:rsidP="000C2B2E">
      <w:pPr>
        <w:autoSpaceDE w:val="0"/>
        <w:autoSpaceDN w:val="0"/>
        <w:adjustRightInd w:val="0"/>
        <w:jc w:val="both"/>
      </w:pPr>
    </w:p>
    <w:p w:rsidR="002D2DCC" w:rsidRPr="00FE58A2" w:rsidRDefault="002D2DCC" w:rsidP="000C2B2E">
      <w:pPr>
        <w:autoSpaceDE w:val="0"/>
        <w:autoSpaceDN w:val="0"/>
        <w:adjustRightInd w:val="0"/>
        <w:jc w:val="both"/>
      </w:pPr>
    </w:p>
    <w:p w:rsidR="00A82A53" w:rsidRDefault="002D2DCC" w:rsidP="000C2B2E">
      <w:pPr>
        <w:jc w:val="both"/>
      </w:pPr>
      <w:r w:rsidRPr="00FE58A2">
        <w:t xml:space="preserve">1. ..................................................... </w:t>
      </w:r>
      <w:r w:rsidR="00FD1E3A" w:rsidRPr="00FE58A2">
        <w:t xml:space="preserve">                                   </w:t>
      </w:r>
      <w:r w:rsidRPr="00FE58A2">
        <w:t>2. ......................................................</w:t>
      </w:r>
    </w:p>
    <w:p w:rsidR="00A82A53" w:rsidRDefault="00A82A53" w:rsidP="000C2B2E">
      <w:pPr>
        <w:jc w:val="both"/>
      </w:pPr>
    </w:p>
    <w:p w:rsidR="002671A5" w:rsidRPr="009057F8" w:rsidRDefault="002671A5" w:rsidP="002671A5">
      <w:pPr>
        <w:autoSpaceDE w:val="0"/>
        <w:jc w:val="right"/>
        <w:rPr>
          <w:b/>
        </w:rPr>
      </w:pPr>
      <w:r w:rsidRPr="009057F8">
        <w:rPr>
          <w:b/>
        </w:rPr>
        <w:lastRenderedPageBreak/>
        <w:t>załącznik nr 5</w:t>
      </w:r>
      <w:r>
        <w:rPr>
          <w:b/>
        </w:rPr>
        <w:t xml:space="preserve"> b</w:t>
      </w:r>
      <w:r w:rsidRPr="009057F8">
        <w:rPr>
          <w:b/>
        </w:rPr>
        <w:t xml:space="preserve"> do SIWZ </w:t>
      </w:r>
    </w:p>
    <w:p w:rsidR="002671A5" w:rsidRDefault="002671A5" w:rsidP="002671A5">
      <w:r w:rsidRPr="00CD1759">
        <w:t xml:space="preserve">                       </w:t>
      </w:r>
    </w:p>
    <w:p w:rsidR="002671A5" w:rsidRPr="00CD1759" w:rsidRDefault="002671A5" w:rsidP="002671A5"/>
    <w:p w:rsidR="002671A5" w:rsidRPr="00F02008" w:rsidRDefault="002671A5" w:rsidP="002671A5">
      <w:pPr>
        <w:jc w:val="center"/>
        <w:rPr>
          <w:b/>
        </w:rPr>
      </w:pPr>
      <w:r w:rsidRPr="00F02008">
        <w:rPr>
          <w:b/>
        </w:rPr>
        <w:t xml:space="preserve">- wzór  umowy </w:t>
      </w:r>
      <w:r>
        <w:rPr>
          <w:b/>
        </w:rPr>
        <w:t>dla II  części zamówienia</w:t>
      </w:r>
    </w:p>
    <w:p w:rsidR="002671A5" w:rsidRPr="00CD1759" w:rsidRDefault="002671A5" w:rsidP="002671A5">
      <w:pPr>
        <w:jc w:val="center"/>
      </w:pPr>
    </w:p>
    <w:p w:rsidR="002671A5" w:rsidRPr="00CD1759" w:rsidRDefault="002671A5" w:rsidP="002671A5">
      <w:pPr>
        <w:jc w:val="both"/>
        <w:rPr>
          <w:b/>
          <w:bCs/>
        </w:rPr>
      </w:pPr>
      <w:r w:rsidRPr="00CD1759">
        <w:tab/>
      </w:r>
      <w:r w:rsidRPr="00CD1759">
        <w:tab/>
      </w:r>
      <w:r w:rsidRPr="00CD1759">
        <w:tab/>
      </w:r>
      <w:r w:rsidRPr="00CD1759">
        <w:tab/>
      </w:r>
      <w:r w:rsidRPr="00CD1759">
        <w:rPr>
          <w:b/>
          <w:bCs/>
        </w:rPr>
        <w:t>U M  O  W  A     NR    ....................</w:t>
      </w:r>
    </w:p>
    <w:p w:rsidR="002671A5" w:rsidRPr="00CD1759" w:rsidRDefault="002671A5" w:rsidP="002671A5">
      <w:pPr>
        <w:jc w:val="both"/>
      </w:pPr>
    </w:p>
    <w:p w:rsidR="002671A5" w:rsidRPr="00CD1759" w:rsidRDefault="002671A5" w:rsidP="002671A5">
      <w:pPr>
        <w:jc w:val="both"/>
      </w:pPr>
      <w:r w:rsidRPr="00CD1759">
        <w:t>zawarta w dniu  ...................... we Włocławku pomiędzy:</w:t>
      </w:r>
    </w:p>
    <w:p w:rsidR="002671A5" w:rsidRPr="00CD1759" w:rsidRDefault="002671A5" w:rsidP="002671A5">
      <w:pPr>
        <w:jc w:val="both"/>
      </w:pPr>
      <w:r w:rsidRPr="00374E29">
        <w:rPr>
          <w:b/>
        </w:rPr>
        <w:t>Gminą Włocławek ul. Królewiecka 7 87-800 Włocławek, NIP 888 2878334</w:t>
      </w:r>
      <w:r w:rsidRPr="00CD1759">
        <w:t xml:space="preserve"> reprezentowaną przez :</w:t>
      </w:r>
    </w:p>
    <w:p w:rsidR="002671A5" w:rsidRPr="00CD1759" w:rsidRDefault="002671A5" w:rsidP="002671A5">
      <w:pPr>
        <w:jc w:val="both"/>
      </w:pPr>
    </w:p>
    <w:p w:rsidR="002671A5" w:rsidRPr="00CD1759" w:rsidRDefault="002671A5" w:rsidP="002671A5">
      <w:pPr>
        <w:jc w:val="both"/>
        <w:rPr>
          <w:b/>
          <w:bCs/>
        </w:rPr>
      </w:pPr>
      <w:r w:rsidRPr="00CD1759">
        <w:rPr>
          <w:b/>
          <w:bCs/>
        </w:rPr>
        <w:t xml:space="preserve">Panią Ewą </w:t>
      </w:r>
      <w:proofErr w:type="spellStart"/>
      <w:r w:rsidRPr="00CD1759">
        <w:rPr>
          <w:b/>
          <w:bCs/>
        </w:rPr>
        <w:t>Braszkiewicz</w:t>
      </w:r>
      <w:proofErr w:type="spellEnd"/>
      <w:r w:rsidRPr="00CD1759">
        <w:rPr>
          <w:b/>
          <w:bCs/>
        </w:rPr>
        <w:t xml:space="preserve">                                  - Wójta Gminy  </w:t>
      </w:r>
      <w:r w:rsidRPr="00CD1759">
        <w:rPr>
          <w:b/>
          <w:bCs/>
        </w:rPr>
        <w:tab/>
      </w:r>
      <w:r w:rsidRPr="00CD1759">
        <w:rPr>
          <w:b/>
          <w:bCs/>
        </w:rPr>
        <w:tab/>
      </w:r>
      <w:r w:rsidRPr="00CD1759">
        <w:rPr>
          <w:b/>
          <w:bCs/>
        </w:rPr>
        <w:tab/>
      </w:r>
      <w:r w:rsidRPr="00CD1759">
        <w:rPr>
          <w:b/>
          <w:bCs/>
        </w:rPr>
        <w:tab/>
      </w:r>
      <w:r w:rsidRPr="00CD1759">
        <w:rPr>
          <w:b/>
          <w:bCs/>
        </w:rPr>
        <w:tab/>
      </w:r>
    </w:p>
    <w:p w:rsidR="002671A5" w:rsidRPr="00CD1759" w:rsidRDefault="002671A5" w:rsidP="002671A5">
      <w:pPr>
        <w:jc w:val="both"/>
        <w:rPr>
          <w:b/>
          <w:bCs/>
        </w:rPr>
      </w:pPr>
      <w:r w:rsidRPr="00CD1759">
        <w:rPr>
          <w:b/>
          <w:bCs/>
        </w:rPr>
        <w:t xml:space="preserve">Przy kontrasygnacie Skarbnika Gminy Pani  Anety Kaczmarek </w:t>
      </w:r>
      <w:r w:rsidRPr="00CD1759">
        <w:rPr>
          <w:b/>
          <w:bCs/>
        </w:rPr>
        <w:tab/>
      </w:r>
    </w:p>
    <w:p w:rsidR="002671A5" w:rsidRPr="00CD1759" w:rsidRDefault="002671A5" w:rsidP="002671A5">
      <w:pPr>
        <w:jc w:val="both"/>
        <w:rPr>
          <w:b/>
          <w:bCs/>
        </w:rPr>
      </w:pPr>
    </w:p>
    <w:p w:rsidR="002671A5" w:rsidRPr="00CD1759" w:rsidRDefault="002671A5" w:rsidP="002671A5">
      <w:pPr>
        <w:jc w:val="both"/>
        <w:rPr>
          <w:b/>
          <w:bCs/>
          <w:i/>
          <w:iCs/>
        </w:rPr>
      </w:pPr>
      <w:r w:rsidRPr="00CD1759">
        <w:t>zwaną dalej „</w:t>
      </w:r>
      <w:r w:rsidRPr="00CD1759">
        <w:rPr>
          <w:b/>
          <w:bCs/>
          <w:i/>
          <w:iCs/>
        </w:rPr>
        <w:t>Zamawiającym”,</w:t>
      </w:r>
    </w:p>
    <w:p w:rsidR="002671A5" w:rsidRPr="00CD1759" w:rsidRDefault="002671A5" w:rsidP="002671A5">
      <w:pPr>
        <w:jc w:val="both"/>
      </w:pPr>
      <w:r w:rsidRPr="00CD1759">
        <w:rPr>
          <w:b/>
          <w:bCs/>
          <w:i/>
          <w:iCs/>
        </w:rPr>
        <w:t>a</w:t>
      </w:r>
    </w:p>
    <w:p w:rsidR="002671A5" w:rsidRPr="00CD1759" w:rsidRDefault="002671A5" w:rsidP="002671A5">
      <w:pPr>
        <w:pStyle w:val="Tekstdymka"/>
        <w:rPr>
          <w:sz w:val="24"/>
          <w:szCs w:val="24"/>
        </w:rPr>
      </w:pPr>
      <w:r w:rsidRPr="00CD1759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.................................................................................................................................................................................................,</w:t>
      </w:r>
    </w:p>
    <w:p w:rsidR="002671A5" w:rsidRPr="00CD1759" w:rsidRDefault="002671A5" w:rsidP="002671A5">
      <w:pPr>
        <w:pStyle w:val="Tekstdymka"/>
        <w:rPr>
          <w:sz w:val="24"/>
          <w:szCs w:val="24"/>
        </w:rPr>
      </w:pPr>
      <w:r w:rsidRPr="00CD1759">
        <w:rPr>
          <w:sz w:val="24"/>
          <w:szCs w:val="24"/>
        </w:rPr>
        <w:t>…………………………………………………………. z siedzibą ……………..………………………………………………..</w:t>
      </w:r>
    </w:p>
    <w:p w:rsidR="002671A5" w:rsidRPr="00CD1759" w:rsidRDefault="002671A5" w:rsidP="002671A5">
      <w:pPr>
        <w:pStyle w:val="Tekstdymka"/>
        <w:jc w:val="both"/>
        <w:rPr>
          <w:sz w:val="24"/>
          <w:szCs w:val="24"/>
        </w:rPr>
      </w:pPr>
      <w:r w:rsidRPr="00CD1759">
        <w:rPr>
          <w:sz w:val="24"/>
          <w:szCs w:val="24"/>
        </w:rPr>
        <w:t>adres…………………………………………………………..…………., wpisaną do rejestru przedsiębiorstw prowadzonego przez Sąd Rejonowy w ………………………Wydział Gospodarczy ……………………………. Krajowego Rejestru Sądowego pod numerem ………..........…………..……., NIP……………………….……… reprezentowanym przez (zgodnie z wypisem z KRS):</w:t>
      </w:r>
    </w:p>
    <w:p w:rsidR="002671A5" w:rsidRPr="00CD1759" w:rsidRDefault="002671A5" w:rsidP="002671A5">
      <w:pPr>
        <w:pStyle w:val="Tekstdymka"/>
        <w:numPr>
          <w:ilvl w:val="0"/>
          <w:numId w:val="11"/>
        </w:numPr>
        <w:tabs>
          <w:tab w:val="clear" w:pos="1185"/>
          <w:tab w:val="num" w:pos="-3480"/>
        </w:tabs>
        <w:ind w:left="426" w:hanging="393"/>
        <w:rPr>
          <w:sz w:val="24"/>
          <w:szCs w:val="24"/>
        </w:rPr>
      </w:pPr>
      <w:r w:rsidRPr="00CD1759">
        <w:rPr>
          <w:sz w:val="24"/>
          <w:szCs w:val="24"/>
        </w:rPr>
        <w:t>…………..........................................................................................……………………….</w:t>
      </w:r>
    </w:p>
    <w:p w:rsidR="002671A5" w:rsidRPr="00CD1759" w:rsidRDefault="002671A5" w:rsidP="002671A5">
      <w:pPr>
        <w:pStyle w:val="Tekstdymka"/>
        <w:numPr>
          <w:ilvl w:val="0"/>
          <w:numId w:val="11"/>
        </w:numPr>
        <w:tabs>
          <w:tab w:val="clear" w:pos="1185"/>
          <w:tab w:val="num" w:pos="-3480"/>
        </w:tabs>
        <w:ind w:left="426" w:hanging="393"/>
        <w:rPr>
          <w:sz w:val="24"/>
          <w:szCs w:val="24"/>
        </w:rPr>
      </w:pPr>
      <w:r w:rsidRPr="00CD1759">
        <w:rPr>
          <w:sz w:val="24"/>
          <w:szCs w:val="24"/>
        </w:rPr>
        <w:t xml:space="preserve">…………..............................................................................................…………………….w przypadku Konsorcjum  </w:t>
      </w:r>
    </w:p>
    <w:p w:rsidR="002671A5" w:rsidRPr="00CD1759" w:rsidRDefault="002671A5" w:rsidP="002671A5">
      <w:pPr>
        <w:pStyle w:val="Tekstdymka"/>
        <w:ind w:left="426"/>
        <w:rPr>
          <w:sz w:val="24"/>
          <w:szCs w:val="24"/>
        </w:rPr>
      </w:pPr>
      <w:r w:rsidRPr="00CD1759">
        <w:rPr>
          <w:sz w:val="24"/>
          <w:szCs w:val="24"/>
        </w:rPr>
        <w:t>a …………………………………………………………………………………………………</w:t>
      </w:r>
    </w:p>
    <w:p w:rsidR="002671A5" w:rsidRPr="00CD1759" w:rsidRDefault="002671A5" w:rsidP="002671A5">
      <w:pPr>
        <w:pStyle w:val="Tekstdymka"/>
        <w:ind w:left="426"/>
        <w:rPr>
          <w:sz w:val="24"/>
          <w:szCs w:val="24"/>
        </w:rPr>
      </w:pPr>
      <w:r w:rsidRPr="00CD1759">
        <w:rPr>
          <w:sz w:val="24"/>
          <w:szCs w:val="24"/>
        </w:rPr>
        <w:t xml:space="preserve">zwanym „Liderem” </w:t>
      </w:r>
    </w:p>
    <w:p w:rsidR="002671A5" w:rsidRPr="00CD1759" w:rsidRDefault="002671A5" w:rsidP="002671A5">
      <w:pPr>
        <w:pStyle w:val="Tekstdymka"/>
        <w:ind w:left="426"/>
        <w:rPr>
          <w:sz w:val="24"/>
          <w:szCs w:val="24"/>
        </w:rPr>
      </w:pPr>
      <w:r w:rsidRPr="00CD1759">
        <w:rPr>
          <w:sz w:val="24"/>
          <w:szCs w:val="24"/>
        </w:rPr>
        <w:t>……………………………………………………………………………………………………</w:t>
      </w:r>
    </w:p>
    <w:p w:rsidR="002671A5" w:rsidRPr="00CD1759" w:rsidRDefault="002671A5" w:rsidP="002671A5">
      <w:pPr>
        <w:pStyle w:val="Tekstdymka"/>
        <w:ind w:left="426"/>
        <w:rPr>
          <w:sz w:val="24"/>
          <w:szCs w:val="24"/>
        </w:rPr>
      </w:pPr>
      <w:r w:rsidRPr="00CD1759">
        <w:rPr>
          <w:sz w:val="24"/>
          <w:szCs w:val="24"/>
        </w:rPr>
        <w:t xml:space="preserve">Zwanym „Partnerem” , które to Konsorcjum reprezentuje w imieniu Lidera …………………….. </w:t>
      </w:r>
    </w:p>
    <w:p w:rsidR="002671A5" w:rsidRPr="00CD1759" w:rsidRDefault="002671A5" w:rsidP="002671A5">
      <w:pPr>
        <w:pStyle w:val="Tekstdymka"/>
        <w:rPr>
          <w:sz w:val="24"/>
          <w:szCs w:val="24"/>
        </w:rPr>
      </w:pPr>
      <w:r w:rsidRPr="00CD1759">
        <w:rPr>
          <w:sz w:val="24"/>
          <w:szCs w:val="24"/>
        </w:rPr>
        <w:t xml:space="preserve">Zwanym( zwaną)  dalej </w:t>
      </w:r>
      <w:r w:rsidRPr="00CD1759">
        <w:rPr>
          <w:b/>
          <w:bCs/>
          <w:sz w:val="24"/>
          <w:szCs w:val="24"/>
        </w:rPr>
        <w:t>„</w:t>
      </w:r>
      <w:r w:rsidRPr="00CD1759">
        <w:rPr>
          <w:b/>
          <w:bCs/>
          <w:i/>
          <w:iCs/>
          <w:sz w:val="24"/>
          <w:szCs w:val="24"/>
        </w:rPr>
        <w:t>Wykonawcą</w:t>
      </w:r>
      <w:r w:rsidRPr="00CD1759">
        <w:rPr>
          <w:b/>
          <w:bCs/>
          <w:sz w:val="24"/>
          <w:szCs w:val="24"/>
        </w:rPr>
        <w:t>”,</w:t>
      </w:r>
    </w:p>
    <w:p w:rsidR="002671A5" w:rsidRDefault="002671A5" w:rsidP="002671A5">
      <w:pPr>
        <w:jc w:val="both"/>
        <w:rPr>
          <w:b/>
          <w:bCs/>
        </w:rPr>
      </w:pPr>
    </w:p>
    <w:p w:rsidR="002671A5" w:rsidRDefault="002671A5" w:rsidP="002671A5">
      <w:pPr>
        <w:jc w:val="both"/>
        <w:rPr>
          <w:b/>
          <w:bCs/>
        </w:rPr>
      </w:pPr>
    </w:p>
    <w:p w:rsidR="002671A5" w:rsidRPr="00D64A05" w:rsidRDefault="002671A5" w:rsidP="002671A5">
      <w:pPr>
        <w:jc w:val="center"/>
        <w:rPr>
          <w:b/>
          <w:bCs/>
        </w:rPr>
      </w:pPr>
      <w:r>
        <w:rPr>
          <w:b/>
          <w:bCs/>
        </w:rPr>
        <w:t>§ 1</w:t>
      </w:r>
    </w:p>
    <w:p w:rsidR="002671A5" w:rsidRPr="00C92AFA" w:rsidRDefault="002671A5" w:rsidP="002671A5">
      <w:pPr>
        <w:ind w:right="-137"/>
        <w:jc w:val="both"/>
      </w:pPr>
      <w:r w:rsidRPr="00CD1759">
        <w:t xml:space="preserve">W wyniku dokonania przez </w:t>
      </w:r>
      <w:r w:rsidRPr="00374E29">
        <w:rPr>
          <w:iCs/>
        </w:rPr>
        <w:t>Zamawiającego</w:t>
      </w:r>
      <w:r w:rsidRPr="00CD1759">
        <w:t xml:space="preserve"> wyboru oferty </w:t>
      </w:r>
      <w:r w:rsidRPr="00374E29">
        <w:rPr>
          <w:iCs/>
        </w:rPr>
        <w:t>Wykonawcy</w:t>
      </w:r>
      <w:r w:rsidRPr="00CD1759">
        <w:t xml:space="preserve"> w trybie przetargu nieograniczonego przeprowadzonego zgodnie z przepisami ustawy z dnia 29 stycznia 2004 r. Prawo zamówień publicznych ( Dz. U. z 2015 r.  poz. 2164</w:t>
      </w:r>
      <w:r>
        <w:t xml:space="preserve"> ze zm.</w:t>
      </w:r>
      <w:r w:rsidRPr="00CD1759">
        <w:t xml:space="preserve">) dalej zwana „ustawą </w:t>
      </w:r>
      <w:proofErr w:type="spellStart"/>
      <w:r w:rsidRPr="00CD1759">
        <w:t>P.z.p</w:t>
      </w:r>
      <w:proofErr w:type="spellEnd"/>
      <w:r w:rsidRPr="00CD1759">
        <w:t>.  :</w:t>
      </w:r>
      <w:r>
        <w:t xml:space="preserve"> </w:t>
      </w:r>
      <w:r w:rsidRPr="000902A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„</w:t>
      </w:r>
      <w:r>
        <w:rPr>
          <w:b/>
          <w:bCs/>
          <w:iCs/>
        </w:rPr>
        <w:t xml:space="preserve">Przebudowa i rozbudowa infrastruktury </w:t>
      </w:r>
      <w:proofErr w:type="spellStart"/>
      <w:r>
        <w:rPr>
          <w:b/>
          <w:bCs/>
          <w:iCs/>
        </w:rPr>
        <w:t>wodno</w:t>
      </w:r>
      <w:proofErr w:type="spellEnd"/>
      <w:r>
        <w:rPr>
          <w:b/>
          <w:bCs/>
          <w:iCs/>
        </w:rPr>
        <w:t xml:space="preserve"> – kanalizacyjnej na terenie gminy Włocławek” </w:t>
      </w:r>
      <w:r w:rsidRPr="00ED4257">
        <w:rPr>
          <w:b/>
          <w:bCs/>
          <w:i/>
          <w:iCs/>
        </w:rPr>
        <w:t xml:space="preserve">-  </w:t>
      </w:r>
      <w:r w:rsidRPr="00D93A32">
        <w:rPr>
          <w:b/>
          <w:bCs/>
          <w:iCs/>
        </w:rPr>
        <w:t>część I</w:t>
      </w:r>
      <w:r>
        <w:rPr>
          <w:b/>
          <w:bCs/>
          <w:iCs/>
        </w:rPr>
        <w:t>I</w:t>
      </w:r>
      <w:r w:rsidRPr="00D93A32">
        <w:rPr>
          <w:b/>
          <w:bCs/>
          <w:iCs/>
        </w:rPr>
        <w:t xml:space="preserve"> zamówienia - </w:t>
      </w:r>
      <w:r w:rsidRPr="002671A5">
        <w:rPr>
          <w:b/>
        </w:rPr>
        <w:t>Budowa przydomowych oczyszczalni ścieków z drenażem rozsączającym na terenie Gminy Włocławek</w:t>
      </w:r>
      <w:r>
        <w:rPr>
          <w:b/>
        </w:rPr>
        <w:t xml:space="preserve"> </w:t>
      </w:r>
      <w:r>
        <w:rPr>
          <w:b/>
          <w:bCs/>
          <w:iCs/>
        </w:rPr>
        <w:t xml:space="preserve"> </w:t>
      </w:r>
      <w:r w:rsidRPr="00CD1759">
        <w:t>została zawarta umowa o następującej treści:</w:t>
      </w:r>
    </w:p>
    <w:p w:rsidR="002671A5" w:rsidRDefault="002671A5" w:rsidP="002671A5">
      <w:pPr>
        <w:jc w:val="both"/>
        <w:rPr>
          <w:b/>
          <w:bCs/>
        </w:rPr>
      </w:pPr>
    </w:p>
    <w:p w:rsidR="002671A5" w:rsidRDefault="002671A5" w:rsidP="002671A5">
      <w:pPr>
        <w:rPr>
          <w:b/>
          <w:bCs/>
        </w:rPr>
      </w:pPr>
    </w:p>
    <w:p w:rsidR="002671A5" w:rsidRPr="00CD1759" w:rsidRDefault="002671A5" w:rsidP="002671A5">
      <w:pPr>
        <w:jc w:val="center"/>
        <w:rPr>
          <w:b/>
          <w:bCs/>
        </w:rPr>
      </w:pPr>
      <w:r>
        <w:rPr>
          <w:b/>
          <w:bCs/>
        </w:rPr>
        <w:t>§ 2</w:t>
      </w:r>
    </w:p>
    <w:p w:rsidR="002671A5" w:rsidRDefault="002671A5" w:rsidP="002671A5">
      <w:pPr>
        <w:jc w:val="both"/>
      </w:pPr>
    </w:p>
    <w:p w:rsidR="00E763DC" w:rsidRDefault="002671A5" w:rsidP="00E763DC">
      <w:pPr>
        <w:pStyle w:val="Akapitzlist"/>
        <w:numPr>
          <w:ilvl w:val="1"/>
          <w:numId w:val="11"/>
        </w:numPr>
        <w:spacing w:line="276" w:lineRule="auto"/>
        <w:jc w:val="both"/>
      </w:pPr>
      <w:r w:rsidRPr="00514CB0">
        <w:t>Zamawiający zleca, a Wykonawc</w:t>
      </w:r>
      <w:r>
        <w:t xml:space="preserve">a przyjmuje do wykonania </w:t>
      </w:r>
      <w:r w:rsidRPr="00F2775B">
        <w:rPr>
          <w:bCs/>
          <w:iCs/>
        </w:rPr>
        <w:t xml:space="preserve">roboty budowlane polegające na </w:t>
      </w:r>
      <w:r w:rsidRPr="00F2775B">
        <w:rPr>
          <w:b/>
          <w:iCs/>
        </w:rPr>
        <w:t xml:space="preserve"> </w:t>
      </w:r>
      <w:r w:rsidRPr="00F2775B">
        <w:rPr>
          <w:iCs/>
        </w:rPr>
        <w:t xml:space="preserve"> </w:t>
      </w:r>
      <w:r w:rsidR="00F2775B" w:rsidRPr="00F2775B">
        <w:rPr>
          <w:iCs/>
        </w:rPr>
        <w:t xml:space="preserve">dostawie i montażu </w:t>
      </w:r>
      <w:r w:rsidR="00E763DC" w:rsidRPr="008818D2">
        <w:t xml:space="preserve"> </w:t>
      </w:r>
      <w:r w:rsidR="00E763DC">
        <w:t xml:space="preserve">30 </w:t>
      </w:r>
      <w:r w:rsidR="00E763DC" w:rsidRPr="008818D2">
        <w:t>przydomowych oczyszczalni ścieków</w:t>
      </w:r>
      <w:r w:rsidR="00E763DC">
        <w:t>,</w:t>
      </w:r>
      <w:r w:rsidR="00E763DC" w:rsidRPr="00F2775B">
        <w:rPr>
          <w:rFonts w:ascii="Arial" w:hAnsi="Arial" w:cs="Arial"/>
          <w:lang w:eastAsia="zh-CN"/>
        </w:rPr>
        <w:t xml:space="preserve"> </w:t>
      </w:r>
      <w:r w:rsidR="00E763DC" w:rsidRPr="00543B59">
        <w:rPr>
          <w:lang w:eastAsia="zh-CN"/>
        </w:rPr>
        <w:t xml:space="preserve">pracujących w technologii niskoobciążonego osadu czynnego  i zanurzonego złoża biologicznego z napowietrzaniem </w:t>
      </w:r>
      <w:r w:rsidR="00E763DC" w:rsidRPr="00543B59">
        <w:rPr>
          <w:lang w:eastAsia="zh-CN"/>
        </w:rPr>
        <w:lastRenderedPageBreak/>
        <w:t>mechanicznym</w:t>
      </w:r>
      <w:r w:rsidR="00E763DC">
        <w:rPr>
          <w:lang w:eastAsia="zh-CN"/>
        </w:rPr>
        <w:t>.</w:t>
      </w:r>
      <w:r w:rsidR="00E763DC" w:rsidRPr="00F2775B">
        <w:rPr>
          <w:rFonts w:ascii="Arial" w:hAnsi="Arial" w:cs="Arial"/>
          <w:lang w:eastAsia="zh-CN"/>
        </w:rPr>
        <w:t xml:space="preserve"> </w:t>
      </w:r>
      <w:r w:rsidR="00E763DC" w:rsidRPr="00543B59">
        <w:rPr>
          <w:lang w:eastAsia="zh-CN"/>
        </w:rPr>
        <w:t xml:space="preserve">Do oczyszczalni doprowadzony zostanie </w:t>
      </w:r>
      <w:proofErr w:type="spellStart"/>
      <w:r w:rsidR="00E763DC" w:rsidRPr="00543B59">
        <w:rPr>
          <w:lang w:eastAsia="zh-CN"/>
        </w:rPr>
        <w:t>przykanalikami</w:t>
      </w:r>
      <w:proofErr w:type="spellEnd"/>
      <w:r w:rsidR="00E763DC" w:rsidRPr="00543B59">
        <w:rPr>
          <w:lang w:eastAsia="zh-CN"/>
        </w:rPr>
        <w:t xml:space="preserve"> ściek surowy z budynków mieszkalnych. Ściek oczyszczony zostanie odprowadzony do gruntu poprzez drenaż rozsączający.</w:t>
      </w:r>
    </w:p>
    <w:p w:rsidR="00E763DC" w:rsidRPr="00383F8A" w:rsidRDefault="00F2775B" w:rsidP="00E763DC">
      <w:pPr>
        <w:pStyle w:val="Akapitzlist"/>
        <w:numPr>
          <w:ilvl w:val="1"/>
          <w:numId w:val="11"/>
        </w:numPr>
        <w:spacing w:line="276" w:lineRule="auto"/>
        <w:jc w:val="both"/>
      </w:pPr>
      <w:r>
        <w:t>B</w:t>
      </w:r>
      <w:r w:rsidR="00E763DC" w:rsidRPr="00383F8A">
        <w:t>udowa przydomowych oczyszczalni ścieków  obejmują wszystkie czynności umożliwiające i mające na celu wykonanie dostawy i montażu przydomowych oczyszczalni ścieków z przyłączami, oraz odbiornikiem ścieków oczyszczonych</w:t>
      </w:r>
      <w:r w:rsidR="00E763DC">
        <w:t xml:space="preserve">, </w:t>
      </w:r>
      <w:r w:rsidR="00E763DC" w:rsidRPr="00383F8A">
        <w:t xml:space="preserve"> a w szczególności: </w:t>
      </w:r>
    </w:p>
    <w:p w:rsidR="00E763DC" w:rsidRDefault="00E763DC" w:rsidP="00E763DC">
      <w:pPr>
        <w:spacing w:line="276" w:lineRule="auto"/>
        <w:jc w:val="both"/>
        <w:rPr>
          <w:rFonts w:ascii="Arial" w:hAnsi="Arial" w:cs="Arial"/>
        </w:rPr>
      </w:pPr>
      <w:r>
        <w:t xml:space="preserve">1)  wykonanie robót </w:t>
      </w:r>
      <w:r w:rsidRPr="008818D2">
        <w:t>przygotowawczych  w postaci urządzenia i zabezpieczenia placu budowy oraz wytyczenia    geodezyjnego obiektów oczyszczalni</w:t>
      </w:r>
      <w:r w:rsidRPr="00B5072F">
        <w:rPr>
          <w:rFonts w:ascii="Arial" w:hAnsi="Arial" w:cs="Arial"/>
        </w:rPr>
        <w:t xml:space="preserve">, </w:t>
      </w:r>
    </w:p>
    <w:p w:rsidR="00E763DC" w:rsidRDefault="00E763DC" w:rsidP="00E763DC">
      <w:pPr>
        <w:spacing w:line="276" w:lineRule="auto"/>
        <w:jc w:val="both"/>
      </w:pPr>
      <w:r w:rsidRPr="008818D2">
        <w:t>2)</w:t>
      </w:r>
      <w:r>
        <w:t xml:space="preserve"> d</w:t>
      </w:r>
      <w:r w:rsidRPr="008818D2">
        <w:t>ostaw</w:t>
      </w:r>
      <w:r>
        <w:t>ę</w:t>
      </w:r>
      <w:r w:rsidRPr="008818D2">
        <w:t xml:space="preserve"> i montaż zbiorników oczyszczalni i pompowni</w:t>
      </w:r>
      <w:r>
        <w:t>,</w:t>
      </w:r>
    </w:p>
    <w:p w:rsidR="00E763DC" w:rsidRDefault="00E763DC" w:rsidP="00E763DC">
      <w:pPr>
        <w:spacing w:line="276" w:lineRule="auto"/>
        <w:jc w:val="both"/>
      </w:pPr>
      <w:r>
        <w:t>3) d</w:t>
      </w:r>
      <w:r w:rsidRPr="008818D2">
        <w:t>ostaw</w:t>
      </w:r>
      <w:r>
        <w:t>ę</w:t>
      </w:r>
      <w:r w:rsidRPr="008818D2">
        <w:t xml:space="preserve"> i montaż elementów drenażu rozsączającego</w:t>
      </w:r>
      <w:r>
        <w:t>,</w:t>
      </w:r>
    </w:p>
    <w:p w:rsidR="00E763DC" w:rsidRDefault="00E763DC" w:rsidP="00E763DC">
      <w:pPr>
        <w:spacing w:line="276" w:lineRule="auto"/>
        <w:jc w:val="both"/>
      </w:pPr>
      <w:r>
        <w:t>4) r</w:t>
      </w:r>
      <w:r w:rsidRPr="008818D2">
        <w:t>oboty ziemne dla zbiornika oczyszczalni, pompowni ścieków surowych i oczyszczonych, drenażu rozsączającego, wraz z przyłączami kanalizacyjnymi i przyłączem elektrycznym</w:t>
      </w:r>
      <w:r>
        <w:t>,</w:t>
      </w:r>
    </w:p>
    <w:p w:rsidR="00E763DC" w:rsidRDefault="00E763DC" w:rsidP="00E763DC">
      <w:pPr>
        <w:spacing w:line="276" w:lineRule="auto"/>
        <w:jc w:val="both"/>
      </w:pPr>
      <w:r>
        <w:t>5) d</w:t>
      </w:r>
      <w:r w:rsidRPr="008818D2">
        <w:t>ostaw</w:t>
      </w:r>
      <w:r>
        <w:t>ę</w:t>
      </w:r>
      <w:r w:rsidRPr="008818D2">
        <w:t xml:space="preserve"> i montaż przyłączy kanalizacji sanitarnej zasilania elektrycznego</w:t>
      </w:r>
      <w:r>
        <w:t>,</w:t>
      </w:r>
      <w:r w:rsidRPr="008818D2">
        <w:t xml:space="preserve">                                               6) </w:t>
      </w:r>
      <w:r>
        <w:t xml:space="preserve">wykonanie </w:t>
      </w:r>
      <w:r w:rsidRPr="008818D2">
        <w:t>rozruch</w:t>
      </w:r>
      <w:r>
        <w:t>u</w:t>
      </w:r>
      <w:r w:rsidRPr="008818D2">
        <w:t xml:space="preserve"> techniczn</w:t>
      </w:r>
      <w:r>
        <w:t xml:space="preserve">ego i </w:t>
      </w:r>
      <w:r w:rsidRPr="008818D2">
        <w:t>technologiczn</w:t>
      </w:r>
      <w:r>
        <w:t xml:space="preserve">ego </w:t>
      </w:r>
      <w:r w:rsidRPr="008818D2">
        <w:t>oraz wykonanie pomiarów kompletnej oczyszczalni</w:t>
      </w:r>
      <w:r>
        <w:t>,</w:t>
      </w:r>
    </w:p>
    <w:p w:rsidR="00E763DC" w:rsidRDefault="00E763DC" w:rsidP="00E763DC">
      <w:pPr>
        <w:autoSpaceDE w:val="0"/>
        <w:autoSpaceDN w:val="0"/>
        <w:adjustRightInd w:val="0"/>
        <w:spacing w:line="276" w:lineRule="auto"/>
        <w:jc w:val="both"/>
      </w:pPr>
      <w:r>
        <w:t>7</w:t>
      </w:r>
      <w:r w:rsidRPr="008818D2">
        <w:t xml:space="preserve">) </w:t>
      </w:r>
      <w:r>
        <w:t>w</w:t>
      </w:r>
      <w:r w:rsidRPr="008818D2">
        <w:t xml:space="preserve">ykonanie dokumentacji powykonawczej wraz z inwentaryzacją geodezyjną. Roboty muszą być prowadzone zgodnie z obowiązującymi przepisami, oraz spełniać muszą wymogi techniczne podane </w:t>
      </w:r>
      <w:r>
        <w:t xml:space="preserve">w Specyfikacji Technicznej </w:t>
      </w:r>
      <w:r w:rsidRPr="008818D2">
        <w:t xml:space="preserve"> </w:t>
      </w:r>
      <w:r>
        <w:t>Wykonania Robót dla „ Budowy</w:t>
      </w:r>
      <w:r w:rsidRPr="00C25DBF">
        <w:rPr>
          <w:rFonts w:ascii="Arial" w:hAnsi="Arial" w:cs="Arial"/>
          <w:b/>
        </w:rPr>
        <w:t xml:space="preserve"> </w:t>
      </w:r>
      <w:r w:rsidRPr="00C25DBF">
        <w:t>przydomowych oczyszczalni ścieków z drenażem rozsączającym na terenie Gminy Włocławek</w:t>
      </w:r>
      <w:r>
        <w:t xml:space="preserve">” stanowiącej załącznik do niniejszej SIWZ. </w:t>
      </w:r>
    </w:p>
    <w:p w:rsidR="00E763DC" w:rsidRPr="00C25DBF" w:rsidRDefault="00F2775B" w:rsidP="00E763DC">
      <w:pPr>
        <w:tabs>
          <w:tab w:val="num" w:pos="720"/>
        </w:tabs>
        <w:autoSpaceDE w:val="0"/>
        <w:autoSpaceDN w:val="0"/>
        <w:adjustRightInd w:val="0"/>
        <w:spacing w:line="276" w:lineRule="auto"/>
        <w:jc w:val="both"/>
        <w:rPr>
          <w:lang w:eastAsia="ar-SA"/>
        </w:rPr>
      </w:pPr>
      <w:r w:rsidRPr="00F2775B">
        <w:t>3.</w:t>
      </w:r>
      <w:r>
        <w:rPr>
          <w:b/>
        </w:rPr>
        <w:t xml:space="preserve"> </w:t>
      </w:r>
      <w:r w:rsidRPr="00F2775B">
        <w:t>Wykonawca zapewnia</w:t>
      </w:r>
      <w:r>
        <w:t xml:space="preserve"> , że p</w:t>
      </w:r>
      <w:r w:rsidR="00E763DC" w:rsidRPr="00F2775B">
        <w:t>rzydomowe oczyszczalnie ścieków  spełni</w:t>
      </w:r>
      <w:r>
        <w:t>ają</w:t>
      </w:r>
      <w:r w:rsidR="00E763DC" w:rsidRPr="00F2775B">
        <w:t xml:space="preserve"> wymagania zgodne z  </w:t>
      </w:r>
      <w:r w:rsidR="00E763DC" w:rsidRPr="00F2775B">
        <w:rPr>
          <w:lang w:eastAsia="ar-SA"/>
        </w:rPr>
        <w:t>normą PN-EN12566-3+A2:2013</w:t>
      </w:r>
      <w:r>
        <w:rPr>
          <w:lang w:eastAsia="ar-SA"/>
        </w:rPr>
        <w:t xml:space="preserve"> </w:t>
      </w:r>
      <w:r w:rsidR="00E763DC" w:rsidRPr="00C25DBF">
        <w:rPr>
          <w:lang w:eastAsia="ar-SA"/>
        </w:rPr>
        <w:t>w zakresie:</w:t>
      </w:r>
    </w:p>
    <w:p w:rsidR="00E763DC" w:rsidRPr="00C25DBF" w:rsidRDefault="00E763DC" w:rsidP="00E763DC">
      <w:pPr>
        <w:tabs>
          <w:tab w:val="left" w:pos="720"/>
        </w:tabs>
        <w:suppressAutoHyphens/>
        <w:jc w:val="both"/>
      </w:pPr>
      <w:r w:rsidRPr="00C25DBF">
        <w:t>- wodoszczelności,</w:t>
      </w:r>
    </w:p>
    <w:p w:rsidR="00E763DC" w:rsidRPr="00C25DBF" w:rsidRDefault="00E763DC" w:rsidP="00E763DC">
      <w:pPr>
        <w:tabs>
          <w:tab w:val="left" w:pos="720"/>
        </w:tabs>
        <w:suppressAutoHyphens/>
        <w:jc w:val="both"/>
      </w:pPr>
      <w:r w:rsidRPr="00C25DBF">
        <w:t xml:space="preserve">- wytrzymałości zgodnie z normą PN-EN12566-3+A2:2013, </w:t>
      </w:r>
      <w:r w:rsidR="00F2775B">
        <w:t xml:space="preserve">oraz, że </w:t>
      </w:r>
      <w:r w:rsidRPr="00C25DBF">
        <w:t xml:space="preserve">dopuszczalne obciążenia zbiornika oczyszczalni </w:t>
      </w:r>
      <w:r w:rsidR="00F2775B">
        <w:t>odpowiada warunkom wskazanym w ofercie Wykonawcy ……..</w:t>
      </w:r>
      <w:r w:rsidRPr="00C25DBF">
        <w:t xml:space="preserve"> jako maksymalna dopuszczalna wysokość zasypki nad zbiornikiem - BACKFILL (</w:t>
      </w:r>
      <w:r w:rsidR="00F2775B">
        <w:t>……………</w:t>
      </w:r>
      <w:r w:rsidRPr="00C25DBF">
        <w:t xml:space="preserve"> m) oraz możliwość instalowania urządzenia w warunkach mokrych (WET) lub suchych (DRY). Dla możliwości posadowienia w warunkach mokrych (WET)  maksymalna wysokość </w:t>
      </w:r>
      <w:r w:rsidR="00F2775B">
        <w:t>…………</w:t>
      </w:r>
      <w:r w:rsidRPr="00C25DBF">
        <w:t xml:space="preserve"> m lustra wody (gruntowej) mierzona od podstawy zbiornika oczyszczalni,</w:t>
      </w:r>
    </w:p>
    <w:p w:rsidR="00E763DC" w:rsidRPr="00C25DBF" w:rsidRDefault="00E763DC" w:rsidP="00E763DC">
      <w:pPr>
        <w:tabs>
          <w:tab w:val="left" w:pos="720"/>
        </w:tabs>
        <w:suppressAutoHyphens/>
        <w:jc w:val="both"/>
      </w:pPr>
      <w:r w:rsidRPr="00C25DBF">
        <w:t>- efektywności oczyszczania,</w:t>
      </w:r>
    </w:p>
    <w:p w:rsidR="00E763DC" w:rsidRPr="00F2775B" w:rsidRDefault="00E763DC" w:rsidP="00E763DC">
      <w:pPr>
        <w:tabs>
          <w:tab w:val="left" w:pos="720"/>
        </w:tabs>
        <w:suppressAutoHyphens/>
        <w:jc w:val="both"/>
      </w:pPr>
      <w:r w:rsidRPr="00C25DBF">
        <w:t>- trwałości.</w:t>
      </w:r>
    </w:p>
    <w:p w:rsidR="00E763DC" w:rsidRPr="00C25DBF" w:rsidRDefault="00F2775B" w:rsidP="00E763DC">
      <w:pPr>
        <w:suppressAutoHyphens/>
        <w:spacing w:line="276" w:lineRule="auto"/>
        <w:jc w:val="both"/>
        <w:rPr>
          <w:lang w:eastAsia="ar-SA"/>
        </w:rPr>
      </w:pPr>
      <w:r w:rsidRPr="00F2775B">
        <w:rPr>
          <w:lang w:eastAsia="ar-SA"/>
        </w:rPr>
        <w:t>4.Wykonawca</w:t>
      </w:r>
      <w:r>
        <w:rPr>
          <w:b/>
          <w:lang w:eastAsia="ar-SA"/>
        </w:rPr>
        <w:t xml:space="preserve"> </w:t>
      </w:r>
      <w:r w:rsidRPr="00F2775B">
        <w:rPr>
          <w:lang w:eastAsia="ar-SA"/>
        </w:rPr>
        <w:t>powinie</w:t>
      </w:r>
      <w:r>
        <w:rPr>
          <w:lang w:eastAsia="ar-SA"/>
        </w:rPr>
        <w:t>n zamontować m</w:t>
      </w:r>
      <w:r w:rsidR="00E763DC" w:rsidRPr="00C25DBF">
        <w:rPr>
          <w:lang w:eastAsia="ar-SA"/>
        </w:rPr>
        <w:t>inimalne pojemności osadników:</w:t>
      </w:r>
    </w:p>
    <w:p w:rsidR="00E763DC" w:rsidRDefault="00E763DC" w:rsidP="00E763DC">
      <w:pPr>
        <w:tabs>
          <w:tab w:val="left" w:pos="720"/>
        </w:tabs>
        <w:suppressAutoHyphens/>
        <w:spacing w:line="276" w:lineRule="auto"/>
        <w:jc w:val="both"/>
      </w:pPr>
      <w:r>
        <w:t xml:space="preserve">1) </w:t>
      </w:r>
      <w:r w:rsidRPr="00C25DBF">
        <w:t>oczyszczalnia dla 1-6 RLM – min. 2,0 m</w:t>
      </w:r>
      <w:r w:rsidRPr="00C25DBF">
        <w:rPr>
          <w:vertAlign w:val="superscript"/>
        </w:rPr>
        <w:t>3</w:t>
      </w:r>
      <w:r>
        <w:t>,</w:t>
      </w:r>
    </w:p>
    <w:p w:rsidR="00E763DC" w:rsidRDefault="00E763DC" w:rsidP="00E763DC">
      <w:pPr>
        <w:tabs>
          <w:tab w:val="left" w:pos="720"/>
        </w:tabs>
        <w:suppressAutoHyphens/>
        <w:spacing w:line="276" w:lineRule="auto"/>
        <w:jc w:val="both"/>
      </w:pPr>
      <w:r>
        <w:t xml:space="preserve">2) </w:t>
      </w:r>
      <w:r w:rsidRPr="00C25DBF">
        <w:t xml:space="preserve">oczyszczalnia dla 7-10 RLM – min. </w:t>
      </w:r>
      <w:smartTag w:uri="urn:schemas-microsoft-com:office:smarttags" w:element="metricconverter">
        <w:smartTagPr>
          <w:attr w:name="ProductID" w:val="3,0 m3"/>
        </w:smartTagPr>
        <w:r w:rsidRPr="00C25DBF">
          <w:t>3,0 m</w:t>
        </w:r>
        <w:r w:rsidRPr="00C25DBF">
          <w:rPr>
            <w:vertAlign w:val="superscript"/>
          </w:rPr>
          <w:t>3</w:t>
        </w:r>
        <w:r>
          <w:t>,</w:t>
        </w:r>
      </w:smartTag>
    </w:p>
    <w:p w:rsidR="00E763DC" w:rsidRPr="002A79FB" w:rsidRDefault="00E763DC" w:rsidP="00E763DC">
      <w:pPr>
        <w:tabs>
          <w:tab w:val="left" w:pos="720"/>
        </w:tabs>
        <w:suppressAutoHyphens/>
        <w:spacing w:line="276" w:lineRule="auto"/>
        <w:jc w:val="both"/>
      </w:pPr>
      <w:r>
        <w:t xml:space="preserve">3) </w:t>
      </w:r>
      <w:r w:rsidRPr="00C25DBF">
        <w:t xml:space="preserve">oczyszczalnia dla 11-15 RLM – min. </w:t>
      </w:r>
      <w:smartTag w:uri="urn:schemas-microsoft-com:office:smarttags" w:element="metricconverter">
        <w:smartTagPr>
          <w:attr w:name="ProductID" w:val="4,0 m3"/>
        </w:smartTagPr>
        <w:r w:rsidRPr="00C25DBF">
          <w:t>4,0 m</w:t>
        </w:r>
        <w:r w:rsidRPr="00C25DBF">
          <w:rPr>
            <w:vertAlign w:val="superscript"/>
          </w:rPr>
          <w:t>3</w:t>
        </w:r>
        <w:r>
          <w:t>.</w:t>
        </w:r>
      </w:smartTag>
    </w:p>
    <w:p w:rsidR="00DB79DA" w:rsidRDefault="00DB79DA" w:rsidP="00DB79DA">
      <w:pPr>
        <w:pStyle w:val="Akapitzlist"/>
        <w:numPr>
          <w:ilvl w:val="0"/>
          <w:numId w:val="43"/>
        </w:numPr>
        <w:suppressAutoHyphens/>
        <w:spacing w:line="276" w:lineRule="auto"/>
        <w:jc w:val="both"/>
        <w:rPr>
          <w:lang w:eastAsia="ar-SA"/>
        </w:rPr>
      </w:pPr>
      <w:r>
        <w:rPr>
          <w:lang w:eastAsia="ar-SA"/>
        </w:rPr>
        <w:t xml:space="preserve">Wykonawca zapewnia że : </w:t>
      </w:r>
    </w:p>
    <w:p w:rsidR="00E763DC" w:rsidRDefault="00DB79DA" w:rsidP="00DB79DA">
      <w:pPr>
        <w:pStyle w:val="Akapitzlist"/>
        <w:numPr>
          <w:ilvl w:val="1"/>
          <w:numId w:val="43"/>
        </w:numPr>
        <w:suppressAutoHyphens/>
        <w:spacing w:line="276" w:lineRule="auto"/>
        <w:jc w:val="both"/>
        <w:rPr>
          <w:lang w:eastAsia="ar-SA"/>
        </w:rPr>
      </w:pPr>
      <w:r>
        <w:rPr>
          <w:lang w:eastAsia="ar-SA"/>
        </w:rPr>
        <w:t>w</w:t>
      </w:r>
      <w:r w:rsidR="00E763DC" w:rsidRPr="00C25DBF">
        <w:rPr>
          <w:lang w:eastAsia="ar-SA"/>
        </w:rPr>
        <w:t>ywóz osadów z oczyszczalni nie częściej niż raz na dwanaście miesięcy</w:t>
      </w:r>
      <w:r>
        <w:rPr>
          <w:lang w:eastAsia="ar-SA"/>
        </w:rPr>
        <w:t>,</w:t>
      </w:r>
    </w:p>
    <w:p w:rsidR="00E763DC" w:rsidRDefault="00DB79DA" w:rsidP="00DB79DA">
      <w:pPr>
        <w:pStyle w:val="Akapitzlist"/>
        <w:numPr>
          <w:ilvl w:val="1"/>
          <w:numId w:val="43"/>
        </w:numPr>
        <w:suppressAutoHyphens/>
        <w:spacing w:line="276" w:lineRule="auto"/>
        <w:jc w:val="both"/>
        <w:rPr>
          <w:lang w:eastAsia="ar-SA"/>
        </w:rPr>
      </w:pPr>
      <w:r>
        <w:rPr>
          <w:lang w:eastAsia="ar-SA"/>
        </w:rPr>
        <w:t>dostarczy o</w:t>
      </w:r>
      <w:r w:rsidR="00E763DC" w:rsidRPr="00C25DBF">
        <w:rPr>
          <w:lang w:eastAsia="ar-SA"/>
        </w:rPr>
        <w:t>czyszczalni</w:t>
      </w:r>
      <w:r>
        <w:rPr>
          <w:lang w:eastAsia="ar-SA"/>
        </w:rPr>
        <w:t xml:space="preserve">ę </w:t>
      </w:r>
      <w:r w:rsidR="00E763DC">
        <w:rPr>
          <w:lang w:eastAsia="ar-SA"/>
        </w:rPr>
        <w:t xml:space="preserve"> </w:t>
      </w:r>
      <w:r w:rsidR="00E763DC" w:rsidRPr="00C25DBF">
        <w:rPr>
          <w:lang w:eastAsia="ar-SA"/>
        </w:rPr>
        <w:t xml:space="preserve"> jednozbiornikow</w:t>
      </w:r>
      <w:r>
        <w:rPr>
          <w:lang w:eastAsia="ar-SA"/>
        </w:rPr>
        <w:t>ą,</w:t>
      </w:r>
    </w:p>
    <w:p w:rsidR="00E763DC" w:rsidRPr="00DB79DA" w:rsidRDefault="00DB79DA" w:rsidP="00DB79DA">
      <w:pPr>
        <w:pStyle w:val="Akapitzlist"/>
        <w:numPr>
          <w:ilvl w:val="1"/>
          <w:numId w:val="43"/>
        </w:numPr>
        <w:suppressAutoHyphens/>
        <w:spacing w:line="276" w:lineRule="auto"/>
        <w:jc w:val="both"/>
        <w:rPr>
          <w:lang w:eastAsia="ar-SA"/>
        </w:rPr>
      </w:pPr>
      <w:r>
        <w:rPr>
          <w:lang w:eastAsia="ar-SA"/>
        </w:rPr>
        <w:t>z</w:t>
      </w:r>
      <w:r w:rsidR="00E763DC" w:rsidRPr="00DB79DA">
        <w:rPr>
          <w:color w:val="000000"/>
        </w:rPr>
        <w:t xml:space="preserve">biornik oczyszczalni </w:t>
      </w:r>
      <w:r>
        <w:rPr>
          <w:color w:val="000000"/>
        </w:rPr>
        <w:t xml:space="preserve">jest </w:t>
      </w:r>
      <w:r w:rsidR="00E763DC" w:rsidRPr="00DB79DA">
        <w:rPr>
          <w:color w:val="000000"/>
        </w:rPr>
        <w:t xml:space="preserve"> wykonany z polietylenu ze ścianką strukturalną (min. dwuwarstwową) z wewnętrznym płaszczem powietrza (cały zbiornik tj. trzon, dennice nadstawki),</w:t>
      </w:r>
    </w:p>
    <w:p w:rsidR="00E763DC" w:rsidRDefault="00E763DC" w:rsidP="00DB79DA">
      <w:pPr>
        <w:pStyle w:val="Akapitzlist"/>
        <w:numPr>
          <w:ilvl w:val="1"/>
          <w:numId w:val="43"/>
        </w:numPr>
        <w:suppressAutoHyphens/>
        <w:spacing w:line="276" w:lineRule="auto"/>
        <w:jc w:val="both"/>
        <w:rPr>
          <w:lang w:eastAsia="ar-SA"/>
        </w:rPr>
      </w:pPr>
      <w:r>
        <w:rPr>
          <w:lang w:eastAsia="ar-SA"/>
        </w:rPr>
        <w:t>a</w:t>
      </w:r>
      <w:r w:rsidRPr="00C25DBF">
        <w:rPr>
          <w:lang w:eastAsia="ar-SA"/>
        </w:rPr>
        <w:t>utomatyczne sterowanie pracą oczyszczalni przy pomocy sterownika z licznikiem czasu p</w:t>
      </w:r>
      <w:r w:rsidR="00DB79DA">
        <w:rPr>
          <w:lang w:eastAsia="ar-SA"/>
        </w:rPr>
        <w:t>racy poszczególnych podzespołów,</w:t>
      </w:r>
    </w:p>
    <w:p w:rsidR="00E763DC" w:rsidRDefault="00E763DC" w:rsidP="00DB79DA">
      <w:pPr>
        <w:pStyle w:val="Akapitzlist"/>
        <w:numPr>
          <w:ilvl w:val="1"/>
          <w:numId w:val="43"/>
        </w:numPr>
        <w:suppressAutoHyphens/>
        <w:spacing w:line="276" w:lineRule="auto"/>
        <w:jc w:val="both"/>
        <w:rPr>
          <w:lang w:eastAsia="ar-SA"/>
        </w:rPr>
      </w:pPr>
      <w:r w:rsidRPr="00C25DBF">
        <w:rPr>
          <w:lang w:eastAsia="ar-SA"/>
        </w:rPr>
        <w:t>automatyczn</w:t>
      </w:r>
      <w:r w:rsidR="00DB79DA">
        <w:rPr>
          <w:lang w:eastAsia="ar-SA"/>
        </w:rPr>
        <w:t>ą</w:t>
      </w:r>
      <w:r w:rsidRPr="00C25DBF">
        <w:rPr>
          <w:lang w:eastAsia="ar-SA"/>
        </w:rPr>
        <w:t xml:space="preserve"> recyrkulacj</w:t>
      </w:r>
      <w:r w:rsidR="00DB79DA">
        <w:rPr>
          <w:lang w:eastAsia="ar-SA"/>
        </w:rPr>
        <w:t>ę</w:t>
      </w:r>
      <w:r w:rsidRPr="00C25DBF">
        <w:rPr>
          <w:lang w:eastAsia="ar-SA"/>
        </w:rPr>
        <w:t xml:space="preserve"> ścieków z bioreaktora do osadnika za pomocą pompy mamutowej,</w:t>
      </w:r>
      <w:r>
        <w:rPr>
          <w:lang w:eastAsia="ar-SA"/>
        </w:rPr>
        <w:t xml:space="preserve"> </w:t>
      </w:r>
    </w:p>
    <w:p w:rsidR="00E763DC" w:rsidRDefault="00DB79DA" w:rsidP="00DB79DA">
      <w:pPr>
        <w:pStyle w:val="Akapitzlist"/>
        <w:numPr>
          <w:ilvl w:val="1"/>
          <w:numId w:val="43"/>
        </w:numPr>
        <w:suppressAutoHyphens/>
        <w:spacing w:line="276" w:lineRule="auto"/>
        <w:jc w:val="both"/>
        <w:rPr>
          <w:lang w:eastAsia="ar-SA"/>
        </w:rPr>
      </w:pPr>
      <w:r>
        <w:rPr>
          <w:lang w:eastAsia="ar-SA"/>
        </w:rPr>
        <w:lastRenderedPageBreak/>
        <w:t>e</w:t>
      </w:r>
      <w:r w:rsidR="00E763DC" w:rsidRPr="00C25DBF">
        <w:rPr>
          <w:lang w:eastAsia="ar-SA"/>
        </w:rPr>
        <w:t xml:space="preserve">lektrozawory nie </w:t>
      </w:r>
      <w:r w:rsidR="00E763DC">
        <w:rPr>
          <w:lang w:eastAsia="ar-SA"/>
        </w:rPr>
        <w:t xml:space="preserve"> </w:t>
      </w:r>
      <w:r w:rsidR="00E763DC" w:rsidRPr="00C25DBF">
        <w:rPr>
          <w:lang w:eastAsia="ar-SA"/>
        </w:rPr>
        <w:t>wymaga</w:t>
      </w:r>
      <w:r>
        <w:rPr>
          <w:lang w:eastAsia="ar-SA"/>
        </w:rPr>
        <w:t>ją</w:t>
      </w:r>
      <w:r w:rsidR="00E763DC" w:rsidRPr="00C25DBF">
        <w:rPr>
          <w:lang w:eastAsia="ar-SA"/>
        </w:rPr>
        <w:t xml:space="preserve"> interwencji użytkownika</w:t>
      </w:r>
      <w:r>
        <w:rPr>
          <w:lang w:eastAsia="ar-SA"/>
        </w:rPr>
        <w:t>,</w:t>
      </w:r>
    </w:p>
    <w:p w:rsidR="00DB79DA" w:rsidRDefault="00DB79DA" w:rsidP="00DB79DA">
      <w:pPr>
        <w:pStyle w:val="Akapitzlist"/>
        <w:numPr>
          <w:ilvl w:val="1"/>
          <w:numId w:val="43"/>
        </w:numPr>
        <w:suppressAutoHyphens/>
        <w:spacing w:line="276" w:lineRule="auto"/>
        <w:jc w:val="both"/>
        <w:rPr>
          <w:lang w:eastAsia="ar-SA"/>
        </w:rPr>
      </w:pPr>
      <w:r>
        <w:rPr>
          <w:lang w:eastAsia="ar-SA"/>
        </w:rPr>
        <w:t>w</w:t>
      </w:r>
      <w:r w:rsidR="00E763DC" w:rsidRPr="00C25DBF">
        <w:rPr>
          <w:lang w:eastAsia="ar-SA"/>
        </w:rPr>
        <w:t xml:space="preserve">szystkie elementy automatyki w zewnętrznej, </w:t>
      </w:r>
      <w:r w:rsidR="00E763DC">
        <w:rPr>
          <w:lang w:eastAsia="ar-SA"/>
        </w:rPr>
        <w:t xml:space="preserve">  znajd</w:t>
      </w:r>
      <w:r>
        <w:rPr>
          <w:lang w:eastAsia="ar-SA"/>
        </w:rPr>
        <w:t xml:space="preserve">ują się </w:t>
      </w:r>
      <w:r w:rsidR="00E763DC">
        <w:rPr>
          <w:lang w:eastAsia="ar-SA"/>
        </w:rPr>
        <w:t xml:space="preserve"> w </w:t>
      </w:r>
      <w:r w:rsidR="00E763DC" w:rsidRPr="00C25DBF">
        <w:rPr>
          <w:lang w:eastAsia="ar-SA"/>
        </w:rPr>
        <w:t>niezależnej obudowie o stopniu ochrony min. IP 54</w:t>
      </w:r>
      <w:r>
        <w:rPr>
          <w:lang w:eastAsia="ar-SA"/>
        </w:rPr>
        <w:t>,</w:t>
      </w:r>
    </w:p>
    <w:p w:rsidR="00DB79DA" w:rsidRDefault="00DB79DA" w:rsidP="00DB79DA">
      <w:pPr>
        <w:pStyle w:val="Akapitzlist"/>
        <w:numPr>
          <w:ilvl w:val="1"/>
          <w:numId w:val="43"/>
        </w:numPr>
        <w:suppressAutoHyphens/>
        <w:spacing w:line="276" w:lineRule="auto"/>
        <w:jc w:val="both"/>
        <w:rPr>
          <w:lang w:eastAsia="ar-SA"/>
        </w:rPr>
      </w:pPr>
      <w:r w:rsidRPr="00DB79DA">
        <w:rPr>
          <w:lang w:eastAsia="ar-SA"/>
        </w:rPr>
        <w:t>w</w:t>
      </w:r>
      <w:r w:rsidR="00E763DC" w:rsidRPr="00DB79DA">
        <w:rPr>
          <w:lang w:eastAsia="ar-SA"/>
        </w:rPr>
        <w:t xml:space="preserve">ykonanie </w:t>
      </w:r>
      <w:r w:rsidRPr="00DB79DA">
        <w:rPr>
          <w:lang w:eastAsia="ar-SA"/>
        </w:rPr>
        <w:t xml:space="preserve">oczyszczalni </w:t>
      </w:r>
      <w:r w:rsidR="00E763DC" w:rsidRPr="00DB79DA">
        <w:rPr>
          <w:lang w:eastAsia="ar-SA"/>
        </w:rPr>
        <w:t>zapewni</w:t>
      </w:r>
      <w:r w:rsidRPr="00DB79DA">
        <w:rPr>
          <w:lang w:eastAsia="ar-SA"/>
        </w:rPr>
        <w:t>a</w:t>
      </w:r>
      <w:r w:rsidR="00E763DC" w:rsidRPr="00DB79DA">
        <w:rPr>
          <w:lang w:eastAsia="ar-SA"/>
        </w:rPr>
        <w:t xml:space="preserve"> miejsce poboru próbek ścieków surowych i oczyszczonych</w:t>
      </w:r>
      <w:r>
        <w:rPr>
          <w:lang w:eastAsia="ar-SA"/>
        </w:rPr>
        <w:t>,</w:t>
      </w:r>
    </w:p>
    <w:p w:rsidR="00E763DC" w:rsidRPr="002A79FB" w:rsidRDefault="00E763DC" w:rsidP="00DB79DA">
      <w:pPr>
        <w:pStyle w:val="Akapitzlist"/>
        <w:numPr>
          <w:ilvl w:val="1"/>
          <w:numId w:val="43"/>
        </w:numPr>
        <w:suppressAutoHyphens/>
        <w:spacing w:line="276" w:lineRule="auto"/>
        <w:jc w:val="both"/>
        <w:rPr>
          <w:lang w:eastAsia="ar-SA"/>
        </w:rPr>
      </w:pPr>
      <w:r w:rsidRPr="00C25DBF">
        <w:rPr>
          <w:lang w:eastAsia="ar-SA"/>
        </w:rPr>
        <w:t>Producent przydomowych oczyszczalni ścieków musi posiadać wdrożony system zapewnienia jakości wg normy ISO 9001 oraz system zarządzania środowiskowego wg ISO 14001; poświadczone przez niezależne, upoważnione podmioty.</w:t>
      </w:r>
    </w:p>
    <w:p w:rsidR="002671A5" w:rsidRDefault="002671A5" w:rsidP="00DB79DA">
      <w:pPr>
        <w:pStyle w:val="Default"/>
        <w:numPr>
          <w:ilvl w:val="0"/>
          <w:numId w:val="43"/>
        </w:numPr>
        <w:jc w:val="both"/>
      </w:pPr>
      <w:r w:rsidRPr="00CD1759">
        <w:t xml:space="preserve">Szczegółowy zakres robót budowlanych  (opis przedmiotu zamówienia)  został w </w:t>
      </w:r>
      <w:r>
        <w:t>zamieszczony w dokumentacji projektowej ( projek</w:t>
      </w:r>
      <w:r w:rsidR="00DB79DA">
        <w:t xml:space="preserve">cie </w:t>
      </w:r>
      <w:r>
        <w:t xml:space="preserve"> </w:t>
      </w:r>
      <w:r w:rsidR="00DB79DA">
        <w:t xml:space="preserve">budowlany budowy </w:t>
      </w:r>
      <w:r w:rsidR="00DB79DA" w:rsidRPr="00DB79DA">
        <w:t>przydomowych oczyszczalni ścieków z drenażem rozsączającym na terenie Gminy Włocławek</w:t>
      </w:r>
      <w:r w:rsidR="00DB79DA">
        <w:t xml:space="preserve"> </w:t>
      </w:r>
      <w:r>
        <w:t>Szczegółow</w:t>
      </w:r>
      <w:r w:rsidR="00DB79DA">
        <w:t>ej</w:t>
      </w:r>
      <w:r>
        <w:t xml:space="preserve">  Specyfikacj</w:t>
      </w:r>
      <w:r w:rsidR="00DB79DA">
        <w:t>i</w:t>
      </w:r>
      <w:r>
        <w:t xml:space="preserve">  Techniczn</w:t>
      </w:r>
      <w:r w:rsidR="00DB79DA">
        <w:t>ej</w:t>
      </w:r>
      <w:r>
        <w:t xml:space="preserve"> Wykonania (SSTW) i w przedmiarze r</w:t>
      </w:r>
      <w:r w:rsidRPr="00CD1759">
        <w:t>obót</w:t>
      </w:r>
      <w:r>
        <w:t>).</w:t>
      </w:r>
    </w:p>
    <w:p w:rsidR="002671A5" w:rsidRPr="007E4DF9" w:rsidRDefault="002671A5" w:rsidP="00DB79DA">
      <w:pPr>
        <w:pStyle w:val="Default"/>
        <w:numPr>
          <w:ilvl w:val="0"/>
          <w:numId w:val="43"/>
        </w:numPr>
        <w:jc w:val="both"/>
      </w:pPr>
      <w:r w:rsidRPr="007E4DF9">
        <w:t>Wykonawca zobowiązuje się wykonać przedmiot zamówienia zgodnie z:</w:t>
      </w:r>
    </w:p>
    <w:p w:rsidR="002671A5" w:rsidRDefault="002671A5" w:rsidP="00DB79DA">
      <w:pPr>
        <w:pStyle w:val="Akapitzlist"/>
        <w:numPr>
          <w:ilvl w:val="1"/>
          <w:numId w:val="43"/>
        </w:numPr>
        <w:suppressAutoHyphens/>
        <w:jc w:val="both"/>
        <w:rPr>
          <w:color w:val="000000"/>
        </w:rPr>
      </w:pPr>
      <w:r w:rsidRPr="00DB79DA">
        <w:rPr>
          <w:color w:val="000000"/>
        </w:rPr>
        <w:t xml:space="preserve">Specyfikacją Istotnych Warunków Zamówienia, stanowiącą załącznik nr 1 do niniejszej umowy, </w:t>
      </w:r>
    </w:p>
    <w:p w:rsidR="00DB79DA" w:rsidRDefault="002671A5" w:rsidP="00DB79DA">
      <w:pPr>
        <w:pStyle w:val="Akapitzlist"/>
        <w:numPr>
          <w:ilvl w:val="1"/>
          <w:numId w:val="43"/>
        </w:numPr>
        <w:suppressAutoHyphens/>
        <w:jc w:val="both"/>
        <w:rPr>
          <w:color w:val="000000"/>
        </w:rPr>
      </w:pPr>
      <w:r w:rsidRPr="00DB79DA">
        <w:rPr>
          <w:color w:val="000000"/>
        </w:rPr>
        <w:t>dokumentacją projektową, stanowiącą załącznik nr 2 do niniejszej umowy,</w:t>
      </w:r>
    </w:p>
    <w:p w:rsidR="00DB79DA" w:rsidRDefault="002671A5" w:rsidP="00DB79DA">
      <w:pPr>
        <w:pStyle w:val="Akapitzlist"/>
        <w:numPr>
          <w:ilvl w:val="1"/>
          <w:numId w:val="43"/>
        </w:numPr>
        <w:suppressAutoHyphens/>
        <w:jc w:val="both"/>
        <w:rPr>
          <w:color w:val="000000"/>
        </w:rPr>
      </w:pPr>
      <w:r w:rsidRPr="00DB79DA">
        <w:rPr>
          <w:color w:val="000000"/>
        </w:rPr>
        <w:t xml:space="preserve"> kosztorysem ofertowym Wykonawcy, stanowiącym załącznik nr 3 do niniejszej umowy,</w:t>
      </w:r>
    </w:p>
    <w:p w:rsidR="002671A5" w:rsidRDefault="002671A5" w:rsidP="00DB79DA">
      <w:pPr>
        <w:pStyle w:val="Akapitzlist"/>
        <w:numPr>
          <w:ilvl w:val="1"/>
          <w:numId w:val="43"/>
        </w:numPr>
        <w:suppressAutoHyphens/>
        <w:jc w:val="both"/>
        <w:rPr>
          <w:color w:val="000000"/>
        </w:rPr>
      </w:pPr>
      <w:r w:rsidRPr="00DB79DA">
        <w:rPr>
          <w:color w:val="000000"/>
        </w:rPr>
        <w:t xml:space="preserve"> harmonogramem rzeczowo-finansowym, stanowiącym załącznik nr 4 do niniejszej umowy,</w:t>
      </w:r>
    </w:p>
    <w:p w:rsidR="002671A5" w:rsidRDefault="002671A5" w:rsidP="00DB79DA">
      <w:pPr>
        <w:pStyle w:val="Akapitzlist"/>
        <w:numPr>
          <w:ilvl w:val="1"/>
          <w:numId w:val="43"/>
        </w:numPr>
        <w:suppressAutoHyphens/>
        <w:jc w:val="both"/>
        <w:rPr>
          <w:color w:val="000000"/>
        </w:rPr>
      </w:pPr>
      <w:r w:rsidRPr="00DB79DA">
        <w:rPr>
          <w:color w:val="000000"/>
        </w:rPr>
        <w:t>złożoną ofertą, stanowiącą załącznik nr 5 do niniejszej umowy,</w:t>
      </w:r>
    </w:p>
    <w:p w:rsidR="002671A5" w:rsidRPr="00DB79DA" w:rsidRDefault="002671A5" w:rsidP="00DB79DA">
      <w:pPr>
        <w:pStyle w:val="Akapitzlist"/>
        <w:numPr>
          <w:ilvl w:val="1"/>
          <w:numId w:val="43"/>
        </w:numPr>
        <w:suppressAutoHyphens/>
        <w:jc w:val="both"/>
        <w:rPr>
          <w:color w:val="000000"/>
        </w:rPr>
      </w:pPr>
      <w:r w:rsidRPr="007E4DF9">
        <w:t>obowiązującymi przepisami i normami oraz na ustalonych niniejszą umową warunkach</w:t>
      </w:r>
      <w:r w:rsidRPr="00DB79DA">
        <w:rPr>
          <w:rFonts w:ascii="Arial Narrow" w:hAnsi="Arial Narrow"/>
        </w:rPr>
        <w:t>.</w:t>
      </w:r>
    </w:p>
    <w:p w:rsidR="002671A5" w:rsidRPr="00DB79DA" w:rsidRDefault="002671A5" w:rsidP="00DB79DA">
      <w:pPr>
        <w:pStyle w:val="Akapitzlist"/>
        <w:numPr>
          <w:ilvl w:val="0"/>
          <w:numId w:val="43"/>
        </w:numPr>
        <w:suppressAutoHyphens/>
        <w:jc w:val="both"/>
        <w:rPr>
          <w:kern w:val="28"/>
          <w:szCs w:val="20"/>
        </w:rPr>
      </w:pPr>
      <w:r w:rsidRPr="00DB79DA">
        <w:rPr>
          <w:kern w:val="28"/>
          <w:szCs w:val="20"/>
        </w:rPr>
        <w:t>Wykonawca oświadcza, że zapoznał się z zakresem robót budowlanych, stanowiących zakres przedmiotu zamówienia.</w:t>
      </w:r>
    </w:p>
    <w:p w:rsidR="002671A5" w:rsidRPr="00DB79DA" w:rsidRDefault="002671A5" w:rsidP="00DB79DA">
      <w:pPr>
        <w:pStyle w:val="Akapitzlist"/>
        <w:numPr>
          <w:ilvl w:val="0"/>
          <w:numId w:val="43"/>
        </w:numPr>
        <w:suppressAutoHyphens/>
        <w:jc w:val="both"/>
        <w:rPr>
          <w:kern w:val="28"/>
          <w:szCs w:val="20"/>
        </w:rPr>
      </w:pPr>
      <w:r w:rsidRPr="00DB79DA">
        <w:rPr>
          <w:kern w:val="28"/>
          <w:szCs w:val="20"/>
        </w:rPr>
        <w:t xml:space="preserve">Wykonawca uznaje, że dokumentacja projektowa, o której mowa w ust. </w:t>
      </w:r>
      <w:r w:rsidR="0069275D">
        <w:rPr>
          <w:kern w:val="28"/>
          <w:szCs w:val="20"/>
        </w:rPr>
        <w:t>6</w:t>
      </w:r>
      <w:r w:rsidRPr="00DB79DA">
        <w:rPr>
          <w:kern w:val="28"/>
          <w:szCs w:val="20"/>
        </w:rPr>
        <w:t xml:space="preserve"> pkt 2 będąca załącznikiem nr 2 do niniejszej umowy jest kompletna z punktu widzenia celu, jakiemu ma służyć i w związku z tym zobowiązuje się do wykonania przedmiotu umowy zgodnie ze złożoną ofertą.</w:t>
      </w:r>
    </w:p>
    <w:p w:rsidR="002671A5" w:rsidRPr="00E01E7B" w:rsidRDefault="002671A5" w:rsidP="002671A5">
      <w:pPr>
        <w:jc w:val="both"/>
      </w:pPr>
    </w:p>
    <w:p w:rsidR="002671A5" w:rsidRDefault="002671A5" w:rsidP="002671A5">
      <w:pPr>
        <w:jc w:val="center"/>
        <w:rPr>
          <w:b/>
          <w:bCs/>
        </w:rPr>
      </w:pPr>
      <w:r w:rsidRPr="00D33BE0">
        <w:rPr>
          <w:b/>
          <w:bCs/>
        </w:rPr>
        <w:t>§ 3</w:t>
      </w:r>
    </w:p>
    <w:p w:rsidR="002671A5" w:rsidRPr="00434C32" w:rsidRDefault="002671A5" w:rsidP="002671A5">
      <w:pPr>
        <w:jc w:val="both"/>
        <w:rPr>
          <w:b/>
          <w:bCs/>
        </w:rPr>
      </w:pPr>
    </w:p>
    <w:p w:rsidR="002671A5" w:rsidRPr="00795ED9" w:rsidRDefault="002671A5" w:rsidP="002671A5">
      <w:pPr>
        <w:pStyle w:val="Tekstpodstawowy"/>
        <w:ind w:left="284" w:hanging="284"/>
      </w:pPr>
      <w:r w:rsidRPr="0064319F">
        <w:t>1.</w:t>
      </w:r>
      <w:r w:rsidRPr="0064319F">
        <w:rPr>
          <w:rFonts w:ascii="Cambria" w:hAnsi="Cambria"/>
          <w:b/>
          <w:bCs/>
        </w:rPr>
        <w:t xml:space="preserve"> </w:t>
      </w:r>
      <w:r w:rsidR="00795ED9">
        <w:rPr>
          <w:rFonts w:ascii="Cambria" w:hAnsi="Cambria"/>
          <w:b/>
          <w:bCs/>
        </w:rPr>
        <w:t xml:space="preserve"> </w:t>
      </w:r>
      <w:r w:rsidR="00795ED9" w:rsidRPr="00795ED9">
        <w:rPr>
          <w:bCs/>
        </w:rPr>
        <w:t xml:space="preserve">Wykonawca zobowiązuje się wykonać przedmiot zamówienia </w:t>
      </w:r>
      <w:r w:rsidR="00795ED9" w:rsidRPr="00795ED9">
        <w:rPr>
          <w:b/>
          <w:bCs/>
        </w:rPr>
        <w:t>do 30 listopada 2017 r.</w:t>
      </w:r>
      <w:r w:rsidR="00795ED9">
        <w:rPr>
          <w:bCs/>
        </w:rPr>
        <w:t xml:space="preserve"> </w:t>
      </w:r>
      <w:r w:rsidRPr="00795ED9">
        <w:rPr>
          <w:bCs/>
        </w:rPr>
        <w:t xml:space="preserve">  </w:t>
      </w:r>
    </w:p>
    <w:p w:rsidR="002671A5" w:rsidRPr="003D7FB3" w:rsidRDefault="002671A5" w:rsidP="002671A5">
      <w:pPr>
        <w:pStyle w:val="Tekstpodstawowy"/>
        <w:ind w:left="284" w:hanging="284"/>
      </w:pPr>
      <w:r>
        <w:t xml:space="preserve">2. </w:t>
      </w:r>
      <w:r w:rsidRPr="003D7FB3">
        <w:t xml:space="preserve">Zamawiający dopuszcza możliwość wprowadzania zmiany terminu </w:t>
      </w:r>
      <w:r>
        <w:t xml:space="preserve">wykonania przedmiotu zamówienia, poza przypadkiem wskazanym w ust. 1 </w:t>
      </w:r>
      <w:r w:rsidRPr="003D7FB3">
        <w:t>i zmiany umowy w tym zakresie w przypadku zaistnienia okoliczności niemożliwych do przewidzenia w chwili zawarcia umowy, w szczególności w sytuacj</w:t>
      </w:r>
      <w:r>
        <w:t>ach wskazanych w § 16 umowy.</w:t>
      </w:r>
    </w:p>
    <w:p w:rsidR="002671A5" w:rsidRPr="0010292C" w:rsidRDefault="002671A5" w:rsidP="002671A5">
      <w:pPr>
        <w:ind w:left="720"/>
        <w:jc w:val="both"/>
      </w:pPr>
    </w:p>
    <w:p w:rsidR="002671A5" w:rsidRPr="0010292C" w:rsidRDefault="002671A5" w:rsidP="002671A5">
      <w:pPr>
        <w:jc w:val="center"/>
        <w:rPr>
          <w:b/>
          <w:bCs/>
        </w:rPr>
      </w:pPr>
      <w:r w:rsidRPr="0010292C">
        <w:rPr>
          <w:b/>
          <w:bCs/>
        </w:rPr>
        <w:t>§ 4</w:t>
      </w:r>
    </w:p>
    <w:p w:rsidR="002671A5" w:rsidRPr="0010292C" w:rsidRDefault="002671A5" w:rsidP="002671A5">
      <w:pPr>
        <w:jc w:val="both"/>
        <w:rPr>
          <w:b/>
          <w:bCs/>
        </w:rPr>
      </w:pPr>
    </w:p>
    <w:p w:rsidR="0069275D" w:rsidRDefault="002671A5" w:rsidP="0069275D">
      <w:pPr>
        <w:pStyle w:val="Akapitzlist"/>
        <w:numPr>
          <w:ilvl w:val="3"/>
          <w:numId w:val="2"/>
        </w:numPr>
        <w:tabs>
          <w:tab w:val="clear" w:pos="2880"/>
          <w:tab w:val="num" w:pos="284"/>
          <w:tab w:val="num" w:pos="794"/>
        </w:tabs>
        <w:autoSpaceDE w:val="0"/>
        <w:autoSpaceDN w:val="0"/>
        <w:adjustRightInd w:val="0"/>
        <w:ind w:left="284" w:hanging="284"/>
        <w:jc w:val="both"/>
      </w:pPr>
      <w:r w:rsidRPr="0010292C">
        <w:t>Wykonawca wykona siłami własnymi następujący zakres robót stanowiących przedmiot umowy:………………………………………………</w:t>
      </w:r>
    </w:p>
    <w:p w:rsidR="002671A5" w:rsidRDefault="002671A5" w:rsidP="0069275D">
      <w:pPr>
        <w:pStyle w:val="Akapitzlist"/>
        <w:numPr>
          <w:ilvl w:val="3"/>
          <w:numId w:val="2"/>
        </w:numPr>
        <w:tabs>
          <w:tab w:val="clear" w:pos="2880"/>
          <w:tab w:val="num" w:pos="284"/>
          <w:tab w:val="num" w:pos="794"/>
        </w:tabs>
        <w:autoSpaceDE w:val="0"/>
        <w:autoSpaceDN w:val="0"/>
        <w:adjustRightInd w:val="0"/>
        <w:ind w:left="284" w:hanging="284"/>
        <w:jc w:val="both"/>
      </w:pPr>
      <w:r w:rsidRPr="0010292C">
        <w:t>Wykonawca powierzy Podwykonawcom następujący zakres robót stanowiących</w:t>
      </w:r>
      <w:r>
        <w:t xml:space="preserve"> przedmiot umowy:……………………………………</w:t>
      </w:r>
    </w:p>
    <w:p w:rsidR="002671A5" w:rsidRDefault="002671A5" w:rsidP="0069275D">
      <w:pPr>
        <w:pStyle w:val="Akapitzlist"/>
        <w:numPr>
          <w:ilvl w:val="3"/>
          <w:numId w:val="2"/>
        </w:numPr>
        <w:tabs>
          <w:tab w:val="clear" w:pos="2880"/>
          <w:tab w:val="num" w:pos="284"/>
          <w:tab w:val="num" w:pos="794"/>
        </w:tabs>
        <w:autoSpaceDE w:val="0"/>
        <w:autoSpaceDN w:val="0"/>
        <w:adjustRightInd w:val="0"/>
        <w:ind w:left="284" w:hanging="284"/>
        <w:jc w:val="both"/>
      </w:pPr>
      <w:r w:rsidRPr="00626D26">
        <w:t>Wykonawca ponosi wobec Zamawiającego pełną odpowiedzialność za przedmiot umowy, który wykonuje przy pomocy Podwykonawcy, w szczególności zgodnie z przepisami ustawy z dnia  7 lipca  1994 r. Prawo budowlane (Dz. U. z 2016 r. poz. 290), oraz z art. 415, 429, 430 i 474  ustawy z dnia 23 kwietnia 1964r. Kodeks Cywilny  ( Dz. U. z 201</w:t>
      </w:r>
      <w:r>
        <w:t>7</w:t>
      </w:r>
      <w:r w:rsidRPr="00626D26">
        <w:t>r. poz.</w:t>
      </w:r>
      <w:r>
        <w:t xml:space="preserve"> 459</w:t>
      </w:r>
      <w:r w:rsidRPr="00626D26">
        <w:t xml:space="preserve"> ze zm.) oraz na zasadach określonych w ustawie prawo zamówień publicznych</w:t>
      </w:r>
      <w:r w:rsidR="0069275D">
        <w:t>.</w:t>
      </w:r>
    </w:p>
    <w:p w:rsidR="002671A5" w:rsidRDefault="002671A5" w:rsidP="0069275D">
      <w:pPr>
        <w:pStyle w:val="Akapitzlist"/>
        <w:numPr>
          <w:ilvl w:val="3"/>
          <w:numId w:val="2"/>
        </w:numPr>
        <w:tabs>
          <w:tab w:val="clear" w:pos="2880"/>
          <w:tab w:val="num" w:pos="284"/>
          <w:tab w:val="num" w:pos="794"/>
        </w:tabs>
        <w:autoSpaceDE w:val="0"/>
        <w:autoSpaceDN w:val="0"/>
        <w:adjustRightInd w:val="0"/>
        <w:ind w:left="284" w:hanging="284"/>
        <w:jc w:val="both"/>
      </w:pPr>
      <w:r w:rsidRPr="0069275D">
        <w:rPr>
          <w:bCs/>
          <w:kern w:val="28"/>
        </w:rPr>
        <w:t>Wykonawca zobowiązuje się do zatrudnienia na podstawie umowy o pracę osób wykonujących</w:t>
      </w:r>
      <w:r w:rsidRPr="00E96AF2">
        <w:t xml:space="preserve"> </w:t>
      </w:r>
      <w:r>
        <w:t xml:space="preserve">prace montażowe - monter instalacji sanitarnych </w:t>
      </w:r>
      <w:r w:rsidRPr="00221AE1">
        <w:t>,</w:t>
      </w:r>
      <w:r>
        <w:t xml:space="preserve"> roboty ziemne oraz osób, których praca polega na </w:t>
      </w:r>
      <w:r w:rsidRPr="00221AE1">
        <w:t>organizowani</w:t>
      </w:r>
      <w:r>
        <w:t>u</w:t>
      </w:r>
      <w:r w:rsidRPr="00221AE1">
        <w:t xml:space="preserve"> pracy na budowie i nadzoru </w:t>
      </w:r>
      <w:r>
        <w:t>(np.  majstrowie, brygadziści).</w:t>
      </w:r>
    </w:p>
    <w:p w:rsidR="002671A5" w:rsidRPr="0069275D" w:rsidRDefault="002671A5" w:rsidP="0069275D">
      <w:pPr>
        <w:pStyle w:val="Akapitzlist"/>
        <w:numPr>
          <w:ilvl w:val="3"/>
          <w:numId w:val="2"/>
        </w:numPr>
        <w:tabs>
          <w:tab w:val="clear" w:pos="2880"/>
          <w:tab w:val="num" w:pos="284"/>
          <w:tab w:val="num" w:pos="794"/>
        </w:tabs>
        <w:autoSpaceDE w:val="0"/>
        <w:autoSpaceDN w:val="0"/>
        <w:adjustRightInd w:val="0"/>
        <w:ind w:left="284" w:hanging="284"/>
        <w:jc w:val="both"/>
      </w:pPr>
      <w:r w:rsidRPr="0069275D">
        <w:rPr>
          <w:bCs/>
          <w:kern w:val="28"/>
        </w:rPr>
        <w:lastRenderedPageBreak/>
        <w:t>Przepis ust. 4 dotyczy również ewentualnych podwykonawców.</w:t>
      </w:r>
    </w:p>
    <w:p w:rsidR="002671A5" w:rsidRPr="00E96AF2" w:rsidRDefault="002671A5" w:rsidP="0069275D">
      <w:pPr>
        <w:pStyle w:val="Akapitzlist"/>
        <w:numPr>
          <w:ilvl w:val="3"/>
          <w:numId w:val="2"/>
        </w:numPr>
        <w:tabs>
          <w:tab w:val="clear" w:pos="2880"/>
          <w:tab w:val="num" w:pos="284"/>
          <w:tab w:val="num" w:pos="794"/>
        </w:tabs>
        <w:autoSpaceDE w:val="0"/>
        <w:autoSpaceDN w:val="0"/>
        <w:adjustRightInd w:val="0"/>
        <w:ind w:left="284" w:hanging="284"/>
        <w:jc w:val="both"/>
      </w:pPr>
      <w:r w:rsidRPr="0069275D">
        <w:rPr>
          <w:bCs/>
          <w:kern w:val="28"/>
        </w:rPr>
        <w:t xml:space="preserve">W trakcie realizacji zamówienia zamawiający uprawniony jest do wykonywania czynności kontrolnych wobec Wykonawcy odnośnie spełniania przez Wykonawcę lub podwykonawcę wymogu zatrudnienia na podstawie umowy o pracę osób wykonujących wskazane w ust. 4 czynności. Zamawiający uprawniony jest w szczególności do: </w:t>
      </w:r>
    </w:p>
    <w:p w:rsidR="002671A5" w:rsidRPr="00E96AF2" w:rsidRDefault="002671A5" w:rsidP="002671A5">
      <w:pPr>
        <w:autoSpaceDE w:val="0"/>
        <w:autoSpaceDN w:val="0"/>
        <w:adjustRightInd w:val="0"/>
        <w:ind w:left="284" w:hanging="284"/>
        <w:jc w:val="both"/>
        <w:rPr>
          <w:bCs/>
          <w:kern w:val="28"/>
        </w:rPr>
      </w:pPr>
      <w:r w:rsidRPr="00E96AF2">
        <w:rPr>
          <w:bCs/>
          <w:kern w:val="28"/>
        </w:rPr>
        <w:t>1) żądania oświadczeń i dokumentów w zakresie potwierdzenia spełniania ww. wymogów i dokonywania ich   oceny,</w:t>
      </w:r>
    </w:p>
    <w:p w:rsidR="002671A5" w:rsidRPr="00E96AF2" w:rsidRDefault="002671A5" w:rsidP="002671A5">
      <w:pPr>
        <w:autoSpaceDE w:val="0"/>
        <w:autoSpaceDN w:val="0"/>
        <w:adjustRightInd w:val="0"/>
        <w:jc w:val="both"/>
        <w:rPr>
          <w:bCs/>
          <w:kern w:val="28"/>
        </w:rPr>
      </w:pPr>
      <w:r w:rsidRPr="00E96AF2">
        <w:rPr>
          <w:bCs/>
          <w:kern w:val="28"/>
        </w:rPr>
        <w:t>2) żądania wyjaśnień w przypadku wątpliwości w zakresie potwierdzenia spełniania ww. wymogów,</w:t>
      </w:r>
    </w:p>
    <w:p w:rsidR="002671A5" w:rsidRDefault="002671A5" w:rsidP="002671A5">
      <w:pPr>
        <w:autoSpaceDE w:val="0"/>
        <w:autoSpaceDN w:val="0"/>
        <w:adjustRightInd w:val="0"/>
        <w:jc w:val="both"/>
        <w:rPr>
          <w:bCs/>
          <w:kern w:val="28"/>
        </w:rPr>
      </w:pPr>
      <w:r w:rsidRPr="00E96AF2">
        <w:rPr>
          <w:bCs/>
          <w:kern w:val="28"/>
        </w:rPr>
        <w:t>3) przeprowadzania kontroli na miejscu wykonywania świadczenia.</w:t>
      </w:r>
    </w:p>
    <w:p w:rsidR="002671A5" w:rsidRPr="0069275D" w:rsidRDefault="002671A5" w:rsidP="0069275D">
      <w:pPr>
        <w:pStyle w:val="Akapitzlist"/>
        <w:numPr>
          <w:ilvl w:val="3"/>
          <w:numId w:val="2"/>
        </w:numPr>
        <w:tabs>
          <w:tab w:val="clear" w:pos="2880"/>
          <w:tab w:val="num" w:pos="284"/>
        </w:tabs>
        <w:autoSpaceDE w:val="0"/>
        <w:autoSpaceDN w:val="0"/>
        <w:adjustRightInd w:val="0"/>
        <w:ind w:left="284" w:hanging="284"/>
        <w:jc w:val="both"/>
        <w:rPr>
          <w:bCs/>
          <w:kern w:val="28"/>
        </w:rPr>
      </w:pPr>
      <w:r w:rsidRPr="0069275D">
        <w:rPr>
          <w:bCs/>
          <w:kern w:val="28"/>
        </w:rPr>
        <w:t xml:space="preserve">W trakcie realizacji zamówienia na każde wezwanie Zamawiającego w wyznaczonym w tym wezwaniu terminie wykonawca przedłoży </w:t>
      </w:r>
      <w:r w:rsidR="0069275D">
        <w:rPr>
          <w:bCs/>
          <w:kern w:val="28"/>
        </w:rPr>
        <w:t>Z</w:t>
      </w:r>
      <w:r w:rsidRPr="0069275D">
        <w:rPr>
          <w:bCs/>
          <w:kern w:val="28"/>
        </w:rPr>
        <w:t>amawiającemu wskazane poniżej dowody w celu potwierdzenia spełnienia wymogu zatrudnienia na podstawie umowy o pracę przez Wykonawcę lub podwykonawcę osób wykonujących wskazane w ust. 4 czynności w trakcie realizacji zamówienia:</w:t>
      </w:r>
    </w:p>
    <w:p w:rsidR="002671A5" w:rsidRDefault="002671A5" w:rsidP="002671A5">
      <w:pPr>
        <w:pStyle w:val="Akapitzlist"/>
        <w:autoSpaceDE w:val="0"/>
        <w:autoSpaceDN w:val="0"/>
        <w:adjustRightInd w:val="0"/>
        <w:ind w:left="0"/>
        <w:jc w:val="both"/>
        <w:rPr>
          <w:bCs/>
          <w:kern w:val="28"/>
        </w:rPr>
      </w:pPr>
      <w:r>
        <w:rPr>
          <w:bCs/>
          <w:kern w:val="28"/>
        </w:rPr>
        <w:t xml:space="preserve">1) </w:t>
      </w:r>
      <w:r w:rsidRPr="00E96AF2">
        <w:rPr>
          <w:bCs/>
          <w:kern w:val="28"/>
        </w:rPr>
        <w:t>oświadczenie Wykonawcy lub podwykonawcy 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rodzaju umowy o pracę i wymiaru etatu oraz podpis osoby uprawnionej do złożenia oświadczenia w imieniu Wykonawcy lub podwykonawcy;</w:t>
      </w:r>
    </w:p>
    <w:p w:rsidR="002671A5" w:rsidRDefault="002671A5" w:rsidP="002671A5">
      <w:pPr>
        <w:pStyle w:val="Akapitzlist"/>
        <w:autoSpaceDE w:val="0"/>
        <w:autoSpaceDN w:val="0"/>
        <w:adjustRightInd w:val="0"/>
        <w:ind w:left="0"/>
        <w:jc w:val="both"/>
        <w:rPr>
          <w:bCs/>
          <w:kern w:val="28"/>
        </w:rPr>
      </w:pPr>
      <w:r>
        <w:rPr>
          <w:bCs/>
          <w:kern w:val="28"/>
        </w:rPr>
        <w:t xml:space="preserve">2) </w:t>
      </w:r>
      <w:r w:rsidRPr="00E96AF2">
        <w:rPr>
          <w:bCs/>
          <w:kern w:val="28"/>
        </w:rPr>
        <w:t>poświadczoną za zgodność z oryginałem odpowiednio przez Wykonawcę lub podwykonawcę kopię umowy/umów o pracę osób wykonujących w trakcie realizacji zamówienia czynności, których dotyczy ww. oświadczenie Wykonawcy lub podwykonawcy (wraz z dokumentem regulującym zakres obowiązków, jeżeli został sporządzony). Kopia umowy/umów powinna zostać zanonimizowana w sposób zapewniający ochronę danych osobowych pracowników, zgodnie z przepisami ustawy z dnia 29 sierpnia 1997 r. o ochronie danych osobowych (tj. w szczególności bez imion, nazwisk, adresów, nr PESEL pracowników). Informacje takie jak: data zawarcia umowy, rodzaj umowy o pracę i wymiar etatu powinny być możliwe do zidentyfikowania;</w:t>
      </w:r>
    </w:p>
    <w:p w:rsidR="002671A5" w:rsidRDefault="0069275D" w:rsidP="0069275D">
      <w:pPr>
        <w:pStyle w:val="Akapitzlist"/>
        <w:autoSpaceDE w:val="0"/>
        <w:autoSpaceDN w:val="0"/>
        <w:adjustRightInd w:val="0"/>
        <w:ind w:left="0"/>
        <w:jc w:val="both"/>
        <w:rPr>
          <w:bCs/>
          <w:kern w:val="28"/>
        </w:rPr>
      </w:pPr>
      <w:r>
        <w:rPr>
          <w:bCs/>
          <w:kern w:val="28"/>
        </w:rPr>
        <w:t>3) z</w:t>
      </w:r>
      <w:r w:rsidR="002671A5" w:rsidRPr="0069275D">
        <w:rPr>
          <w:bCs/>
          <w:kern w:val="28"/>
        </w:rPr>
        <w:t>aświadczenie właściwego oddziału ZUS, potwierdzające opłacanie przez Wykonawcę lub podwykonawcę składek na ubezpieczenia społeczne i zdrowotne z tytułu zatrudnienia na podstawie umów o pracę za ostatni okres rozliczeniowy;</w:t>
      </w:r>
    </w:p>
    <w:p w:rsidR="002671A5" w:rsidRPr="0069275D" w:rsidRDefault="0069275D" w:rsidP="0069275D">
      <w:pPr>
        <w:pStyle w:val="Akapitzlist"/>
        <w:numPr>
          <w:ilvl w:val="0"/>
          <w:numId w:val="10"/>
        </w:numPr>
        <w:tabs>
          <w:tab w:val="clear" w:pos="1080"/>
        </w:tabs>
        <w:autoSpaceDE w:val="0"/>
        <w:autoSpaceDN w:val="0"/>
        <w:adjustRightInd w:val="0"/>
        <w:ind w:left="0" w:firstLine="0"/>
        <w:jc w:val="both"/>
        <w:rPr>
          <w:bCs/>
          <w:kern w:val="28"/>
        </w:rPr>
      </w:pPr>
      <w:r w:rsidRPr="0069275D">
        <w:rPr>
          <w:bCs/>
          <w:kern w:val="28"/>
        </w:rPr>
        <w:t>p</w:t>
      </w:r>
      <w:r w:rsidR="002671A5" w:rsidRPr="0069275D">
        <w:rPr>
          <w:bCs/>
          <w:kern w:val="28"/>
        </w:rPr>
        <w:t>oświadczoną za zgodność z oryginałem odpowiednio przez Wykonawcę lub podwykonawcę kopię dowodu potwierdzającego zgłoszenie pracownika przez pracodawcę do ubezpieczeń, zanonimizowaną w sposób zapewniający ochronę danych osobowych pracowników, zgodnie z przepisami ustawy z dnia 29 sierpnia 1997 r. o ochronie danych osobowych.</w:t>
      </w:r>
    </w:p>
    <w:p w:rsidR="002671A5" w:rsidRDefault="002671A5" w:rsidP="0069275D">
      <w:pPr>
        <w:pStyle w:val="Akapitzlist"/>
        <w:numPr>
          <w:ilvl w:val="3"/>
          <w:numId w:val="2"/>
        </w:numPr>
        <w:tabs>
          <w:tab w:val="clear" w:pos="2880"/>
          <w:tab w:val="num" w:pos="426"/>
        </w:tabs>
        <w:suppressAutoHyphens/>
        <w:ind w:left="426" w:hanging="426"/>
        <w:jc w:val="both"/>
        <w:rPr>
          <w:bCs/>
          <w:kern w:val="28"/>
        </w:rPr>
      </w:pPr>
      <w:r w:rsidRPr="0069275D">
        <w:rPr>
          <w:bCs/>
          <w:kern w:val="28"/>
        </w:rPr>
        <w:t xml:space="preserve">Z tytułu niespełnienia przez Wykonawcę lub podwykonawcę wymogu zatrudnienia na podstawie umowy o pracę osób wykonujących wskazane w ust. 4 czynności zamawiający przewiduje sankcję w postaci obowiązku zapłaty przez Wykonawcę kary umownej w wysokości określonej w § 14 ust. 2 pkt 6.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ust. 4 czynności. </w:t>
      </w:r>
    </w:p>
    <w:p w:rsidR="002671A5" w:rsidRPr="0069275D" w:rsidRDefault="002671A5" w:rsidP="0069275D">
      <w:pPr>
        <w:pStyle w:val="Akapitzlist"/>
        <w:numPr>
          <w:ilvl w:val="3"/>
          <w:numId w:val="2"/>
        </w:numPr>
        <w:tabs>
          <w:tab w:val="clear" w:pos="2880"/>
          <w:tab w:val="num" w:pos="426"/>
        </w:tabs>
        <w:suppressAutoHyphens/>
        <w:ind w:left="426" w:hanging="426"/>
        <w:jc w:val="both"/>
        <w:rPr>
          <w:bCs/>
          <w:kern w:val="28"/>
        </w:rPr>
      </w:pPr>
      <w:r w:rsidRPr="0069275D">
        <w:rPr>
          <w:bCs/>
          <w:kern w:val="28"/>
        </w:rPr>
        <w:t>W przypadku uzasadnionych wątpliwości co do przestrzegania prawa pracy przez Wykonawcę lub podwykonawcę, zamawiający może zwrócić się o przeprowadzenie kontroli przez Państwową Inspekcję Pracy.</w:t>
      </w:r>
    </w:p>
    <w:p w:rsidR="002671A5" w:rsidRDefault="002671A5" w:rsidP="002671A5">
      <w:pPr>
        <w:jc w:val="center"/>
        <w:rPr>
          <w:b/>
          <w:bCs/>
        </w:rPr>
      </w:pPr>
    </w:p>
    <w:p w:rsidR="0069275D" w:rsidRDefault="0069275D" w:rsidP="002671A5">
      <w:pPr>
        <w:jc w:val="center"/>
        <w:rPr>
          <w:b/>
          <w:bCs/>
        </w:rPr>
      </w:pPr>
    </w:p>
    <w:p w:rsidR="002671A5" w:rsidRPr="00E01E7B" w:rsidRDefault="002671A5" w:rsidP="002671A5">
      <w:pPr>
        <w:jc w:val="center"/>
        <w:rPr>
          <w:b/>
          <w:bCs/>
        </w:rPr>
      </w:pPr>
      <w:r>
        <w:rPr>
          <w:b/>
          <w:bCs/>
        </w:rPr>
        <w:lastRenderedPageBreak/>
        <w:t>§ 5</w:t>
      </w:r>
    </w:p>
    <w:p w:rsidR="002671A5" w:rsidRPr="00E01E7B" w:rsidRDefault="002671A5" w:rsidP="002671A5">
      <w:pPr>
        <w:jc w:val="both"/>
      </w:pPr>
    </w:p>
    <w:p w:rsidR="002671A5" w:rsidRPr="00E01E7B" w:rsidRDefault="002671A5" w:rsidP="002671A5">
      <w:pPr>
        <w:pStyle w:val="Akapitzlist2"/>
        <w:autoSpaceDE w:val="0"/>
        <w:autoSpaceDN w:val="0"/>
        <w:adjustRightInd w:val="0"/>
        <w:ind w:left="426" w:hanging="284"/>
        <w:jc w:val="both"/>
      </w:pPr>
      <w:r w:rsidRPr="00E01E7B">
        <w:t>1. Wykonawca, podwykonawca lub dalszy podwykonawca zamówienia na roboty budowlane zamierzający zawrzeć umowę o podwykonawstwo, której przedmiotem są roboty budowlane, jest obowiązany, w trakcie realizacji zamówienia publicznego na roboty budowlane, do przedłożenia zamawiającemu projektu tej umowy, przy czym podwykonawca lub dalszy podwykonawca jest obowiązany dołączyć zgodę Wykonawcy na zawarcie umowy o podwykonawstwo o tr</w:t>
      </w:r>
      <w:r>
        <w:t>eści zgodnej z projektem umowy.</w:t>
      </w:r>
    </w:p>
    <w:p w:rsidR="002671A5" w:rsidRPr="00E01E7B" w:rsidRDefault="002671A5" w:rsidP="002671A5">
      <w:pPr>
        <w:pStyle w:val="Akapitzlist2"/>
        <w:tabs>
          <w:tab w:val="left" w:pos="426"/>
        </w:tabs>
        <w:autoSpaceDE w:val="0"/>
        <w:autoSpaceDN w:val="0"/>
        <w:adjustRightInd w:val="0"/>
        <w:ind w:left="426" w:hanging="284"/>
        <w:jc w:val="both"/>
      </w:pPr>
      <w:r w:rsidRPr="00E01E7B">
        <w:t>2. Termin zapłaty wynagrodzenia podwykonawcy lub dalszemu podwykonawcy przewidziany w umowie o podwykonawstwo nie może być dłuższy niż 30 dni od dnia doręczenia Wykonawcy, podwykonawcy lub dalszemu podwykonawcy faktury lub rachunku, potwierdzających wykonanie zleconej podwykonawcy lub dalszemu podwykonawcy dostawy</w:t>
      </w:r>
      <w:r>
        <w:t>, usługi lub roboty budowlanej.</w:t>
      </w:r>
    </w:p>
    <w:p w:rsidR="002671A5" w:rsidRPr="00E01E7B" w:rsidRDefault="002671A5" w:rsidP="002671A5">
      <w:pPr>
        <w:pStyle w:val="Akapitzlist2"/>
        <w:autoSpaceDE w:val="0"/>
        <w:autoSpaceDN w:val="0"/>
        <w:adjustRightInd w:val="0"/>
        <w:ind w:left="426" w:hanging="284"/>
        <w:jc w:val="both"/>
      </w:pPr>
      <w:r w:rsidRPr="00E01E7B">
        <w:t>3. Zamawiający, w terminie 14 dni od daty otrzymania projektu umowy o podwykonawstwo, zgłasza pisemne zastrzeżenia do projektu umowy o podwykonawstwo, której przedmiotem są roboty budowlane:</w:t>
      </w:r>
    </w:p>
    <w:p w:rsidR="002671A5" w:rsidRPr="00E01E7B" w:rsidRDefault="002671A5" w:rsidP="002671A5">
      <w:pPr>
        <w:pStyle w:val="Akapitzlist2"/>
        <w:autoSpaceDE w:val="0"/>
        <w:autoSpaceDN w:val="0"/>
        <w:adjustRightInd w:val="0"/>
        <w:ind w:left="284" w:hanging="142"/>
        <w:jc w:val="both"/>
      </w:pPr>
      <w:r w:rsidRPr="00E01E7B">
        <w:t>1) niespełniającej wymagań określonych w specyfikacji istotnych warunków zamówienia;</w:t>
      </w:r>
    </w:p>
    <w:p w:rsidR="002671A5" w:rsidRPr="00E01E7B" w:rsidRDefault="002671A5" w:rsidP="002671A5">
      <w:pPr>
        <w:pStyle w:val="Akapitzlist2"/>
        <w:autoSpaceDE w:val="0"/>
        <w:autoSpaceDN w:val="0"/>
        <w:adjustRightInd w:val="0"/>
        <w:ind w:left="284" w:hanging="142"/>
        <w:jc w:val="both"/>
      </w:pPr>
      <w:r w:rsidRPr="00E01E7B">
        <w:t xml:space="preserve">2) gdy przewiduje termin zapłaty wynagrodzenia </w:t>
      </w:r>
      <w:r>
        <w:t>dłuższy niż określony w ust. 2.</w:t>
      </w:r>
    </w:p>
    <w:p w:rsidR="002671A5" w:rsidRPr="00E01E7B" w:rsidRDefault="002671A5" w:rsidP="002671A5">
      <w:pPr>
        <w:pStyle w:val="Akapitzlist2"/>
        <w:autoSpaceDE w:val="0"/>
        <w:autoSpaceDN w:val="0"/>
        <w:adjustRightInd w:val="0"/>
        <w:ind w:left="426" w:hanging="284"/>
        <w:jc w:val="both"/>
      </w:pPr>
      <w:r w:rsidRPr="00E01E7B">
        <w:t>4. Niezgłoszenie pisemnych zastrzeżeń do przedłożonego projektu umowy o podwykonawstwo, której przedmiotem są roboty budowlane, w terminie 14 dni od daty otrzymania projektu umowy o podwykonawstwo, uważa się za akceptację proj</w:t>
      </w:r>
      <w:r>
        <w:t>ektu umowy przez Zamawiającego.</w:t>
      </w:r>
    </w:p>
    <w:p w:rsidR="002671A5" w:rsidRPr="00E01E7B" w:rsidRDefault="002671A5" w:rsidP="002671A5">
      <w:pPr>
        <w:pStyle w:val="Akapitzlist2"/>
        <w:autoSpaceDE w:val="0"/>
        <w:autoSpaceDN w:val="0"/>
        <w:adjustRightInd w:val="0"/>
        <w:ind w:left="426" w:hanging="284"/>
        <w:jc w:val="both"/>
      </w:pPr>
      <w:r w:rsidRPr="00E01E7B">
        <w:t>5. Wykonawca, podwykonawca lub dalszy podwykonawca zamówienia na roboty budowlane przedkłada zamawiającemu poświadczoną za zgodność z oryginałem kopię zawartej umowy o podwykonawstwo, której przedmiotem są roboty budowlane, w termi</w:t>
      </w:r>
      <w:r>
        <w:t>nie 7 dni od dnia jej zawarcia.</w:t>
      </w:r>
    </w:p>
    <w:p w:rsidR="002671A5" w:rsidRPr="00E01E7B" w:rsidRDefault="002671A5" w:rsidP="002671A5">
      <w:pPr>
        <w:pStyle w:val="Akapitzlist2"/>
        <w:autoSpaceDE w:val="0"/>
        <w:autoSpaceDN w:val="0"/>
        <w:adjustRightInd w:val="0"/>
        <w:ind w:left="426" w:hanging="284"/>
        <w:jc w:val="both"/>
      </w:pPr>
      <w:r w:rsidRPr="00E01E7B">
        <w:t>6. Zamawiający, w terminie 14 dni od daty otrzymania umowy o podwykonawstwo, zgłasza pisemny sprzeciw do umowy o podwykonawstwo, której przedmiotem są roboty budowlane, w przypa</w:t>
      </w:r>
      <w:r>
        <w:t>dkach, o których mowa w ust. 3.</w:t>
      </w:r>
    </w:p>
    <w:p w:rsidR="002671A5" w:rsidRDefault="002671A5" w:rsidP="002671A5">
      <w:pPr>
        <w:pStyle w:val="Akapitzlist2"/>
        <w:autoSpaceDE w:val="0"/>
        <w:autoSpaceDN w:val="0"/>
        <w:adjustRightInd w:val="0"/>
        <w:ind w:left="426" w:hanging="284"/>
        <w:jc w:val="both"/>
      </w:pPr>
      <w:r w:rsidRPr="00E01E7B">
        <w:t>7. Niezgłoszenie pisemnego sprzeciwu do przedłożonej umowy o podwykonawstwo, której przedmiotem są roboty budowlane, w terminie 14 dni od daty otrzymania umowy o podwykonawstwo, uważa się za akceptację umow</w:t>
      </w:r>
      <w:r>
        <w:t>y przez Zamawiającego.</w:t>
      </w:r>
    </w:p>
    <w:p w:rsidR="002671A5" w:rsidRDefault="002671A5" w:rsidP="002671A5">
      <w:pPr>
        <w:pStyle w:val="Akapitzlist2"/>
        <w:autoSpaceDE w:val="0"/>
        <w:autoSpaceDN w:val="0"/>
        <w:adjustRightInd w:val="0"/>
        <w:ind w:left="426" w:hanging="284"/>
        <w:jc w:val="both"/>
      </w:pPr>
      <w:r w:rsidRPr="00E01E7B">
        <w:t>8.</w:t>
      </w:r>
      <w:r>
        <w:t xml:space="preserve"> </w:t>
      </w:r>
      <w:r w:rsidRPr="00E01E7B">
        <w:t xml:space="preserve">Wykonawca, podwykonawca lub dalszy podwykonawca zamówienia na roboty budowlane przedkłada zamawiającemu poświadczoną za zgodność z oryginałem kopię zawartej umowy </w:t>
      </w:r>
    </w:p>
    <w:p w:rsidR="00592482" w:rsidRDefault="002671A5" w:rsidP="002671A5">
      <w:pPr>
        <w:pStyle w:val="Akapitzlist2"/>
        <w:autoSpaceDE w:val="0"/>
        <w:autoSpaceDN w:val="0"/>
        <w:adjustRightInd w:val="0"/>
        <w:ind w:left="426" w:hanging="426"/>
        <w:jc w:val="both"/>
      </w:pPr>
      <w:r>
        <w:t xml:space="preserve">       </w:t>
      </w:r>
      <w:r w:rsidRPr="00E01E7B">
        <w:t>o podwykonawstwo, której przedmiotem są dostawy lub usługi, w terminie 7 dni od dnia jej zawarcia, z wyłączeniem umów o podwykonawstwo o wartości mniejszej niż 0,5% wartości umowy w sprawie zamówienia publicznego oraz umów o podwykonawstwo, których przedmiot został wskazany przez Zamawiającego w specyfikacji istotnych warunków</w:t>
      </w:r>
      <w:r>
        <w:t xml:space="preserve"> </w:t>
      </w:r>
      <w:r w:rsidRPr="00E01E7B">
        <w:t>zamówienia, jako niepodlegający niniejszemu obowiązkowi. Wyłączenie, o którym mowa w zdaniu pierwszym, nie dotyczy umów o podwykonawstwo o wa</w:t>
      </w:r>
      <w:r>
        <w:t>rtości większej niż 50 000 zł.</w:t>
      </w:r>
    </w:p>
    <w:p w:rsidR="002671A5" w:rsidRDefault="002671A5" w:rsidP="00592482">
      <w:pPr>
        <w:pStyle w:val="Akapitzlist2"/>
        <w:numPr>
          <w:ilvl w:val="0"/>
          <w:numId w:val="43"/>
        </w:numPr>
        <w:autoSpaceDE w:val="0"/>
        <w:autoSpaceDN w:val="0"/>
        <w:adjustRightInd w:val="0"/>
        <w:jc w:val="both"/>
      </w:pPr>
      <w:r w:rsidRPr="00E01E7B">
        <w:t xml:space="preserve">W przypadku, o którym mowa w ust. 8, jeżeli termin zapłaty wynagrodzenia jest dłuższy niż określony w ust. 2, </w:t>
      </w:r>
      <w:r>
        <w:t>Z</w:t>
      </w:r>
      <w:r w:rsidRPr="00E01E7B">
        <w:t>mawiający informuje o tym Wykonawcę i wzywa go do doprowadzenia do zmiany tej umowy pod rygorem wystąpienia o zapłatę kary umownej.</w:t>
      </w:r>
    </w:p>
    <w:p w:rsidR="002671A5" w:rsidRDefault="002671A5" w:rsidP="00592482">
      <w:pPr>
        <w:pStyle w:val="Akapitzlist2"/>
        <w:numPr>
          <w:ilvl w:val="0"/>
          <w:numId w:val="43"/>
        </w:numPr>
        <w:autoSpaceDE w:val="0"/>
        <w:autoSpaceDN w:val="0"/>
        <w:adjustRightInd w:val="0"/>
        <w:jc w:val="both"/>
      </w:pPr>
      <w:r w:rsidRPr="00E01E7B">
        <w:t>Przepisy ust. 1–9 stosuje się odpowiednio do zmian tej umowy o podwykonawstwo.</w:t>
      </w:r>
    </w:p>
    <w:p w:rsidR="002671A5" w:rsidRPr="009D25E3" w:rsidRDefault="002671A5" w:rsidP="00592482">
      <w:pPr>
        <w:pStyle w:val="Akapitzlist2"/>
        <w:numPr>
          <w:ilvl w:val="0"/>
          <w:numId w:val="43"/>
        </w:numPr>
        <w:autoSpaceDE w:val="0"/>
        <w:autoSpaceDN w:val="0"/>
        <w:adjustRightInd w:val="0"/>
        <w:jc w:val="both"/>
      </w:pPr>
      <w:r w:rsidRPr="00E01E7B">
        <w:t>Zamawiający nie wyraża zgody na zawarcie umowy z Podwykonawcą lub dalszym Podwykonawcą, której treść będzie sprzeczna z postanowieniami niniejszej umowy lub odrębnymi przepisami.</w:t>
      </w:r>
    </w:p>
    <w:p w:rsidR="002671A5" w:rsidRDefault="002671A5" w:rsidP="002671A5">
      <w:pPr>
        <w:jc w:val="center"/>
        <w:rPr>
          <w:b/>
          <w:bCs/>
        </w:rPr>
      </w:pPr>
    </w:p>
    <w:p w:rsidR="002671A5" w:rsidRPr="0010292C" w:rsidRDefault="002671A5" w:rsidP="002671A5">
      <w:pPr>
        <w:jc w:val="center"/>
        <w:rPr>
          <w:b/>
          <w:bCs/>
        </w:rPr>
      </w:pPr>
      <w:r>
        <w:rPr>
          <w:b/>
          <w:bCs/>
        </w:rPr>
        <w:t>§ 6</w:t>
      </w:r>
    </w:p>
    <w:p w:rsidR="002671A5" w:rsidRPr="00D33BE0" w:rsidRDefault="002671A5" w:rsidP="002671A5">
      <w:pPr>
        <w:jc w:val="center"/>
        <w:rPr>
          <w:b/>
          <w:bCs/>
        </w:rPr>
      </w:pPr>
    </w:p>
    <w:p w:rsidR="002671A5" w:rsidRPr="00D33BE0" w:rsidRDefault="002671A5" w:rsidP="002671A5">
      <w:pPr>
        <w:jc w:val="both"/>
      </w:pPr>
      <w:r w:rsidRPr="00D33BE0">
        <w:t>Do obowiązków Zamawiającego należy</w:t>
      </w:r>
      <w:r>
        <w:t>:</w:t>
      </w:r>
    </w:p>
    <w:p w:rsidR="002671A5" w:rsidRDefault="002671A5" w:rsidP="00592482">
      <w:pPr>
        <w:pStyle w:val="Akapitzlist2"/>
        <w:numPr>
          <w:ilvl w:val="1"/>
          <w:numId w:val="43"/>
        </w:numPr>
        <w:jc w:val="both"/>
      </w:pPr>
      <w:r>
        <w:lastRenderedPageBreak/>
        <w:t xml:space="preserve">protokolarne </w:t>
      </w:r>
      <w:r w:rsidRPr="00D33BE0">
        <w:t>przekazanie pla</w:t>
      </w:r>
      <w:r>
        <w:t>cu ( terenu) budowy na 3</w:t>
      </w:r>
      <w:r w:rsidRPr="00D33BE0">
        <w:t xml:space="preserve"> dni </w:t>
      </w:r>
      <w:r>
        <w:t>przed rozpoczęciem robót budowlanych,</w:t>
      </w:r>
    </w:p>
    <w:p w:rsidR="002671A5" w:rsidRDefault="002671A5" w:rsidP="00592482">
      <w:pPr>
        <w:pStyle w:val="Akapitzlist2"/>
        <w:numPr>
          <w:ilvl w:val="1"/>
          <w:numId w:val="43"/>
        </w:numPr>
        <w:jc w:val="both"/>
      </w:pPr>
      <w:r>
        <w:t>wskazanie miejsc poboru energii elektrycznej i wody ( opłaty za zużytą wodę i energię za czas prowadzenie robót ponosi Wykonawca – jeżeli dotyczy),</w:t>
      </w:r>
    </w:p>
    <w:p w:rsidR="002671A5" w:rsidRDefault="002671A5" w:rsidP="00592482">
      <w:pPr>
        <w:pStyle w:val="Akapitzlist2"/>
        <w:numPr>
          <w:ilvl w:val="1"/>
          <w:numId w:val="43"/>
        </w:numPr>
        <w:jc w:val="both"/>
      </w:pPr>
      <w:r w:rsidRPr="00D33BE0">
        <w:t>wskazania in</w:t>
      </w:r>
      <w:r>
        <w:t>spektora nadzoru budowlanego</w:t>
      </w:r>
      <w:r w:rsidRPr="00D33BE0">
        <w:t xml:space="preserve">, który będzie upoważniony przez Zamawiającego poza pełnieniem swoich obowiązków wynikających z </w:t>
      </w:r>
      <w:r>
        <w:t>u</w:t>
      </w:r>
      <w:r w:rsidRPr="00D33BE0">
        <w:t xml:space="preserve">stawy </w:t>
      </w:r>
      <w:r>
        <w:t xml:space="preserve">Prawo budowlane do podejmowania decyzji dotyczących </w:t>
      </w:r>
      <w:r w:rsidRPr="0010292C">
        <w:t xml:space="preserve"> zmian wynikających z nieprzewidzianych okoliczności w zakresie robót objętych niniejszą umową</w:t>
      </w:r>
      <w:r>
        <w:t>.</w:t>
      </w:r>
    </w:p>
    <w:p w:rsidR="002671A5" w:rsidRPr="0010292C" w:rsidRDefault="002671A5" w:rsidP="00592482">
      <w:pPr>
        <w:pStyle w:val="Akapitzlist2"/>
        <w:numPr>
          <w:ilvl w:val="1"/>
          <w:numId w:val="43"/>
        </w:numPr>
        <w:jc w:val="both"/>
      </w:pPr>
      <w:r w:rsidRPr="0010292C">
        <w:t>odebrania przedmiotu umowy i zapłacenia wynagrodzenia umownego.</w:t>
      </w:r>
    </w:p>
    <w:p w:rsidR="002671A5" w:rsidRPr="0010292C" w:rsidRDefault="002671A5" w:rsidP="002671A5">
      <w:pPr>
        <w:jc w:val="both"/>
        <w:rPr>
          <w:b/>
          <w:bCs/>
        </w:rPr>
      </w:pPr>
    </w:p>
    <w:p w:rsidR="002671A5" w:rsidRPr="0010292C" w:rsidRDefault="002671A5" w:rsidP="002671A5">
      <w:pPr>
        <w:jc w:val="center"/>
        <w:rPr>
          <w:b/>
          <w:bCs/>
        </w:rPr>
      </w:pPr>
      <w:r w:rsidRPr="0010292C">
        <w:rPr>
          <w:b/>
          <w:bCs/>
        </w:rPr>
        <w:t xml:space="preserve">§ </w:t>
      </w:r>
      <w:r>
        <w:rPr>
          <w:b/>
          <w:bCs/>
        </w:rPr>
        <w:t>7</w:t>
      </w:r>
    </w:p>
    <w:p w:rsidR="002671A5" w:rsidRPr="0010292C" w:rsidRDefault="002671A5" w:rsidP="002671A5">
      <w:pPr>
        <w:jc w:val="center"/>
      </w:pPr>
    </w:p>
    <w:p w:rsidR="002671A5" w:rsidRDefault="002671A5" w:rsidP="002671A5">
      <w:pPr>
        <w:jc w:val="both"/>
      </w:pPr>
      <w:r w:rsidRPr="0010292C">
        <w:t>Do obowiązków Wykonawcy należy:</w:t>
      </w:r>
    </w:p>
    <w:p w:rsidR="005B3F32" w:rsidRDefault="002671A5" w:rsidP="005B3F32">
      <w:pPr>
        <w:pStyle w:val="Akapitzlist"/>
        <w:numPr>
          <w:ilvl w:val="2"/>
          <w:numId w:val="11"/>
        </w:numPr>
        <w:tabs>
          <w:tab w:val="clear" w:pos="2340"/>
          <w:tab w:val="num" w:pos="709"/>
        </w:tabs>
        <w:ind w:left="709" w:hanging="709"/>
        <w:jc w:val="both"/>
      </w:pPr>
      <w:r w:rsidRPr="0010292C">
        <w:t>przejęcie terenu robót od Zamawiającego</w:t>
      </w:r>
      <w:r w:rsidR="005B3F32">
        <w:t>,</w:t>
      </w:r>
    </w:p>
    <w:p w:rsidR="002671A5" w:rsidRDefault="002671A5" w:rsidP="005B3F32">
      <w:pPr>
        <w:pStyle w:val="Akapitzlist"/>
        <w:numPr>
          <w:ilvl w:val="2"/>
          <w:numId w:val="11"/>
        </w:numPr>
        <w:tabs>
          <w:tab w:val="clear" w:pos="2340"/>
          <w:tab w:val="num" w:pos="709"/>
        </w:tabs>
        <w:ind w:left="709" w:hanging="709"/>
        <w:jc w:val="both"/>
      </w:pPr>
      <w:r w:rsidRPr="0010292C">
        <w:t xml:space="preserve"> zabezpieczenie i wygrodzenie ter</w:t>
      </w:r>
      <w:r>
        <w:t>e</w:t>
      </w:r>
      <w:r w:rsidRPr="0010292C">
        <w:t>nu robót,</w:t>
      </w:r>
    </w:p>
    <w:p w:rsidR="002671A5" w:rsidRDefault="002671A5" w:rsidP="005B3F32">
      <w:pPr>
        <w:pStyle w:val="Akapitzlist"/>
        <w:numPr>
          <w:ilvl w:val="2"/>
          <w:numId w:val="11"/>
        </w:numPr>
        <w:tabs>
          <w:tab w:val="clear" w:pos="2340"/>
          <w:tab w:val="num" w:pos="709"/>
        </w:tabs>
        <w:ind w:left="709" w:hanging="709"/>
        <w:jc w:val="both"/>
      </w:pPr>
      <w:r w:rsidRPr="0010292C">
        <w:t>zapewnienie dozoru mienia  na terenie robót na własny koszt,</w:t>
      </w:r>
    </w:p>
    <w:p w:rsidR="002671A5" w:rsidRPr="005B3F32" w:rsidRDefault="002671A5" w:rsidP="005B3F32">
      <w:pPr>
        <w:pStyle w:val="Akapitzlist"/>
        <w:numPr>
          <w:ilvl w:val="2"/>
          <w:numId w:val="11"/>
        </w:numPr>
        <w:tabs>
          <w:tab w:val="clear" w:pos="2340"/>
          <w:tab w:val="num" w:pos="709"/>
        </w:tabs>
        <w:ind w:left="709" w:hanging="709"/>
        <w:jc w:val="both"/>
      </w:pPr>
      <w:r w:rsidRPr="005B3F32">
        <w:rPr>
          <w:color w:val="000000"/>
          <w:kern w:val="28"/>
        </w:rPr>
        <w:t>złożenie najpóźniej w dniu przekazania placu budowy oświadczeń o podjęciu obowiązków przez kierownika budowy,</w:t>
      </w:r>
    </w:p>
    <w:p w:rsidR="002671A5" w:rsidRDefault="002671A5" w:rsidP="005B3F32">
      <w:pPr>
        <w:pStyle w:val="Akapitzlist"/>
        <w:numPr>
          <w:ilvl w:val="2"/>
          <w:numId w:val="11"/>
        </w:numPr>
        <w:tabs>
          <w:tab w:val="clear" w:pos="2340"/>
          <w:tab w:val="num" w:pos="709"/>
        </w:tabs>
        <w:ind w:left="709" w:hanging="709"/>
        <w:jc w:val="both"/>
      </w:pPr>
      <w:r w:rsidRPr="0010292C">
        <w:t xml:space="preserve">wykonania przedmiotu umowy z materiałów odpowiadających wymaganiom określonym w </w:t>
      </w:r>
      <w:r>
        <w:t xml:space="preserve"> przepisach   </w:t>
      </w:r>
      <w:r w:rsidRPr="0010292C">
        <w:t>Praw</w:t>
      </w:r>
      <w:r>
        <w:t xml:space="preserve">a </w:t>
      </w:r>
      <w:r w:rsidRPr="0010292C">
        <w:t>budowlane</w:t>
      </w:r>
      <w:r>
        <w:t xml:space="preserve">go </w:t>
      </w:r>
      <w:r w:rsidR="00A262CA">
        <w:t>i ustawy o wyrobach budowlanych,</w:t>
      </w:r>
    </w:p>
    <w:p w:rsidR="0069275D" w:rsidRDefault="0069275D" w:rsidP="005B3F32">
      <w:pPr>
        <w:pStyle w:val="Akapitzlist"/>
        <w:numPr>
          <w:ilvl w:val="2"/>
          <w:numId w:val="11"/>
        </w:numPr>
        <w:tabs>
          <w:tab w:val="clear" w:pos="2340"/>
          <w:tab w:val="num" w:pos="709"/>
        </w:tabs>
        <w:ind w:left="709" w:hanging="709"/>
        <w:jc w:val="both"/>
      </w:pPr>
      <w:r>
        <w:t xml:space="preserve">wszystkie dostarczone i zamontowane urządzenia muszą być nowe i posiadać wymagane certyfikaty </w:t>
      </w:r>
      <w:r w:rsidR="00A262CA">
        <w:t xml:space="preserve">lub aprobaty techniczne spełniania wymagań określonych </w:t>
      </w:r>
      <w:r w:rsidR="00A262CA" w:rsidRPr="00A262CA">
        <w:rPr>
          <w:lang w:eastAsia="ar-SA"/>
        </w:rPr>
        <w:t>PN-EN12566-3+A2:2013</w:t>
      </w:r>
      <w:r w:rsidR="00A262CA" w:rsidRPr="005B3F32">
        <w:rPr>
          <w:rFonts w:ascii="Arial" w:hAnsi="Arial" w:cs="Arial"/>
          <w:lang w:eastAsia="ar-SA"/>
        </w:rPr>
        <w:t xml:space="preserve"> </w:t>
      </w:r>
      <w:r w:rsidR="00A262CA" w:rsidRPr="00A262CA">
        <w:rPr>
          <w:lang w:eastAsia="ar-SA"/>
        </w:rPr>
        <w:t>z pełnym raportem z badań wydanym przez laboratorium notyfikowane zgodnie z normą PN-EN 12566-3+A2:2013, w zakresie</w:t>
      </w:r>
      <w:r w:rsidR="00A262CA">
        <w:rPr>
          <w:lang w:eastAsia="ar-SA"/>
        </w:rPr>
        <w:t xml:space="preserve"> </w:t>
      </w:r>
      <w:r w:rsidR="00A262CA" w:rsidRPr="00A262CA">
        <w:t xml:space="preserve"> wodoszczelności</w:t>
      </w:r>
      <w:r w:rsidR="00A262CA">
        <w:t xml:space="preserve"> i</w:t>
      </w:r>
      <w:r w:rsidR="00A262CA" w:rsidRPr="00A262CA">
        <w:t xml:space="preserve"> wytrzymałości</w:t>
      </w:r>
      <w:r w:rsidR="00A262CA">
        <w:t>,</w:t>
      </w:r>
    </w:p>
    <w:p w:rsidR="002671A5" w:rsidRDefault="002671A5" w:rsidP="005B3F32">
      <w:pPr>
        <w:pStyle w:val="Akapitzlist"/>
        <w:numPr>
          <w:ilvl w:val="2"/>
          <w:numId w:val="11"/>
        </w:numPr>
        <w:tabs>
          <w:tab w:val="clear" w:pos="2340"/>
          <w:tab w:val="num" w:pos="709"/>
        </w:tabs>
        <w:ind w:left="709" w:hanging="709"/>
        <w:jc w:val="both"/>
      </w:pPr>
      <w:r w:rsidRPr="0010292C">
        <w:t xml:space="preserve">wykonanie robót </w:t>
      </w:r>
      <w:r>
        <w:t xml:space="preserve">budowlanych  </w:t>
      </w:r>
      <w:r w:rsidRPr="0010292C">
        <w:t>zgodnie</w:t>
      </w:r>
      <w:r>
        <w:t xml:space="preserve"> ze sztuką budowlaną, SIWZ, niniejszą umową oraz przygotowanie robót do  odbioru,</w:t>
      </w:r>
    </w:p>
    <w:p w:rsidR="005B3F32" w:rsidRPr="005B3F32" w:rsidRDefault="002671A5" w:rsidP="005B3F32">
      <w:pPr>
        <w:pStyle w:val="Akapitzlist"/>
        <w:numPr>
          <w:ilvl w:val="2"/>
          <w:numId w:val="11"/>
        </w:numPr>
        <w:tabs>
          <w:tab w:val="clear" w:pos="2340"/>
          <w:tab w:val="num" w:pos="709"/>
        </w:tabs>
        <w:ind w:left="709" w:hanging="709"/>
        <w:jc w:val="both"/>
      </w:pPr>
      <w:r w:rsidRPr="005B3F32">
        <w:rPr>
          <w:color w:val="000000"/>
          <w:kern w:val="28"/>
        </w:rPr>
        <w:t xml:space="preserve">dostarczenie certyfikatów i atestów na </w:t>
      </w:r>
      <w:r w:rsidR="0069275D" w:rsidRPr="005B3F32">
        <w:rPr>
          <w:color w:val="000000"/>
          <w:kern w:val="28"/>
        </w:rPr>
        <w:t xml:space="preserve">urządzenia i </w:t>
      </w:r>
      <w:r w:rsidRPr="005B3F32">
        <w:rPr>
          <w:color w:val="000000"/>
          <w:kern w:val="28"/>
        </w:rPr>
        <w:t>materiały wbudowane przez Wykonawcę,</w:t>
      </w:r>
    </w:p>
    <w:p w:rsidR="002671A5" w:rsidRDefault="002671A5" w:rsidP="005B3F32">
      <w:pPr>
        <w:pStyle w:val="Akapitzlist"/>
        <w:numPr>
          <w:ilvl w:val="2"/>
          <w:numId w:val="11"/>
        </w:numPr>
        <w:tabs>
          <w:tab w:val="clear" w:pos="2340"/>
          <w:tab w:val="num" w:pos="709"/>
        </w:tabs>
        <w:ind w:left="709" w:hanging="709"/>
        <w:jc w:val="both"/>
      </w:pPr>
      <w:r>
        <w:t>zapewnienia na własny koszt transportu odpadów do miejsc ich wykorzystania lub utylizacji, łącznie z kosztami utylizacji,</w:t>
      </w:r>
    </w:p>
    <w:p w:rsidR="005B3F32" w:rsidRPr="005B3F32" w:rsidRDefault="005B3F32" w:rsidP="005B3F32">
      <w:pPr>
        <w:pStyle w:val="Akapitzlist"/>
        <w:numPr>
          <w:ilvl w:val="2"/>
          <w:numId w:val="11"/>
        </w:numPr>
        <w:tabs>
          <w:tab w:val="clear" w:pos="2340"/>
          <w:tab w:val="num" w:pos="709"/>
        </w:tabs>
        <w:ind w:left="709" w:hanging="709"/>
        <w:jc w:val="both"/>
      </w:pPr>
      <w:r>
        <w:rPr>
          <w:color w:val="FF0000"/>
          <w:lang w:eastAsia="ar-SA"/>
        </w:rPr>
        <w:t xml:space="preserve">dostarczenie </w:t>
      </w:r>
      <w:r w:rsidRPr="005B3F32">
        <w:rPr>
          <w:color w:val="FF0000"/>
          <w:lang w:eastAsia="ar-SA"/>
        </w:rPr>
        <w:t>kart katalogow</w:t>
      </w:r>
      <w:r>
        <w:rPr>
          <w:color w:val="FF0000"/>
          <w:lang w:eastAsia="ar-SA"/>
        </w:rPr>
        <w:t>ych</w:t>
      </w:r>
      <w:r w:rsidRPr="005B3F32">
        <w:rPr>
          <w:color w:val="FF0000"/>
          <w:lang w:eastAsia="ar-SA"/>
        </w:rPr>
        <w:t xml:space="preserve"> </w:t>
      </w:r>
      <w:r>
        <w:rPr>
          <w:color w:val="FF0000"/>
          <w:lang w:eastAsia="ar-SA"/>
        </w:rPr>
        <w:t xml:space="preserve">montowanych </w:t>
      </w:r>
      <w:r w:rsidRPr="005B3F32">
        <w:rPr>
          <w:color w:val="FF0000"/>
          <w:lang w:eastAsia="ar-SA"/>
        </w:rPr>
        <w:t>oczyszczalni ścieków, przekroje oczyszczalni z widocznym wyposażeniem oraz wymiarami poszczególnych komór, opis działania oczyszczalni,</w:t>
      </w:r>
    </w:p>
    <w:p w:rsidR="005B3F32" w:rsidRPr="005B3F32" w:rsidRDefault="005B3F32" w:rsidP="005B3F32">
      <w:pPr>
        <w:pStyle w:val="Akapitzlist"/>
        <w:numPr>
          <w:ilvl w:val="2"/>
          <w:numId w:val="11"/>
        </w:numPr>
        <w:tabs>
          <w:tab w:val="clear" w:pos="2340"/>
          <w:tab w:val="num" w:pos="709"/>
        </w:tabs>
        <w:ind w:left="709" w:hanging="709"/>
        <w:jc w:val="both"/>
      </w:pPr>
      <w:r w:rsidRPr="005B3F32">
        <w:rPr>
          <w:color w:val="FF0000"/>
          <w:lang w:eastAsia="ar-SA"/>
        </w:rPr>
        <w:t xml:space="preserve">dostarczenie zdjęcia skrzynki sterującej z widocznym pełnym wyposażeniem, schemat elektryczny, </w:t>
      </w:r>
    </w:p>
    <w:p w:rsidR="005B3F32" w:rsidRPr="005B3F32" w:rsidRDefault="005B3F32" w:rsidP="005B3F32">
      <w:pPr>
        <w:pStyle w:val="Akapitzlist"/>
        <w:numPr>
          <w:ilvl w:val="2"/>
          <w:numId w:val="11"/>
        </w:numPr>
        <w:tabs>
          <w:tab w:val="clear" w:pos="2340"/>
          <w:tab w:val="num" w:pos="709"/>
        </w:tabs>
        <w:ind w:left="709" w:hanging="709"/>
        <w:jc w:val="both"/>
      </w:pPr>
      <w:r>
        <w:rPr>
          <w:color w:val="FF0000"/>
          <w:lang w:eastAsia="ar-SA"/>
        </w:rPr>
        <w:t xml:space="preserve">dostarczenie </w:t>
      </w:r>
      <w:r w:rsidRPr="005B3F32">
        <w:rPr>
          <w:color w:val="FF0000"/>
          <w:lang w:eastAsia="ar-SA"/>
        </w:rPr>
        <w:t>zaświadczeni</w:t>
      </w:r>
      <w:r>
        <w:rPr>
          <w:color w:val="FF0000"/>
          <w:lang w:eastAsia="ar-SA"/>
        </w:rPr>
        <w:t>a</w:t>
      </w:r>
      <w:r w:rsidRPr="005B3F32">
        <w:rPr>
          <w:color w:val="FF0000"/>
          <w:lang w:eastAsia="ar-SA"/>
        </w:rPr>
        <w:t xml:space="preserve"> niezależnego podmiotu zajmującego się poświadczaniem spełniania przez producenta przydomowych oczyszczalni ścieków, systemu zapewnienia jakości wg normy ISO 9001,</w:t>
      </w:r>
    </w:p>
    <w:p w:rsidR="005B3F32" w:rsidRPr="005B3F32" w:rsidRDefault="005B3F32" w:rsidP="005B3F32">
      <w:pPr>
        <w:pStyle w:val="Akapitzlist"/>
        <w:numPr>
          <w:ilvl w:val="2"/>
          <w:numId w:val="11"/>
        </w:numPr>
        <w:tabs>
          <w:tab w:val="clear" w:pos="2340"/>
          <w:tab w:val="num" w:pos="709"/>
        </w:tabs>
        <w:ind w:left="709" w:hanging="709"/>
        <w:jc w:val="both"/>
      </w:pPr>
      <w:r>
        <w:rPr>
          <w:color w:val="FF0000"/>
          <w:lang w:eastAsia="ar-SA"/>
        </w:rPr>
        <w:t xml:space="preserve">dostarczenie </w:t>
      </w:r>
      <w:r w:rsidRPr="005B3F32">
        <w:rPr>
          <w:color w:val="FF0000"/>
          <w:lang w:eastAsia="ar-SA"/>
        </w:rPr>
        <w:t>zaświadczeni</w:t>
      </w:r>
      <w:r>
        <w:rPr>
          <w:color w:val="FF0000"/>
          <w:lang w:eastAsia="ar-SA"/>
        </w:rPr>
        <w:t>a</w:t>
      </w:r>
      <w:r w:rsidRPr="005B3F32">
        <w:rPr>
          <w:color w:val="FF0000"/>
          <w:lang w:eastAsia="ar-SA"/>
        </w:rPr>
        <w:t xml:space="preserve"> niezależnego podmiotu zajmującego się poświadczaniem spełniania przez producenta przydomowych oczyszczalni ścieków, systemu zarządzania środowiskiem wg normy ISO 14001,</w:t>
      </w:r>
    </w:p>
    <w:p w:rsidR="002671A5" w:rsidRDefault="002671A5" w:rsidP="005B3F32">
      <w:pPr>
        <w:pStyle w:val="Akapitzlist"/>
        <w:numPr>
          <w:ilvl w:val="2"/>
          <w:numId w:val="11"/>
        </w:numPr>
        <w:tabs>
          <w:tab w:val="clear" w:pos="2340"/>
          <w:tab w:val="num" w:pos="709"/>
        </w:tabs>
        <w:ind w:left="709" w:hanging="709"/>
        <w:jc w:val="both"/>
      </w:pPr>
      <w:r w:rsidRPr="00D33BE0">
        <w:t xml:space="preserve">przekazanie przedmiotu umowy, </w:t>
      </w:r>
      <w:r>
        <w:t xml:space="preserve">w terminie określonym w </w:t>
      </w:r>
      <w:r w:rsidRPr="0010292C">
        <w:t>§ 3 umowy</w:t>
      </w:r>
      <w:r w:rsidRPr="00D33BE0">
        <w:t xml:space="preserve">  </w:t>
      </w:r>
      <w:r>
        <w:t xml:space="preserve">zgodnie z </w:t>
      </w:r>
      <w:r w:rsidRPr="00D33BE0">
        <w:t xml:space="preserve"> ustaleniami</w:t>
      </w:r>
      <w:r>
        <w:t>, zasadami wiedzy technicznej,</w:t>
      </w:r>
      <w:r w:rsidRPr="00D33BE0">
        <w:t xml:space="preserve"> obowiązującymi przepisami oraz normami,</w:t>
      </w:r>
    </w:p>
    <w:p w:rsidR="002671A5" w:rsidRDefault="002671A5" w:rsidP="005B3F32">
      <w:pPr>
        <w:pStyle w:val="Akapitzlist"/>
        <w:numPr>
          <w:ilvl w:val="2"/>
          <w:numId w:val="11"/>
        </w:numPr>
        <w:tabs>
          <w:tab w:val="clear" w:pos="2340"/>
          <w:tab w:val="num" w:pos="709"/>
        </w:tabs>
        <w:ind w:left="709" w:hanging="709"/>
        <w:jc w:val="both"/>
      </w:pPr>
      <w:r w:rsidRPr="00D33BE0">
        <w:t xml:space="preserve">przestrzeganie przepisów BHP </w:t>
      </w:r>
      <w:r w:rsidR="005B3F32">
        <w:t>i p.poż. oraz prawa budowlanego,</w:t>
      </w:r>
    </w:p>
    <w:p w:rsidR="002671A5" w:rsidRDefault="002671A5" w:rsidP="005B3F32">
      <w:pPr>
        <w:pStyle w:val="Akapitzlist"/>
        <w:numPr>
          <w:ilvl w:val="2"/>
          <w:numId w:val="11"/>
        </w:numPr>
        <w:tabs>
          <w:tab w:val="clear" w:pos="2340"/>
          <w:tab w:val="num" w:pos="709"/>
        </w:tabs>
        <w:ind w:left="709" w:hanging="709"/>
        <w:jc w:val="both"/>
      </w:pPr>
      <w:r w:rsidRPr="00555BCF">
        <w:t>naprawa uszkodzonych w trakcie prowadzenia robót urządzeń,</w:t>
      </w:r>
    </w:p>
    <w:p w:rsidR="002671A5" w:rsidRDefault="002671A5" w:rsidP="005B3F32">
      <w:pPr>
        <w:pStyle w:val="Akapitzlist"/>
        <w:numPr>
          <w:ilvl w:val="2"/>
          <w:numId w:val="11"/>
        </w:numPr>
        <w:tabs>
          <w:tab w:val="clear" w:pos="2340"/>
          <w:tab w:val="num" w:pos="709"/>
        </w:tabs>
        <w:ind w:left="709" w:hanging="709"/>
        <w:jc w:val="both"/>
      </w:pPr>
      <w:r>
        <w:t xml:space="preserve"> </w:t>
      </w:r>
      <w:r w:rsidRPr="000C37D3">
        <w:t>naprawienie uszkodzenia nawierzchni drogi spowodowanego sprzętem budowlanym lub składowaniem materiałów budowlanych podczas prowadzenia robót polegającego na</w:t>
      </w:r>
      <w:r>
        <w:t xml:space="preserve"> </w:t>
      </w:r>
      <w:r w:rsidRPr="00555BCF">
        <w:t>oczyszczeniu istniejącej nawierzchni drogi wraz z uzupełnieniem istn</w:t>
      </w:r>
      <w:r>
        <w:t>iejących warstw i zagęszczeniem - w przypadku jeżeli sytuacja taka wystąpi,</w:t>
      </w:r>
    </w:p>
    <w:p w:rsidR="002671A5" w:rsidRDefault="002671A5" w:rsidP="005B3F32">
      <w:pPr>
        <w:pStyle w:val="Akapitzlist"/>
        <w:numPr>
          <w:ilvl w:val="2"/>
          <w:numId w:val="11"/>
        </w:numPr>
        <w:tabs>
          <w:tab w:val="clear" w:pos="2340"/>
          <w:tab w:val="num" w:pos="709"/>
        </w:tabs>
        <w:ind w:left="709" w:hanging="709"/>
        <w:jc w:val="both"/>
      </w:pPr>
      <w:r w:rsidRPr="00D33BE0">
        <w:lastRenderedPageBreak/>
        <w:t>pisemne uprzedzenie Zamawiającego o każdej groźbie opóźnienia robót powstałej z obowiązków ciążących na Zamawiającym</w:t>
      </w:r>
      <w:r w:rsidR="005B3F32">
        <w:t>,</w:t>
      </w:r>
    </w:p>
    <w:p w:rsidR="002671A5" w:rsidRDefault="002671A5" w:rsidP="005B3F32">
      <w:pPr>
        <w:pStyle w:val="Akapitzlist"/>
        <w:numPr>
          <w:ilvl w:val="2"/>
          <w:numId w:val="11"/>
        </w:numPr>
        <w:tabs>
          <w:tab w:val="clear" w:pos="2340"/>
          <w:tab w:val="num" w:pos="709"/>
        </w:tabs>
        <w:ind w:left="709" w:hanging="709"/>
        <w:jc w:val="both"/>
      </w:pPr>
      <w:r w:rsidRPr="00D33BE0">
        <w:t>utrzymanie terenu budowy w stanie wolnym od przeszkód komunikacyjnych oraz usuwanie i składowanie wszelkich urządzeń pomocniczych i zbędnych materiałów, odpadów i śmieci w miejscu wskazanym przez Zamawiającego,</w:t>
      </w:r>
    </w:p>
    <w:p w:rsidR="002671A5" w:rsidRDefault="002671A5" w:rsidP="005B3F32">
      <w:pPr>
        <w:pStyle w:val="Akapitzlist"/>
        <w:numPr>
          <w:ilvl w:val="2"/>
          <w:numId w:val="11"/>
        </w:numPr>
        <w:tabs>
          <w:tab w:val="clear" w:pos="2340"/>
          <w:tab w:val="num" w:pos="709"/>
        </w:tabs>
        <w:ind w:left="709" w:hanging="709"/>
        <w:jc w:val="both"/>
      </w:pPr>
      <w:r w:rsidRPr="00D33BE0">
        <w:t>uporządkowanie terenu budowy, jego otoczenia i doprowadzenie go do należytego stanu i porządku,</w:t>
      </w:r>
    </w:p>
    <w:p w:rsidR="002671A5" w:rsidRPr="005B3F32" w:rsidRDefault="002671A5" w:rsidP="005B3F32">
      <w:pPr>
        <w:pStyle w:val="Akapitzlist"/>
        <w:numPr>
          <w:ilvl w:val="2"/>
          <w:numId w:val="11"/>
        </w:numPr>
        <w:tabs>
          <w:tab w:val="clear" w:pos="2340"/>
          <w:tab w:val="num" w:pos="709"/>
        </w:tabs>
        <w:ind w:left="709" w:hanging="709"/>
        <w:jc w:val="both"/>
      </w:pPr>
      <w:r w:rsidRPr="005B3F32">
        <w:rPr>
          <w:color w:val="000000"/>
          <w:kern w:val="28"/>
        </w:rPr>
        <w:t>przedkładanie Zamawiającemu projektu umowy o podwykonawstwo, której przedmiotem są roboty budowlane, a także projektu jej zmiany, oraz poświadczonej za zgodność z oryginałem kopii zawartej umowy o podwykonawstwo, której przedmiotem są roboty budowlane, i jej zmian,</w:t>
      </w:r>
    </w:p>
    <w:p w:rsidR="002671A5" w:rsidRPr="005B3F32" w:rsidRDefault="002671A5" w:rsidP="005B3F32">
      <w:pPr>
        <w:pStyle w:val="Akapitzlist"/>
        <w:numPr>
          <w:ilvl w:val="2"/>
          <w:numId w:val="11"/>
        </w:numPr>
        <w:tabs>
          <w:tab w:val="clear" w:pos="2340"/>
          <w:tab w:val="num" w:pos="709"/>
        </w:tabs>
        <w:ind w:left="709" w:hanging="709"/>
        <w:jc w:val="both"/>
      </w:pPr>
      <w:r w:rsidRPr="005B3F32">
        <w:rPr>
          <w:kern w:val="28"/>
          <w:szCs w:val="20"/>
        </w:rPr>
        <w:t>przedkładanie Zamawiającemu poświadczonej za zgodność z oryginałem kopii zawartych umów o podwykonawstwo, których przedmiotem są dostawy lub usługi, oraz ich zmian.</w:t>
      </w:r>
    </w:p>
    <w:p w:rsidR="002671A5" w:rsidRPr="005B3F32" w:rsidRDefault="002671A5" w:rsidP="005B3F32">
      <w:pPr>
        <w:pStyle w:val="Akapitzlist"/>
        <w:numPr>
          <w:ilvl w:val="2"/>
          <w:numId w:val="11"/>
        </w:numPr>
        <w:tabs>
          <w:tab w:val="clear" w:pos="2340"/>
          <w:tab w:val="num" w:pos="709"/>
        </w:tabs>
        <w:ind w:left="709" w:hanging="709"/>
        <w:jc w:val="both"/>
      </w:pPr>
      <w:r w:rsidRPr="00D33BE0">
        <w:t>posiadanie aktualnego ubezpieczenia OC w ramach prowadzonej działalności</w:t>
      </w:r>
      <w:r w:rsidR="005B3F32">
        <w:t>,</w:t>
      </w:r>
    </w:p>
    <w:p w:rsidR="005B3F32" w:rsidRDefault="005B3F32" w:rsidP="005B3F32">
      <w:pPr>
        <w:pStyle w:val="Akapitzlist"/>
        <w:numPr>
          <w:ilvl w:val="2"/>
          <w:numId w:val="11"/>
        </w:numPr>
        <w:tabs>
          <w:tab w:val="clear" w:pos="2340"/>
          <w:tab w:val="num" w:pos="709"/>
        </w:tabs>
        <w:ind w:left="709" w:hanging="709"/>
        <w:jc w:val="both"/>
      </w:pPr>
      <w:r w:rsidRPr="005B3F32">
        <w:t>dostarczenie protokołu</w:t>
      </w:r>
      <w:r w:rsidRPr="00B5072F">
        <w:rPr>
          <w:rFonts w:ascii="Arial" w:hAnsi="Arial" w:cs="Arial"/>
        </w:rPr>
        <w:t xml:space="preserve"> </w:t>
      </w:r>
      <w:r w:rsidRPr="005B3F32">
        <w:t>pomiarów uziemienia szafki sterującej</w:t>
      </w:r>
      <w:r>
        <w:t>,</w:t>
      </w:r>
    </w:p>
    <w:p w:rsidR="005B3F32" w:rsidRDefault="005B3F32" w:rsidP="005B3F32">
      <w:pPr>
        <w:pStyle w:val="Akapitzlist"/>
        <w:numPr>
          <w:ilvl w:val="2"/>
          <w:numId w:val="11"/>
        </w:numPr>
        <w:tabs>
          <w:tab w:val="clear" w:pos="2340"/>
          <w:tab w:val="num" w:pos="709"/>
        </w:tabs>
        <w:ind w:left="709" w:hanging="709"/>
        <w:jc w:val="both"/>
      </w:pPr>
      <w:r>
        <w:t xml:space="preserve">wykonanie </w:t>
      </w:r>
      <w:r w:rsidRPr="005B3F32">
        <w:t>inwentaryzację geodezyjną powykonawczą wykonanych prac</w:t>
      </w:r>
      <w:r>
        <w:t>,</w:t>
      </w:r>
    </w:p>
    <w:p w:rsidR="005B3F32" w:rsidRDefault="005B3F32" w:rsidP="005B3F32">
      <w:pPr>
        <w:pStyle w:val="Akapitzlist"/>
        <w:numPr>
          <w:ilvl w:val="2"/>
          <w:numId w:val="11"/>
        </w:numPr>
        <w:tabs>
          <w:tab w:val="clear" w:pos="2340"/>
          <w:tab w:val="num" w:pos="709"/>
        </w:tabs>
        <w:ind w:left="709" w:hanging="709"/>
        <w:jc w:val="both"/>
      </w:pPr>
      <w:r>
        <w:t xml:space="preserve">dostarczenie </w:t>
      </w:r>
      <w:r w:rsidRPr="005B3F32">
        <w:t>uzupełnion</w:t>
      </w:r>
      <w:r>
        <w:t>ego</w:t>
      </w:r>
      <w:r w:rsidRPr="005B3F32">
        <w:t xml:space="preserve"> i zakończon</w:t>
      </w:r>
      <w:r>
        <w:t>ego</w:t>
      </w:r>
      <w:r w:rsidRPr="005B3F32">
        <w:t xml:space="preserve"> dziennik budowy z wpisami dotyczącymi zmian do dokumentacji</w:t>
      </w:r>
      <w:r>
        <w:t xml:space="preserve"> </w:t>
      </w:r>
      <w:r w:rsidRPr="005B3F32">
        <w:t>wprowadzonymi w trakcie realizacji inwestycji</w:t>
      </w:r>
      <w:r>
        <w:t>,</w:t>
      </w:r>
    </w:p>
    <w:p w:rsidR="005B3F32" w:rsidRPr="005B3F32" w:rsidRDefault="005B3F32" w:rsidP="005B3F32">
      <w:pPr>
        <w:pStyle w:val="Akapitzlist"/>
        <w:numPr>
          <w:ilvl w:val="2"/>
          <w:numId w:val="11"/>
        </w:numPr>
        <w:tabs>
          <w:tab w:val="clear" w:pos="2340"/>
          <w:tab w:val="num" w:pos="709"/>
        </w:tabs>
        <w:ind w:left="709" w:hanging="709"/>
        <w:jc w:val="both"/>
      </w:pPr>
      <w:r w:rsidRPr="005B3F32">
        <w:t xml:space="preserve">wymagane prawem oświadczenia kierownika budowy.           </w:t>
      </w:r>
    </w:p>
    <w:p w:rsidR="002671A5" w:rsidRDefault="002671A5" w:rsidP="002671A5">
      <w:pPr>
        <w:jc w:val="both"/>
        <w:rPr>
          <w:b/>
          <w:bCs/>
        </w:rPr>
      </w:pPr>
    </w:p>
    <w:p w:rsidR="002671A5" w:rsidRDefault="002671A5" w:rsidP="002671A5">
      <w:pPr>
        <w:jc w:val="center"/>
        <w:rPr>
          <w:b/>
          <w:bCs/>
        </w:rPr>
      </w:pPr>
    </w:p>
    <w:p w:rsidR="002671A5" w:rsidRDefault="002671A5" w:rsidP="002671A5">
      <w:pPr>
        <w:jc w:val="center"/>
        <w:rPr>
          <w:b/>
          <w:bCs/>
        </w:rPr>
      </w:pPr>
      <w:r w:rsidRPr="00D33BE0">
        <w:rPr>
          <w:b/>
          <w:bCs/>
        </w:rPr>
        <w:t>§</w:t>
      </w:r>
      <w:r>
        <w:rPr>
          <w:b/>
          <w:bCs/>
        </w:rPr>
        <w:t xml:space="preserve"> 8</w:t>
      </w:r>
    </w:p>
    <w:p w:rsidR="002671A5" w:rsidRPr="00FE58A2" w:rsidRDefault="002671A5" w:rsidP="002671A5">
      <w:pPr>
        <w:jc w:val="center"/>
        <w:rPr>
          <w:b/>
          <w:bCs/>
        </w:rPr>
      </w:pPr>
    </w:p>
    <w:p w:rsidR="002671A5" w:rsidRDefault="002671A5" w:rsidP="002671A5">
      <w:pPr>
        <w:pStyle w:val="Bezodstpw"/>
        <w:numPr>
          <w:ilvl w:val="0"/>
          <w:numId w:val="24"/>
        </w:numPr>
        <w:ind w:left="851" w:hanging="567"/>
        <w:jc w:val="both"/>
      </w:pPr>
      <w:r w:rsidRPr="00FE58A2">
        <w:t>Wykonawca zobowiązuje się wykonać przedm</w:t>
      </w:r>
      <w:r>
        <w:t>iot umowy z materiałów własnych,</w:t>
      </w:r>
    </w:p>
    <w:p w:rsidR="002671A5" w:rsidRDefault="002671A5" w:rsidP="002671A5">
      <w:pPr>
        <w:pStyle w:val="Bezodstpw"/>
        <w:numPr>
          <w:ilvl w:val="0"/>
          <w:numId w:val="24"/>
        </w:numPr>
        <w:ind w:left="851" w:hanging="567"/>
        <w:jc w:val="both"/>
      </w:pPr>
      <w:r w:rsidRPr="00FE58A2">
        <w:t>Wszystkie materiały będą posiadały odpowiednie wymagane świadectwa jakości i certyfikaty zgodne z obowiązującymi normami technicznymi .</w:t>
      </w:r>
    </w:p>
    <w:p w:rsidR="002671A5" w:rsidRDefault="002671A5" w:rsidP="002671A5">
      <w:pPr>
        <w:pStyle w:val="Bezodstpw"/>
        <w:numPr>
          <w:ilvl w:val="0"/>
          <w:numId w:val="24"/>
        </w:numPr>
        <w:ind w:left="851" w:hanging="567"/>
        <w:jc w:val="both"/>
      </w:pPr>
      <w:r w:rsidRPr="00FE58A2">
        <w:t>Strony uzgadniają możliwość zastosowania przez Wykonawcę zamiennych materiałów, wyrobów lub rozwiązań technicznych w stosunku do przyjętych w projekcie  robót geologicznych pod warunkiem, że nie wpłynie to na jakość i trwałość obiektu i będzie zatwierdzona przez inspektora nadzoru.</w:t>
      </w:r>
    </w:p>
    <w:p w:rsidR="002671A5" w:rsidRDefault="002671A5" w:rsidP="002671A5">
      <w:pPr>
        <w:pStyle w:val="Bezodstpw"/>
        <w:numPr>
          <w:ilvl w:val="0"/>
          <w:numId w:val="24"/>
        </w:numPr>
        <w:ind w:left="851" w:hanging="567"/>
        <w:jc w:val="both"/>
      </w:pPr>
      <w:r w:rsidRPr="00FE58A2">
        <w:t>Wartość dostarczonych przez Wykonawcę materiałów i urządzeń jest objęta wynagrodzeniem za przedmiot umowy określonym w § 1</w:t>
      </w:r>
      <w:r>
        <w:t>0</w:t>
      </w:r>
      <w:r w:rsidRPr="00FE58A2">
        <w:t xml:space="preserve"> umowy.</w:t>
      </w:r>
    </w:p>
    <w:p w:rsidR="002671A5" w:rsidRPr="00FE58A2" w:rsidRDefault="002671A5" w:rsidP="002671A5">
      <w:pPr>
        <w:pStyle w:val="Bezodstpw"/>
        <w:numPr>
          <w:ilvl w:val="0"/>
          <w:numId w:val="24"/>
        </w:numPr>
        <w:ind w:left="851" w:hanging="567"/>
        <w:jc w:val="both"/>
      </w:pPr>
      <w:r w:rsidRPr="00FE58A2">
        <w:t>N</w:t>
      </w:r>
      <w:r>
        <w:t>a każde żądanie Zamawiającego (</w:t>
      </w:r>
      <w:r w:rsidRPr="00FE58A2">
        <w:t>inspektora nadzoru) Wykonawca zobowiązany jest dostarczyć Zamawiającemu w stosunku do wskazanych materiałów certyfikat na znak bezpieczeństwa , deklarację zdolności z polską Normą lub aprobatę techniczną.</w:t>
      </w:r>
    </w:p>
    <w:p w:rsidR="002671A5" w:rsidRDefault="002671A5" w:rsidP="002671A5">
      <w:pPr>
        <w:pStyle w:val="Akapitzlist2"/>
        <w:ind w:left="0"/>
        <w:jc w:val="both"/>
        <w:rPr>
          <w:b/>
          <w:bCs/>
        </w:rPr>
      </w:pPr>
    </w:p>
    <w:p w:rsidR="002671A5" w:rsidRDefault="002671A5" w:rsidP="002671A5">
      <w:pPr>
        <w:pStyle w:val="Akapitzlist2"/>
        <w:ind w:left="360"/>
        <w:jc w:val="center"/>
        <w:rPr>
          <w:b/>
          <w:bCs/>
        </w:rPr>
      </w:pPr>
      <w:r>
        <w:rPr>
          <w:b/>
          <w:bCs/>
        </w:rPr>
        <w:t>„§9</w:t>
      </w:r>
    </w:p>
    <w:p w:rsidR="002671A5" w:rsidRPr="00322648" w:rsidRDefault="002671A5" w:rsidP="002671A5">
      <w:pPr>
        <w:jc w:val="both"/>
        <w:rPr>
          <w:b/>
          <w:bCs/>
          <w:i/>
          <w:iCs/>
        </w:rPr>
      </w:pPr>
      <w:r w:rsidRPr="00322648">
        <w:rPr>
          <w:b/>
          <w:bCs/>
          <w:iCs/>
        </w:rPr>
        <w:t>(</w:t>
      </w:r>
      <w:r w:rsidRPr="00322648">
        <w:rPr>
          <w:b/>
          <w:bCs/>
          <w:i/>
          <w:iCs/>
        </w:rPr>
        <w:t>Paragraf mający  zastosowanie w przypadku zawarcia mowy z podmiotami ubiegającymi się o wspólne udzielenie zamówienia- Konsorcjum w innym przypadku zostanie usunięty)</w:t>
      </w:r>
    </w:p>
    <w:p w:rsidR="002671A5" w:rsidRPr="00322648" w:rsidRDefault="002671A5" w:rsidP="002671A5">
      <w:pPr>
        <w:jc w:val="both"/>
        <w:rPr>
          <w:i/>
        </w:rPr>
      </w:pPr>
    </w:p>
    <w:p w:rsidR="002671A5" w:rsidRPr="00322648" w:rsidRDefault="002671A5" w:rsidP="002671A5">
      <w:pPr>
        <w:pStyle w:val="Akapitzlist2"/>
        <w:numPr>
          <w:ilvl w:val="0"/>
          <w:numId w:val="13"/>
        </w:numPr>
        <w:ind w:left="709" w:hanging="425"/>
        <w:jc w:val="both"/>
        <w:rPr>
          <w:i/>
        </w:rPr>
      </w:pPr>
      <w:r w:rsidRPr="00322648">
        <w:rPr>
          <w:i/>
        </w:rPr>
        <w:t>Partnerzy Konsorcjum odpowiadają solidarnie , niepodzielnie i wspólnie za wykonanie przedmiotu zamówienia i wniesienia zabezpieczenia należytego wykonania umowy.</w:t>
      </w:r>
    </w:p>
    <w:p w:rsidR="002671A5" w:rsidRDefault="002671A5" w:rsidP="002671A5">
      <w:pPr>
        <w:pStyle w:val="Akapitzlist2"/>
        <w:numPr>
          <w:ilvl w:val="0"/>
          <w:numId w:val="13"/>
        </w:numPr>
        <w:ind w:left="709" w:hanging="425"/>
        <w:jc w:val="both"/>
        <w:rPr>
          <w:i/>
        </w:rPr>
      </w:pPr>
      <w:r w:rsidRPr="00322648">
        <w:rPr>
          <w:i/>
        </w:rPr>
        <w:t>Uczestnicy Konsorcjum ponoszą solidarna odpowiedzialność za niewykonanie i nienależyte wykonanie  przedmiotu niniejszej umowy.”</w:t>
      </w:r>
    </w:p>
    <w:p w:rsidR="002671A5" w:rsidRPr="00322648" w:rsidRDefault="002671A5" w:rsidP="002671A5">
      <w:pPr>
        <w:pStyle w:val="Akapitzlist2"/>
        <w:ind w:left="709"/>
        <w:jc w:val="both"/>
        <w:rPr>
          <w:i/>
        </w:rPr>
      </w:pPr>
    </w:p>
    <w:p w:rsidR="002671A5" w:rsidRDefault="002671A5" w:rsidP="002671A5">
      <w:pPr>
        <w:jc w:val="center"/>
        <w:rPr>
          <w:b/>
          <w:bCs/>
        </w:rPr>
      </w:pPr>
      <w:r w:rsidRPr="00D33BE0">
        <w:rPr>
          <w:b/>
          <w:bCs/>
        </w:rPr>
        <w:t xml:space="preserve">§ </w:t>
      </w:r>
      <w:r>
        <w:rPr>
          <w:b/>
          <w:bCs/>
        </w:rPr>
        <w:t>9</w:t>
      </w:r>
    </w:p>
    <w:p w:rsidR="002671A5" w:rsidRPr="00AC3B26" w:rsidRDefault="002671A5" w:rsidP="002671A5">
      <w:pPr>
        <w:jc w:val="both"/>
      </w:pPr>
      <w:r w:rsidRPr="00D33BE0">
        <w:t xml:space="preserve">1. </w:t>
      </w:r>
      <w:r w:rsidRPr="00AC3B26">
        <w:t xml:space="preserve">Nadzór </w:t>
      </w:r>
      <w:r>
        <w:t>inwestorski</w:t>
      </w:r>
      <w:r w:rsidRPr="00AC3B26">
        <w:t xml:space="preserve">  z ramienia Zamawiającego sprawować będzie: .........................,   </w:t>
      </w:r>
    </w:p>
    <w:p w:rsidR="002671A5" w:rsidRPr="00AC3B26" w:rsidRDefault="002671A5" w:rsidP="002671A5">
      <w:pPr>
        <w:jc w:val="both"/>
      </w:pPr>
      <w:r w:rsidRPr="00AC3B26">
        <w:t xml:space="preserve">     posiadający uprawnienia  nr </w:t>
      </w:r>
      <w:proofErr w:type="spellStart"/>
      <w:r w:rsidRPr="00AC3B26">
        <w:t>ewid</w:t>
      </w:r>
      <w:proofErr w:type="spellEnd"/>
      <w:r w:rsidRPr="00AC3B26">
        <w:t xml:space="preserve">. </w:t>
      </w:r>
      <w:proofErr w:type="spellStart"/>
      <w:r w:rsidRPr="00AC3B26">
        <w:t>uprawn</w:t>
      </w:r>
      <w:proofErr w:type="spellEnd"/>
      <w:r w:rsidRPr="00AC3B26">
        <w:t>. .......................... z dnia .......................</w:t>
      </w:r>
    </w:p>
    <w:p w:rsidR="002671A5" w:rsidRPr="00AC3B26" w:rsidRDefault="002671A5" w:rsidP="002671A5">
      <w:pPr>
        <w:jc w:val="both"/>
      </w:pPr>
    </w:p>
    <w:p w:rsidR="002671A5" w:rsidRPr="00AC3B26" w:rsidRDefault="002671A5" w:rsidP="002671A5">
      <w:pPr>
        <w:numPr>
          <w:ilvl w:val="2"/>
          <w:numId w:val="21"/>
        </w:numPr>
        <w:jc w:val="both"/>
      </w:pPr>
      <w:r w:rsidRPr="00AC3B26">
        <w:lastRenderedPageBreak/>
        <w:t xml:space="preserve">Kierownikiem robót </w:t>
      </w:r>
      <w:r>
        <w:tab/>
        <w:t>budowlanych</w:t>
      </w:r>
      <w:r w:rsidRPr="00AC3B26">
        <w:t xml:space="preserve">  z ramienia Wykonawcy będzie:        ....................................................... posiadający kwalifikacje do kierowania robotami </w:t>
      </w:r>
      <w:r>
        <w:t>budowlanymi</w:t>
      </w:r>
      <w:r w:rsidRPr="00AC3B26">
        <w:t>.</w:t>
      </w:r>
    </w:p>
    <w:p w:rsidR="002671A5" w:rsidRDefault="002671A5" w:rsidP="002671A5">
      <w:pPr>
        <w:jc w:val="both"/>
        <w:rPr>
          <w:b/>
          <w:bCs/>
        </w:rPr>
      </w:pPr>
    </w:p>
    <w:p w:rsidR="002671A5" w:rsidRDefault="002671A5" w:rsidP="002671A5">
      <w:pPr>
        <w:jc w:val="center"/>
        <w:rPr>
          <w:b/>
          <w:bCs/>
        </w:rPr>
      </w:pPr>
      <w:r>
        <w:rPr>
          <w:b/>
          <w:bCs/>
        </w:rPr>
        <w:t>§ 10</w:t>
      </w:r>
    </w:p>
    <w:p w:rsidR="002671A5" w:rsidRPr="00D33BE0" w:rsidRDefault="002671A5" w:rsidP="002671A5">
      <w:pPr>
        <w:jc w:val="both"/>
        <w:rPr>
          <w:b/>
          <w:bCs/>
        </w:rPr>
      </w:pPr>
    </w:p>
    <w:p w:rsidR="002671A5" w:rsidRDefault="002671A5" w:rsidP="002671A5">
      <w:pPr>
        <w:pStyle w:val="Akapitzlist"/>
        <w:numPr>
          <w:ilvl w:val="3"/>
          <w:numId w:val="21"/>
        </w:numPr>
        <w:jc w:val="both"/>
      </w:pPr>
      <w:r w:rsidRPr="00D33BE0">
        <w:t>Wynagrodzenie za przedmiot umowy jako ryczałtowe ustala się w w</w:t>
      </w:r>
      <w:r>
        <w:t>ysokości/ wraz z  VAT/</w:t>
      </w:r>
      <w:r w:rsidRPr="00D33BE0">
        <w:t>...........................</w:t>
      </w:r>
      <w:r>
        <w:t>...............................................................................................</w:t>
      </w:r>
      <w:r w:rsidRPr="00FF3081">
        <w:rPr>
          <w:b/>
          <w:bCs/>
        </w:rPr>
        <w:t xml:space="preserve">zł </w:t>
      </w:r>
      <w:r w:rsidRPr="00D33BE0">
        <w:t>Słownie: .........................................................................................................</w:t>
      </w:r>
      <w:r>
        <w:t>........................................................</w:t>
      </w:r>
    </w:p>
    <w:p w:rsidR="002671A5" w:rsidRPr="00FF3081" w:rsidRDefault="002671A5" w:rsidP="002671A5">
      <w:pPr>
        <w:pStyle w:val="Akapitzlist"/>
        <w:numPr>
          <w:ilvl w:val="3"/>
          <w:numId w:val="21"/>
        </w:numPr>
        <w:jc w:val="both"/>
      </w:pPr>
      <w:r w:rsidRPr="00FF3081">
        <w:rPr>
          <w:b/>
          <w:bCs/>
        </w:rPr>
        <w:t>Wynagrodzenie Wykonawcy może ulec zmianie w przypadku ustawowej zmiany stawki podatku od towarów i usług (VAT)</w:t>
      </w:r>
      <w:r>
        <w:rPr>
          <w:b/>
          <w:bCs/>
        </w:rPr>
        <w:t>.</w:t>
      </w:r>
    </w:p>
    <w:p w:rsidR="002671A5" w:rsidRDefault="002671A5" w:rsidP="002671A5">
      <w:pPr>
        <w:jc w:val="both"/>
        <w:rPr>
          <w:b/>
          <w:bCs/>
        </w:rPr>
      </w:pPr>
    </w:p>
    <w:p w:rsidR="002671A5" w:rsidRDefault="002671A5" w:rsidP="002671A5">
      <w:pPr>
        <w:jc w:val="center"/>
        <w:rPr>
          <w:b/>
          <w:bCs/>
        </w:rPr>
      </w:pPr>
      <w:r w:rsidRPr="00D33BE0">
        <w:rPr>
          <w:b/>
          <w:bCs/>
        </w:rPr>
        <w:t>§ 1</w:t>
      </w:r>
      <w:r>
        <w:rPr>
          <w:b/>
          <w:bCs/>
        </w:rPr>
        <w:t>1</w:t>
      </w:r>
    </w:p>
    <w:p w:rsidR="00795ED9" w:rsidRDefault="00795ED9" w:rsidP="00795ED9">
      <w:pPr>
        <w:pStyle w:val="Akapitzlist"/>
        <w:numPr>
          <w:ilvl w:val="6"/>
          <w:numId w:val="43"/>
        </w:numPr>
        <w:tabs>
          <w:tab w:val="clear" w:pos="2778"/>
          <w:tab w:val="num" w:pos="426"/>
        </w:tabs>
        <w:suppressAutoHyphens/>
        <w:ind w:left="426" w:hanging="426"/>
        <w:jc w:val="both"/>
      </w:pPr>
      <w:r w:rsidRPr="00470E91">
        <w:t xml:space="preserve">Rozliczenie umowy nastąpi jednorazowo fakturą końcową płatną </w:t>
      </w:r>
      <w:r>
        <w:t>w dwóch transzach:</w:t>
      </w:r>
    </w:p>
    <w:p w:rsidR="00795ED9" w:rsidRDefault="00795ED9" w:rsidP="00795ED9">
      <w:pPr>
        <w:pStyle w:val="Akapitzlist"/>
        <w:numPr>
          <w:ilvl w:val="1"/>
          <w:numId w:val="47"/>
        </w:numPr>
        <w:suppressAutoHyphens/>
        <w:jc w:val="both"/>
      </w:pPr>
      <w:r>
        <w:t xml:space="preserve">I transza  - 80% wynagrodzenia umownego brutto płatna do  31 grudnia 2017r. ; </w:t>
      </w:r>
    </w:p>
    <w:p w:rsidR="00795ED9" w:rsidRDefault="00795ED9" w:rsidP="00795ED9">
      <w:pPr>
        <w:pStyle w:val="Akapitzlist"/>
        <w:numPr>
          <w:ilvl w:val="1"/>
          <w:numId w:val="47"/>
        </w:numPr>
        <w:suppressAutoHyphens/>
        <w:jc w:val="both"/>
      </w:pPr>
      <w:r>
        <w:t>II transza  -20% wynagrodzenia umownego brutto płatna do  31 stycznia 2018 r.</w:t>
      </w:r>
    </w:p>
    <w:p w:rsidR="00795ED9" w:rsidRDefault="00795ED9" w:rsidP="00795ED9">
      <w:pPr>
        <w:pStyle w:val="Akapitzlist"/>
        <w:suppressAutoHyphens/>
        <w:ind w:left="360"/>
        <w:jc w:val="both"/>
      </w:pPr>
      <w:r w:rsidRPr="00470E91">
        <w:t xml:space="preserve"> </w:t>
      </w:r>
      <w:r>
        <w:t xml:space="preserve">- </w:t>
      </w:r>
      <w:r w:rsidRPr="00470E91">
        <w:t>na podstawie bezusterkowego protokołu odbioru końcowego robót budowlanych, stanowiących przedmiot zamówienia.</w:t>
      </w:r>
    </w:p>
    <w:p w:rsidR="002671A5" w:rsidRDefault="00795ED9" w:rsidP="00795ED9">
      <w:pPr>
        <w:pStyle w:val="Akapitzlist"/>
        <w:suppressAutoHyphens/>
        <w:ind w:left="360" w:hanging="360"/>
        <w:jc w:val="both"/>
      </w:pPr>
      <w:r>
        <w:t xml:space="preserve">2. </w:t>
      </w:r>
      <w:r w:rsidR="002671A5" w:rsidRPr="00470E91">
        <w:t>Do protokołu odbioru końcowego robót budowlanych, o którym mowa w ust. 1, Wykonawca ma obowiązek dostarczyć komplet dokumentów odbiorowych.</w:t>
      </w:r>
    </w:p>
    <w:p w:rsidR="002671A5" w:rsidRPr="00A63A5B" w:rsidRDefault="00795ED9" w:rsidP="00795ED9">
      <w:pPr>
        <w:pStyle w:val="Akapitzlist"/>
        <w:suppressAutoHyphens/>
        <w:ind w:left="360" w:hanging="360"/>
        <w:jc w:val="both"/>
      </w:pPr>
      <w:r>
        <w:t xml:space="preserve">3. </w:t>
      </w:r>
      <w:r w:rsidR="002671A5" w:rsidRPr="00470E91">
        <w:t>Do  faktury wystawionej przez Wykonawcę załączone będzie zestawienie należności dla wszystkich podwykonawców lub dalszych podwykonawców</w:t>
      </w:r>
      <w:r w:rsidR="002671A5" w:rsidRPr="00795ED9">
        <w:rPr>
          <w:rFonts w:ascii="Arial Narrow" w:hAnsi="Arial Narrow" w:cs="Arial"/>
        </w:rPr>
        <w:t>.</w:t>
      </w:r>
    </w:p>
    <w:p w:rsidR="002671A5" w:rsidRDefault="002671A5" w:rsidP="00795ED9">
      <w:pPr>
        <w:pStyle w:val="Akapitzlist"/>
        <w:numPr>
          <w:ilvl w:val="2"/>
          <w:numId w:val="21"/>
        </w:numPr>
        <w:tabs>
          <w:tab w:val="num" w:pos="426"/>
        </w:tabs>
        <w:suppressAutoHyphens/>
        <w:jc w:val="both"/>
      </w:pPr>
      <w:r>
        <w:t>Faktura</w:t>
      </w:r>
      <w:r w:rsidRPr="00EB589E">
        <w:t xml:space="preserve"> podlega zatwierdzeniu przez Zamawiającego i Inspektora Nadzoru Zamawiającego.</w:t>
      </w:r>
    </w:p>
    <w:p w:rsidR="002671A5" w:rsidRDefault="002671A5" w:rsidP="00795ED9">
      <w:pPr>
        <w:pStyle w:val="Akapitzlist"/>
        <w:numPr>
          <w:ilvl w:val="2"/>
          <w:numId w:val="21"/>
        </w:numPr>
        <w:tabs>
          <w:tab w:val="num" w:pos="426"/>
        </w:tabs>
        <w:suppressAutoHyphens/>
        <w:jc w:val="both"/>
      </w:pPr>
      <w:r w:rsidRPr="00D33BE0">
        <w:t xml:space="preserve">Zapłata za wykonanie zamówienia zostanie dokonana, w formie przelewu na konto Wykonawcy  </w:t>
      </w:r>
      <w:r>
        <w:t xml:space="preserve"> </w:t>
      </w:r>
      <w:r w:rsidRPr="00D33BE0">
        <w:t>na rachunek bankowy</w:t>
      </w:r>
      <w:r>
        <w:t xml:space="preserve"> wskazany na fakturze</w:t>
      </w:r>
      <w:r w:rsidRPr="00D33BE0">
        <w:t>.</w:t>
      </w:r>
    </w:p>
    <w:p w:rsidR="002671A5" w:rsidRDefault="002671A5" w:rsidP="00795ED9">
      <w:pPr>
        <w:pStyle w:val="Akapitzlist"/>
        <w:numPr>
          <w:ilvl w:val="2"/>
          <w:numId w:val="21"/>
        </w:numPr>
        <w:tabs>
          <w:tab w:val="num" w:pos="426"/>
        </w:tabs>
        <w:suppressAutoHyphens/>
        <w:jc w:val="both"/>
      </w:pPr>
      <w:r w:rsidRPr="00470E91">
        <w:t>Warunkiem przekazania Wykonawcy wynagrodzenia w pełnej kwocie jest przedłożenie Zamawiającemu oświadczeń podwykonawców lub dalszych podwykonawców</w:t>
      </w:r>
      <w:r w:rsidRPr="00232461">
        <w:t xml:space="preserve"> </w:t>
      </w:r>
      <w:r w:rsidRPr="00470E91">
        <w:t>w stosunku do których Zamawiający ponosi solidarną odpowiedzialność na zasadzie art. 647</w:t>
      </w:r>
      <w:r w:rsidRPr="00795ED9">
        <w:rPr>
          <w:vertAlign w:val="superscript"/>
        </w:rPr>
        <w:t>1</w:t>
      </w:r>
      <w:r w:rsidRPr="00470E91">
        <w:t xml:space="preserve"> § 5 ustawy z dnia 23 kwietnia 1964 roku – Kodeks cywilny</w:t>
      </w:r>
      <w:r>
        <w:t>,</w:t>
      </w:r>
      <w:r w:rsidRPr="00470E91">
        <w:t xml:space="preserve"> że wszelkie wzajemne zobowiązania finansowe związane z wykonanymi robotami budowlanymi, stanowiącymi przedmiot umów o podwykonawstwo, lub związane z usługami i dostawami, stanowiącymi przedmiot umów o podwykonawstwo, zostały przez Wykonawcę </w:t>
      </w:r>
      <w:r>
        <w:t xml:space="preserve">względem nich </w:t>
      </w:r>
      <w:r w:rsidRPr="00470E91">
        <w:t>uregulowane,</w:t>
      </w:r>
      <w:r>
        <w:t xml:space="preserve"> </w:t>
      </w:r>
      <w:r w:rsidRPr="00470E91">
        <w:t>w tym należności zafakturowane, wymagalne po dacie płatności względem Wykonawcy</w:t>
      </w:r>
      <w:r>
        <w:t xml:space="preserve">. </w:t>
      </w:r>
    </w:p>
    <w:p w:rsidR="002671A5" w:rsidRDefault="002671A5" w:rsidP="00795ED9">
      <w:pPr>
        <w:pStyle w:val="Akapitzlist"/>
        <w:numPr>
          <w:ilvl w:val="2"/>
          <w:numId w:val="21"/>
        </w:numPr>
        <w:tabs>
          <w:tab w:val="num" w:pos="426"/>
        </w:tabs>
        <w:suppressAutoHyphens/>
        <w:jc w:val="both"/>
      </w:pPr>
      <w:r w:rsidRPr="001F1CAF">
        <w:t>Zamawiający dokona bezpośredniej zapłaty wymagalnego wynagrodzenia, przysługującego podwykonawcy lub dalszemu podwykonawcy, który zawarł zaakceptowaną przez Zamawiającego umowę o podwykonawstwo, której przedmiotem są roboty budowlane, lub który zawarł przedłożoną Zamawiającemu umowę o podwykonawstwo, której przedmiotem są dostawy lub usługi, w przypadku uchylenia się od obowiązku zapłaty odpowiednio przez Wykonawcę, podwykonawcę lub dalszego podwykonawcę.</w:t>
      </w:r>
    </w:p>
    <w:p w:rsidR="002671A5" w:rsidRDefault="002671A5" w:rsidP="00795ED9">
      <w:pPr>
        <w:pStyle w:val="Akapitzlist"/>
        <w:numPr>
          <w:ilvl w:val="2"/>
          <w:numId w:val="21"/>
        </w:numPr>
        <w:tabs>
          <w:tab w:val="num" w:pos="426"/>
        </w:tabs>
        <w:suppressAutoHyphens/>
        <w:jc w:val="both"/>
      </w:pPr>
      <w:r w:rsidRPr="001F1CAF">
        <w:t xml:space="preserve">Wynagrodzenie, o którym mowa w ust. </w:t>
      </w:r>
      <w:r w:rsidR="00A63A5B">
        <w:t>7</w:t>
      </w:r>
      <w:r w:rsidRPr="001F1CAF">
        <w:t xml:space="preserve"> niniejszej umowy, dotyczy wyłącznie należności powstałych po zaakceptowaniu przez Zamawiającego umowy o podwykonawstwo, której przedmiotem są roboty budowlane, lub po przedłożeniu Zamawiającemu poświadczonej za zgodność z oryginałem kopii umowy o podwykonawstwo, której przedmiotem są dostawy lub usługi.</w:t>
      </w:r>
    </w:p>
    <w:p w:rsidR="002671A5" w:rsidRDefault="002671A5" w:rsidP="00795ED9">
      <w:pPr>
        <w:pStyle w:val="Akapitzlist"/>
        <w:numPr>
          <w:ilvl w:val="2"/>
          <w:numId w:val="21"/>
        </w:numPr>
        <w:tabs>
          <w:tab w:val="num" w:pos="426"/>
        </w:tabs>
        <w:suppressAutoHyphens/>
        <w:jc w:val="both"/>
      </w:pPr>
      <w:r w:rsidRPr="001F1CAF">
        <w:t xml:space="preserve">Bezpośrednia zapłata, o której mowa w ust. </w:t>
      </w:r>
      <w:r w:rsidR="00A63A5B">
        <w:t>7</w:t>
      </w:r>
      <w:r w:rsidRPr="001F1CAF">
        <w:t>, obejmuje wyłącznie należne wynagrodzenie, bez odsetek, należnych podwykonawcy lub dalszemu podwykonawcy.</w:t>
      </w:r>
    </w:p>
    <w:p w:rsidR="002671A5" w:rsidRPr="001F1CAF" w:rsidRDefault="00795ED9" w:rsidP="00795ED9">
      <w:pPr>
        <w:pStyle w:val="Akapitzlist"/>
        <w:numPr>
          <w:ilvl w:val="2"/>
          <w:numId w:val="21"/>
        </w:numPr>
        <w:tabs>
          <w:tab w:val="num" w:pos="426"/>
        </w:tabs>
        <w:suppressAutoHyphens/>
        <w:jc w:val="both"/>
      </w:pPr>
      <w:r>
        <w:t xml:space="preserve"> </w:t>
      </w:r>
      <w:r w:rsidR="002671A5" w:rsidRPr="001F1CAF">
        <w:t>Przed dokonaniem bezpośredniej zapłaty Wykonawca zostanie poinformowany przez Zamawiającego w formie pisemnej o:</w:t>
      </w:r>
    </w:p>
    <w:p w:rsidR="002671A5" w:rsidRDefault="00A63A5B" w:rsidP="00795ED9">
      <w:pPr>
        <w:pStyle w:val="Akapitzlist"/>
        <w:numPr>
          <w:ilvl w:val="1"/>
          <w:numId w:val="50"/>
        </w:numPr>
        <w:suppressAutoHyphens/>
        <w:jc w:val="both"/>
      </w:pPr>
      <w:r>
        <w:lastRenderedPageBreak/>
        <w:t>z</w:t>
      </w:r>
      <w:r w:rsidR="002671A5" w:rsidRPr="001F1CAF">
        <w:t>amiarze dokonania bezpośredniej zapłaty wymagalnego wynagrodzenia, przysługującego podwykonawcy lub dalszemu podwykonawcy, który zawarł zaakceptowaną przez Zamawiającego umowę o podwykonawstwo, której przedmiotem są roboty budowlane, lub który zawarł przedłożoną Zamawiającemu umowę o podwykonawstwo, której przedmiotem są dostawy lub usługi, w przypadku uchylenia się od obowiązku zapłaty odpowiednio przez Wykonawcę, podwykonawcę lub dalszego podwykonawcę,</w:t>
      </w:r>
    </w:p>
    <w:p w:rsidR="002671A5" w:rsidRDefault="002671A5" w:rsidP="00795ED9">
      <w:pPr>
        <w:pStyle w:val="Akapitzlist"/>
        <w:numPr>
          <w:ilvl w:val="1"/>
          <w:numId w:val="50"/>
        </w:numPr>
        <w:suppressAutoHyphens/>
        <w:jc w:val="both"/>
      </w:pPr>
      <w:r w:rsidRPr="001F1CAF">
        <w:t xml:space="preserve">możliwości zgłoszenia przez Wykonawcę w terminie 7 dni od dnia otrzymania informacji, o której mowa w  pkt 1, pisemnych uwag dotyczących zasadności bezpośredniej zapłaty wynagrodzenia podwykonawcy lub dalszemu podwykonawcy, o których mowa w ust. </w:t>
      </w:r>
      <w:r w:rsidR="00A63A5B">
        <w:t>7</w:t>
      </w:r>
      <w:r w:rsidRPr="001F1CAF">
        <w:t>.</w:t>
      </w:r>
    </w:p>
    <w:p w:rsidR="002671A5" w:rsidRDefault="002671A5" w:rsidP="00795ED9">
      <w:pPr>
        <w:pStyle w:val="Akapitzlist"/>
        <w:numPr>
          <w:ilvl w:val="2"/>
          <w:numId w:val="21"/>
        </w:numPr>
        <w:suppressAutoHyphens/>
        <w:jc w:val="both"/>
      </w:pPr>
      <w:r w:rsidRPr="001F1CAF">
        <w:t xml:space="preserve">W przypadku zgłoszenia przez Wykonawcę uwag, o których mowa w ust. </w:t>
      </w:r>
      <w:r w:rsidR="00A63A5B">
        <w:t>10</w:t>
      </w:r>
      <w:r>
        <w:t xml:space="preserve"> </w:t>
      </w:r>
      <w:r w:rsidRPr="001F1CAF">
        <w:t xml:space="preserve">pkt 2, w terminie 7 dni od dnia otrzymania informacji, o której mowa w ust. </w:t>
      </w:r>
      <w:r w:rsidR="00A63A5B">
        <w:t>10</w:t>
      </w:r>
      <w:r w:rsidRPr="001F1CAF">
        <w:t xml:space="preserve"> pkt 1 , Zamawiający może:</w:t>
      </w:r>
    </w:p>
    <w:p w:rsidR="002671A5" w:rsidRDefault="002671A5" w:rsidP="00795ED9">
      <w:pPr>
        <w:pStyle w:val="Akapitzlist"/>
        <w:numPr>
          <w:ilvl w:val="0"/>
          <w:numId w:val="64"/>
        </w:numPr>
        <w:suppressAutoHyphens/>
        <w:jc w:val="both"/>
      </w:pPr>
      <w:r w:rsidRPr="001F1CAF">
        <w:t>nie dokonać bezpośredniej zapłaty wynagrodzenia podwykonawcy lub dalszemu podwykonawcy, jeżeli Wykonawca wykaże niezasadność takiej zapłaty albo</w:t>
      </w:r>
    </w:p>
    <w:p w:rsidR="002671A5" w:rsidRDefault="002671A5" w:rsidP="00795ED9">
      <w:pPr>
        <w:pStyle w:val="Akapitzlist"/>
        <w:numPr>
          <w:ilvl w:val="0"/>
          <w:numId w:val="64"/>
        </w:numPr>
        <w:suppressAutoHyphens/>
        <w:jc w:val="both"/>
      </w:pPr>
      <w:r w:rsidRPr="001F1CAF">
        <w:t>złożyć do depozytu sądowego kwotę potrzebną na pokrycie wynagrodzenia podwykonawcy lub dalszego podwykonawcy w przypadku istnienia zasadniczej wątpliwości Zamawiającego co do wysokości należnej zapłaty lub podmiotu, któremu płatność się należy, albo</w:t>
      </w:r>
    </w:p>
    <w:p w:rsidR="002671A5" w:rsidRDefault="002671A5" w:rsidP="00795ED9">
      <w:pPr>
        <w:pStyle w:val="Akapitzlist"/>
        <w:numPr>
          <w:ilvl w:val="0"/>
          <w:numId w:val="64"/>
        </w:numPr>
        <w:suppressAutoHyphens/>
        <w:jc w:val="both"/>
      </w:pPr>
      <w:r w:rsidRPr="001F1CAF">
        <w:t>dokonać bezpośredniej zapłaty wynagrodzenia podwykonawcy lub dalszemu podwykonawcy, jeżeli podwykonawca lub dalszy podwykonawca wykaże zasadność takiej zapłaty.</w:t>
      </w:r>
    </w:p>
    <w:p w:rsidR="00A63A5B" w:rsidRDefault="00A63A5B" w:rsidP="00A63A5B">
      <w:pPr>
        <w:suppressAutoHyphens/>
        <w:ind w:left="426" w:hanging="426"/>
        <w:jc w:val="both"/>
      </w:pPr>
      <w:r>
        <w:t xml:space="preserve">12. </w:t>
      </w:r>
      <w:r w:rsidR="002671A5" w:rsidRPr="001F1CAF">
        <w:t xml:space="preserve">W przypadku dokonania bezpośredniej zapłaty podwykonawcy lub dalszemu podwykonawcy, o których mowa w ust. </w:t>
      </w:r>
      <w:r>
        <w:t>7</w:t>
      </w:r>
      <w:r w:rsidR="002671A5" w:rsidRPr="001F1CAF">
        <w:t>, Zamawiający potrąci kwotę wypłaconego wynagrodzenia z wynagrodzenia należnego Wykonawcy.</w:t>
      </w:r>
    </w:p>
    <w:p w:rsidR="002671A5" w:rsidRDefault="00A63A5B" w:rsidP="00A63A5B">
      <w:pPr>
        <w:suppressAutoHyphens/>
        <w:ind w:left="426" w:hanging="426"/>
        <w:jc w:val="both"/>
      </w:pPr>
      <w:r>
        <w:t xml:space="preserve">13. </w:t>
      </w:r>
      <w:r w:rsidR="002671A5" w:rsidRPr="001F1CAF">
        <w:t xml:space="preserve">Termin zapłaty wynagrodzenia podwykonawcy lub dalszemu podwykonawcy, o której mowa w  ust. </w:t>
      </w:r>
      <w:r>
        <w:t>11</w:t>
      </w:r>
      <w:r w:rsidR="002671A5" w:rsidRPr="001F1CAF">
        <w:t xml:space="preserve"> pkt 3, wynosi do 30 dni od upływu terminu, o którym mowa w ust. </w:t>
      </w:r>
      <w:r>
        <w:t>10 pkt.2</w:t>
      </w:r>
      <w:r w:rsidR="002671A5" w:rsidRPr="001F1CAF">
        <w:t>.</w:t>
      </w:r>
    </w:p>
    <w:p w:rsidR="002671A5" w:rsidRDefault="00A63A5B" w:rsidP="00A63A5B">
      <w:pPr>
        <w:suppressAutoHyphens/>
        <w:ind w:left="426" w:hanging="426"/>
        <w:jc w:val="both"/>
      </w:pPr>
      <w:r>
        <w:t xml:space="preserve">14. </w:t>
      </w:r>
      <w:r w:rsidR="002671A5" w:rsidRPr="001F1CAF">
        <w:t>Zamawiający zastrzega sobie prawo zakwestionowania dowolnej części zafakturowanej kwoty w przypadku stwierdzenia, że jest ona niewłaściwa lub wymaga dodatkowego sprawdzenia.</w:t>
      </w:r>
    </w:p>
    <w:p w:rsidR="002671A5" w:rsidRDefault="00A63A5B" w:rsidP="00A63A5B">
      <w:pPr>
        <w:suppressAutoHyphens/>
        <w:ind w:left="426" w:hanging="426"/>
        <w:jc w:val="both"/>
      </w:pPr>
      <w:r>
        <w:t>15.</w:t>
      </w:r>
      <w:r w:rsidR="002671A5" w:rsidRPr="001F1CAF">
        <w:t>W przypadku, o którym mowa w ust. 1</w:t>
      </w:r>
      <w:r>
        <w:t>4</w:t>
      </w:r>
      <w:r w:rsidR="002671A5" w:rsidRPr="001F1CAF">
        <w:t>, Zamawiający dokona zwrotu faktury bez jej zaksięgowania i zapłaty Wykonawcy, żądając jednocześnie dodatkowych wyjaśnień lub zmiany faktury.</w:t>
      </w:r>
    </w:p>
    <w:p w:rsidR="002671A5" w:rsidRDefault="00A63A5B" w:rsidP="00A63A5B">
      <w:pPr>
        <w:suppressAutoHyphens/>
        <w:ind w:left="426" w:hanging="426"/>
        <w:jc w:val="both"/>
      </w:pPr>
      <w:r>
        <w:t>16.</w:t>
      </w:r>
      <w:r w:rsidR="002671A5" w:rsidRPr="001F1CAF">
        <w:t>Termin płatności faktury, o której mowa w ust. 1, będzie w sytuacji, opisanej w ust. 1</w:t>
      </w:r>
      <w:r>
        <w:t>5</w:t>
      </w:r>
      <w:r w:rsidR="002671A5" w:rsidRPr="001F1CAF">
        <w:t>, liczony od dnia otrzymania wymaganych wyjaśnień lub prawidłowo wystawionej faktury.</w:t>
      </w:r>
    </w:p>
    <w:p w:rsidR="002671A5" w:rsidRDefault="00A63A5B" w:rsidP="00A63A5B">
      <w:pPr>
        <w:suppressAutoHyphens/>
        <w:ind w:left="426" w:hanging="426"/>
        <w:jc w:val="both"/>
      </w:pPr>
      <w:r>
        <w:t>17.Z</w:t>
      </w:r>
      <w:r w:rsidR="002671A5" w:rsidRPr="001F1CAF">
        <w:t xml:space="preserve">a dzień zapłaty wynagrodzenia strony ustalają dzień obciążenia rachunku bankowego </w:t>
      </w:r>
      <w:r w:rsidR="002671A5">
        <w:t>Gminy Włocławek.</w:t>
      </w:r>
    </w:p>
    <w:p w:rsidR="002671A5" w:rsidRPr="00AF786B" w:rsidRDefault="00A63A5B" w:rsidP="00A63A5B">
      <w:pPr>
        <w:suppressAutoHyphens/>
        <w:ind w:left="426" w:hanging="426"/>
        <w:jc w:val="both"/>
      </w:pPr>
      <w:r>
        <w:t xml:space="preserve">18. </w:t>
      </w:r>
      <w:r w:rsidR="002671A5" w:rsidRPr="00AF786B">
        <w:rPr>
          <w:b/>
        </w:rPr>
        <w:t>Wykonawca oraz podwykonawca/y nie mogą przenieść swoich wierzytelności wobec Zamawiającego na osoby lub podmioty trzecie bez uprzedniej zgody Zamawiającego. Jakakolwiek cesja dokonana bez takiej zgody nie będzie ważna i stanowić będzie istotne naruszenie postanowień umowy.</w:t>
      </w:r>
    </w:p>
    <w:p w:rsidR="002671A5" w:rsidRDefault="002671A5" w:rsidP="002671A5">
      <w:pPr>
        <w:ind w:left="284" w:hanging="284"/>
        <w:jc w:val="both"/>
        <w:rPr>
          <w:b/>
          <w:bCs/>
        </w:rPr>
      </w:pPr>
    </w:p>
    <w:p w:rsidR="002671A5" w:rsidRDefault="002671A5" w:rsidP="002671A5">
      <w:pPr>
        <w:jc w:val="center"/>
        <w:rPr>
          <w:b/>
          <w:bCs/>
        </w:rPr>
      </w:pPr>
      <w:r>
        <w:rPr>
          <w:b/>
          <w:bCs/>
        </w:rPr>
        <w:t>§ 12</w:t>
      </w:r>
    </w:p>
    <w:p w:rsidR="002671A5" w:rsidRDefault="002671A5" w:rsidP="002671A5">
      <w:pPr>
        <w:jc w:val="both"/>
        <w:rPr>
          <w:b/>
          <w:bCs/>
        </w:rPr>
      </w:pPr>
    </w:p>
    <w:p w:rsidR="002671A5" w:rsidRDefault="002671A5" w:rsidP="00AF747F">
      <w:pPr>
        <w:numPr>
          <w:ilvl w:val="0"/>
          <w:numId w:val="58"/>
        </w:numPr>
        <w:tabs>
          <w:tab w:val="clear" w:pos="7732"/>
          <w:tab w:val="num" w:pos="426"/>
        </w:tabs>
        <w:suppressAutoHyphens/>
        <w:ind w:left="426" w:hanging="426"/>
        <w:jc w:val="both"/>
      </w:pPr>
      <w:r>
        <w:t>Zamawiający przy udziale Inspektora Nadzoru  dokona odbioru końcowego przedmiotu umowy wykonanego w całości .</w:t>
      </w:r>
    </w:p>
    <w:p w:rsidR="002671A5" w:rsidRDefault="002671A5" w:rsidP="00AF747F">
      <w:pPr>
        <w:numPr>
          <w:ilvl w:val="0"/>
          <w:numId w:val="58"/>
        </w:numPr>
        <w:tabs>
          <w:tab w:val="clear" w:pos="7732"/>
          <w:tab w:val="num" w:pos="426"/>
        </w:tabs>
        <w:suppressAutoHyphens/>
        <w:ind w:left="426" w:hanging="426"/>
        <w:jc w:val="both"/>
      </w:pPr>
      <w:r>
        <w:t>Wykonawca ( kierownik robót) na piśmie zawiadomi  Zamawiającego o gotowości do odbioru przedmiotu zamówienia.</w:t>
      </w:r>
    </w:p>
    <w:p w:rsidR="002671A5" w:rsidRDefault="002671A5" w:rsidP="00AF747F">
      <w:pPr>
        <w:numPr>
          <w:ilvl w:val="0"/>
          <w:numId w:val="58"/>
        </w:numPr>
        <w:tabs>
          <w:tab w:val="clear" w:pos="7732"/>
          <w:tab w:val="num" w:pos="426"/>
        </w:tabs>
        <w:suppressAutoHyphens/>
        <w:ind w:left="426" w:hanging="426"/>
        <w:jc w:val="both"/>
      </w:pPr>
      <w:r>
        <w:t>Wykonawca złoży Zamawiającemu operat powykonawczy celem jego sprawdzenia, który musi zawierać:</w:t>
      </w:r>
    </w:p>
    <w:p w:rsidR="002671A5" w:rsidRDefault="002671A5" w:rsidP="00A63A5B">
      <w:pPr>
        <w:pStyle w:val="Akapitzlist2"/>
        <w:ind w:left="180" w:hanging="180"/>
        <w:jc w:val="both"/>
      </w:pPr>
      <w:r w:rsidRPr="00DC39B9">
        <w:t xml:space="preserve">a)  deklaracje zgodności z PN lub aprobatą techniczną na użyte </w:t>
      </w:r>
      <w:r>
        <w:t xml:space="preserve">materiały do wymiany sieci wodociągowej, </w:t>
      </w:r>
    </w:p>
    <w:p w:rsidR="002671A5" w:rsidRDefault="002671A5" w:rsidP="00A63A5B">
      <w:pPr>
        <w:pStyle w:val="Akapitzlist2"/>
        <w:ind w:left="0" w:hanging="180"/>
        <w:jc w:val="both"/>
      </w:pPr>
      <w:r>
        <w:t xml:space="preserve">    b) rozliczenie rzeczowe i finansowe wykonanych robót podpisane przez kierownika robót.</w:t>
      </w:r>
    </w:p>
    <w:p w:rsidR="002671A5" w:rsidRDefault="002671A5" w:rsidP="00AF747F">
      <w:pPr>
        <w:numPr>
          <w:ilvl w:val="0"/>
          <w:numId w:val="58"/>
        </w:numPr>
        <w:tabs>
          <w:tab w:val="clear" w:pos="7732"/>
          <w:tab w:val="num" w:pos="426"/>
        </w:tabs>
        <w:suppressAutoHyphens/>
        <w:ind w:left="567" w:hanging="567"/>
        <w:jc w:val="both"/>
      </w:pPr>
      <w:r>
        <w:lastRenderedPageBreak/>
        <w:t>Po złożeniu przez Wykonawcę ( kierownika robót ) operatu powykonawczego Zamawiający w ciągu 3 dni dokona sprawdzenia złożonych dokumentów,</w:t>
      </w:r>
    </w:p>
    <w:p w:rsidR="002671A5" w:rsidRDefault="002671A5" w:rsidP="00AF747F">
      <w:pPr>
        <w:numPr>
          <w:ilvl w:val="0"/>
          <w:numId w:val="58"/>
        </w:numPr>
        <w:tabs>
          <w:tab w:val="clear" w:pos="7732"/>
          <w:tab w:val="num" w:pos="284"/>
        </w:tabs>
        <w:suppressAutoHyphens/>
        <w:ind w:left="284" w:hanging="284"/>
        <w:jc w:val="both"/>
      </w:pPr>
      <w:r>
        <w:t>Po stwierdzeniu przez Zamawiającego, że otrzymany operat powykonawczy  jest złożony zgodnie z wymaganiami umowy i obowiązującymi przepisami Zamawiający w terminie 3 dni powoła Komisję Odbiorową,  powiadomi o tym Wykonawcę i w ciągu 3 dni od terminu powołania Komisji  dokona odbioru.</w:t>
      </w:r>
    </w:p>
    <w:p w:rsidR="002671A5" w:rsidRPr="00D10475" w:rsidRDefault="002671A5" w:rsidP="00AF747F">
      <w:pPr>
        <w:numPr>
          <w:ilvl w:val="0"/>
          <w:numId w:val="58"/>
        </w:numPr>
        <w:tabs>
          <w:tab w:val="clear" w:pos="7732"/>
          <w:tab w:val="num" w:pos="284"/>
        </w:tabs>
        <w:suppressAutoHyphens/>
        <w:ind w:left="284" w:hanging="284"/>
        <w:jc w:val="both"/>
      </w:pPr>
      <w:r>
        <w:t>W przypadku stwierdzenia przez Komisję Odbiorową, że przedmiot odbioru  nie jest należycie przygotowany, a występujące uchybienia nie będą możliwe do usunięcia w ciągu 10 dni roboczych, Zamawiający przerwie czynności odbioru, a Wykonawca pokryje  całości wynikające z tego tytułu straty finansowe ponoszone przez Zamawiającego.</w:t>
      </w:r>
    </w:p>
    <w:p w:rsidR="002671A5" w:rsidRDefault="002671A5" w:rsidP="00AF747F">
      <w:pPr>
        <w:numPr>
          <w:ilvl w:val="0"/>
          <w:numId w:val="58"/>
        </w:numPr>
        <w:tabs>
          <w:tab w:val="clear" w:pos="7732"/>
          <w:tab w:val="num" w:pos="284"/>
        </w:tabs>
        <w:suppressAutoHyphens/>
        <w:ind w:left="284" w:hanging="284"/>
        <w:jc w:val="both"/>
      </w:pPr>
      <w:r>
        <w:t>Jeżeli Zamawiający  nie przystąpi do odbioru  zgodnie z postanowieniami niniejszej umowy oraz obowiązującymi przepisami, Wykonawca może ustalić protokolarnie stan przedmiotu odbioru  przez powołaną do tego Komisję , zawiadamiając o tym Zamawiającego. Protokół taki stanowi podstawę do wystawienia faktury końcowej i żądania zapłaty wynagrodzenia.</w:t>
      </w:r>
    </w:p>
    <w:p w:rsidR="002671A5" w:rsidRPr="00AB5E34" w:rsidRDefault="002671A5" w:rsidP="00AF747F">
      <w:pPr>
        <w:numPr>
          <w:ilvl w:val="0"/>
          <w:numId w:val="58"/>
        </w:numPr>
        <w:tabs>
          <w:tab w:val="clear" w:pos="7732"/>
          <w:tab w:val="num" w:pos="284"/>
          <w:tab w:val="num" w:pos="426"/>
        </w:tabs>
        <w:suppressAutoHyphens/>
        <w:ind w:left="284" w:hanging="426"/>
        <w:jc w:val="both"/>
      </w:pPr>
      <w:r>
        <w:t xml:space="preserve">W okresie rękojmi Zamawiający ma obowiązek poinformowania Wykonawcy o występujących wadach w ciągu 7 dni od daty ich stwierdzenia i wyznaczyć termin ich usunięcia. </w:t>
      </w:r>
    </w:p>
    <w:p w:rsidR="002671A5" w:rsidRDefault="002671A5" w:rsidP="00FA2C1C">
      <w:pPr>
        <w:tabs>
          <w:tab w:val="num" w:pos="284"/>
        </w:tabs>
        <w:ind w:left="284" w:hanging="426"/>
        <w:jc w:val="both"/>
        <w:rPr>
          <w:b/>
          <w:bCs/>
        </w:rPr>
      </w:pPr>
    </w:p>
    <w:p w:rsidR="002671A5" w:rsidRDefault="002671A5" w:rsidP="002671A5">
      <w:pPr>
        <w:ind w:left="360"/>
        <w:jc w:val="center"/>
        <w:rPr>
          <w:b/>
          <w:bCs/>
        </w:rPr>
      </w:pPr>
      <w:r>
        <w:rPr>
          <w:b/>
          <w:bCs/>
        </w:rPr>
        <w:t>§ 13</w:t>
      </w:r>
    </w:p>
    <w:p w:rsidR="002671A5" w:rsidRDefault="002671A5" w:rsidP="00B5028E">
      <w:pPr>
        <w:suppressAutoHyphens/>
        <w:jc w:val="both"/>
      </w:pPr>
      <w:r w:rsidRPr="00A41311">
        <w:t xml:space="preserve">Jeżeli w toku czynności odbioru lub w okresie </w:t>
      </w:r>
      <w:r w:rsidR="00E35992">
        <w:t xml:space="preserve">gwarancji jakości </w:t>
      </w:r>
      <w:r w:rsidRPr="00A41311">
        <w:t xml:space="preserve"> zostaną stwierdzone wady, to Zamawiającemu przysługują następujące uprawnienia:</w:t>
      </w:r>
    </w:p>
    <w:p w:rsidR="002671A5" w:rsidRPr="00A41311" w:rsidRDefault="002671A5" w:rsidP="00AF747F">
      <w:pPr>
        <w:pStyle w:val="Akapitzlist"/>
        <w:numPr>
          <w:ilvl w:val="0"/>
          <w:numId w:val="59"/>
        </w:numPr>
        <w:tabs>
          <w:tab w:val="num" w:pos="709"/>
        </w:tabs>
        <w:suppressAutoHyphens/>
        <w:jc w:val="both"/>
      </w:pPr>
      <w:r w:rsidRPr="00A41311">
        <w:t>jeżeli wady nadają się do usunięcia to:</w:t>
      </w:r>
    </w:p>
    <w:p w:rsidR="002671A5" w:rsidRDefault="002671A5" w:rsidP="00795ED9">
      <w:pPr>
        <w:numPr>
          <w:ilvl w:val="1"/>
          <w:numId w:val="64"/>
        </w:numPr>
        <w:ind w:left="993" w:hanging="284"/>
        <w:jc w:val="both"/>
      </w:pPr>
      <w:r w:rsidRPr="00843829">
        <w:t>Zamawiający wyznaczy w protokole odbioru końcowego termin ich usunięcia, z zagrożeniem, że po bezskutecznym upływie tego terminu nie przyjmie naprawy; jeśli wady są istotne, po bezskutecznym upływie wyznaczonego terminu</w:t>
      </w:r>
      <w:r>
        <w:t>,</w:t>
      </w:r>
    </w:p>
    <w:p w:rsidR="002671A5" w:rsidRPr="00AC3B26" w:rsidRDefault="002671A5" w:rsidP="002671A5">
      <w:pPr>
        <w:pStyle w:val="Akapitzlist2"/>
        <w:numPr>
          <w:ilvl w:val="0"/>
          <w:numId w:val="12"/>
        </w:numPr>
        <w:tabs>
          <w:tab w:val="num" w:pos="993"/>
        </w:tabs>
        <w:ind w:left="993" w:hanging="284"/>
        <w:jc w:val="both"/>
      </w:pPr>
      <w:r w:rsidRPr="00AC3B26">
        <w:t>Zamawiający może też od umowy odstąpić, a w przypadku, gdy wady nie są istotne, może żądać obniżenia wynagrodzenia Wykonawcy odpowiednio do utraconej wartości użytkowej, estetycznej lub technicznej,</w:t>
      </w:r>
    </w:p>
    <w:p w:rsidR="002671A5" w:rsidRPr="00AC3B26" w:rsidRDefault="002671A5" w:rsidP="00AF747F">
      <w:pPr>
        <w:pStyle w:val="Akapitzlist"/>
        <w:numPr>
          <w:ilvl w:val="0"/>
          <w:numId w:val="59"/>
        </w:numPr>
        <w:tabs>
          <w:tab w:val="left" w:pos="5386"/>
          <w:tab w:val="left" w:pos="7158"/>
        </w:tabs>
        <w:jc w:val="both"/>
      </w:pPr>
      <w:r w:rsidRPr="00AC3B26">
        <w:t>jeżeli wady nie nadają się do usunięcia to:</w:t>
      </w:r>
    </w:p>
    <w:p w:rsidR="002671A5" w:rsidRPr="00AC3B26" w:rsidRDefault="002671A5" w:rsidP="002671A5">
      <w:pPr>
        <w:numPr>
          <w:ilvl w:val="0"/>
          <w:numId w:val="9"/>
        </w:numPr>
        <w:tabs>
          <w:tab w:val="clear" w:pos="720"/>
          <w:tab w:val="num" w:pos="993"/>
        </w:tabs>
        <w:ind w:left="993" w:hanging="284"/>
        <w:jc w:val="both"/>
      </w:pPr>
      <w:r w:rsidRPr="00AC3B26">
        <w:t xml:space="preserve">jeżeli nie uniemożliwiają one użytkowania przedmiotu odbioru zgodnie </w:t>
      </w:r>
      <w:r w:rsidRPr="00AC3B26">
        <w:br/>
        <w:t>z  przeznaczeniem, Zamawiający może żądać odpowiedniego obniżenia  wynagrodzenia,</w:t>
      </w:r>
    </w:p>
    <w:p w:rsidR="002671A5" w:rsidRPr="00AC3B26" w:rsidRDefault="002671A5" w:rsidP="002671A5">
      <w:pPr>
        <w:numPr>
          <w:ilvl w:val="0"/>
          <w:numId w:val="9"/>
        </w:numPr>
        <w:tabs>
          <w:tab w:val="clear" w:pos="720"/>
          <w:tab w:val="num" w:pos="993"/>
        </w:tabs>
        <w:ind w:left="993" w:hanging="284"/>
        <w:jc w:val="both"/>
      </w:pPr>
      <w:r w:rsidRPr="00AC3B26">
        <w:t xml:space="preserve">jeżeli wady uniemożliwiają użytkowanie przedmiotu odbioru zgodnie </w:t>
      </w:r>
      <w:r w:rsidRPr="00AC3B26">
        <w:br/>
        <w:t>z przeznaczeniem, Zamawiający może odstąpić od umowy lub żądać wykonania przedmiotu odbioru po raz drugi.</w:t>
      </w:r>
    </w:p>
    <w:p w:rsidR="002671A5" w:rsidRPr="00AC3B26" w:rsidRDefault="002671A5" w:rsidP="002671A5">
      <w:pPr>
        <w:tabs>
          <w:tab w:val="num" w:pos="993"/>
        </w:tabs>
        <w:ind w:left="993" w:hanging="284"/>
        <w:jc w:val="both"/>
        <w:rPr>
          <w:b/>
          <w:bCs/>
        </w:rPr>
      </w:pPr>
    </w:p>
    <w:p w:rsidR="002671A5" w:rsidRDefault="002671A5" w:rsidP="002671A5">
      <w:pPr>
        <w:jc w:val="center"/>
        <w:rPr>
          <w:b/>
          <w:bCs/>
        </w:rPr>
      </w:pPr>
      <w:r w:rsidRPr="00AC3B26">
        <w:rPr>
          <w:b/>
          <w:bCs/>
        </w:rPr>
        <w:t>§ 1</w:t>
      </w:r>
      <w:r>
        <w:rPr>
          <w:b/>
          <w:bCs/>
        </w:rPr>
        <w:t>4</w:t>
      </w:r>
    </w:p>
    <w:p w:rsidR="002671A5" w:rsidRPr="000C37D3" w:rsidRDefault="002671A5" w:rsidP="002671A5">
      <w:pPr>
        <w:jc w:val="both"/>
      </w:pPr>
    </w:p>
    <w:p w:rsidR="002671A5" w:rsidRPr="000C37D3" w:rsidRDefault="002671A5" w:rsidP="00B5028E">
      <w:pPr>
        <w:pStyle w:val="Akapitzlist"/>
        <w:numPr>
          <w:ilvl w:val="3"/>
          <w:numId w:val="8"/>
        </w:numPr>
        <w:tabs>
          <w:tab w:val="clear" w:pos="2880"/>
          <w:tab w:val="num" w:pos="426"/>
        </w:tabs>
        <w:suppressAutoHyphens/>
        <w:ind w:left="426" w:hanging="426"/>
        <w:jc w:val="both"/>
      </w:pPr>
      <w:r w:rsidRPr="000C37D3">
        <w:t>Strony ustalają, że  Wykonawca w razie niewykonania lub nienależytego wykonania robót objętych umową. zapłaci Zamawiającemu kary umowne :</w:t>
      </w:r>
    </w:p>
    <w:p w:rsidR="002671A5" w:rsidRPr="000C37D3" w:rsidRDefault="002671A5" w:rsidP="002671A5">
      <w:pPr>
        <w:pStyle w:val="Akapitzlist2"/>
        <w:numPr>
          <w:ilvl w:val="1"/>
          <w:numId w:val="8"/>
        </w:numPr>
        <w:suppressAutoHyphens/>
        <w:jc w:val="both"/>
      </w:pPr>
      <w:r w:rsidRPr="000C37D3">
        <w:t>za opóźnienie w rozpoczęciu robót</w:t>
      </w:r>
      <w:r>
        <w:t>,</w:t>
      </w:r>
      <w:r w:rsidRPr="000C37D3">
        <w:t xml:space="preserve"> </w:t>
      </w:r>
      <w:r>
        <w:t xml:space="preserve">wynoszącego więcej niż trzy dni, </w:t>
      </w:r>
      <w:r w:rsidRPr="000C37D3">
        <w:t>w stosunku do terminu określonego w umowie - w wysokości 0,01 % wartości umownej robót określonej w § 10  za każdy dzień zwłoki,</w:t>
      </w:r>
    </w:p>
    <w:p w:rsidR="002671A5" w:rsidRPr="000C37D3" w:rsidRDefault="002671A5" w:rsidP="002671A5">
      <w:pPr>
        <w:numPr>
          <w:ilvl w:val="1"/>
          <w:numId w:val="8"/>
        </w:numPr>
        <w:suppressAutoHyphens/>
        <w:jc w:val="both"/>
      </w:pPr>
      <w:r w:rsidRPr="000C37D3">
        <w:t xml:space="preserve">nieterminowego wykonania zadania - w wysokości 0,1 % wartości umownej robót określonej w § 10 </w:t>
      </w:r>
      <w:r>
        <w:t>z</w:t>
      </w:r>
      <w:r w:rsidRPr="000C37D3">
        <w:t>a każdy dzień zwłoki</w:t>
      </w:r>
      <w:r>
        <w:t>,</w:t>
      </w:r>
    </w:p>
    <w:p w:rsidR="002671A5" w:rsidRPr="000C37D3" w:rsidRDefault="002671A5" w:rsidP="002671A5">
      <w:pPr>
        <w:numPr>
          <w:ilvl w:val="1"/>
          <w:numId w:val="8"/>
        </w:numPr>
        <w:ind w:left="993" w:hanging="426"/>
        <w:jc w:val="both"/>
      </w:pPr>
      <w:r w:rsidRPr="000C37D3">
        <w:t xml:space="preserve">nieterminowego usunięcie wad  stwierdzonych podczas odbioru końcowego lub w okresie rękojmi - w wysokości 0,5 % wartości umownej robót określonej w § 10 za każdy dzień zwłoki od upływu terminu na </w:t>
      </w:r>
      <w:r>
        <w:t>usunięcie wad,</w:t>
      </w:r>
      <w:r w:rsidRPr="000C37D3">
        <w:t xml:space="preserve"> </w:t>
      </w:r>
    </w:p>
    <w:p w:rsidR="002671A5" w:rsidRPr="000C37D3" w:rsidRDefault="002671A5" w:rsidP="002671A5">
      <w:pPr>
        <w:numPr>
          <w:ilvl w:val="1"/>
          <w:numId w:val="8"/>
        </w:numPr>
        <w:jc w:val="both"/>
      </w:pPr>
      <w:r w:rsidRPr="000C37D3">
        <w:t xml:space="preserve">w razie zwłoki w usunięciu wad w terminie dodatkowym niż ustalony umową stron kary umowne ustalone </w:t>
      </w:r>
      <w:r>
        <w:t>w pkt</w:t>
      </w:r>
      <w:r w:rsidRPr="000C37D3">
        <w:t xml:space="preserve"> </w:t>
      </w:r>
      <w:r>
        <w:t xml:space="preserve">3 </w:t>
      </w:r>
      <w:r w:rsidRPr="000C37D3">
        <w:t>ulegają podwyższeniu o 50 % licząc od dnia upływu terminu do</w:t>
      </w:r>
      <w:r>
        <w:t>datkowego za każdy dzień zwłoki,</w:t>
      </w:r>
    </w:p>
    <w:p w:rsidR="002671A5" w:rsidRPr="000C37D3" w:rsidRDefault="002671A5" w:rsidP="002671A5">
      <w:pPr>
        <w:numPr>
          <w:ilvl w:val="1"/>
          <w:numId w:val="8"/>
        </w:numPr>
        <w:jc w:val="both"/>
      </w:pPr>
      <w:r w:rsidRPr="000C37D3">
        <w:lastRenderedPageBreak/>
        <w:t>odstąpienie przez Zamawiającego od zrealizowania umowy z przyczyn, za które odpowiedzialność ponosi Wykonawca - w wysokości 20 % wartości umownej  określonej w § 10</w:t>
      </w:r>
      <w:r>
        <w:t>,</w:t>
      </w:r>
    </w:p>
    <w:p w:rsidR="002671A5" w:rsidRDefault="002671A5" w:rsidP="002671A5">
      <w:pPr>
        <w:numPr>
          <w:ilvl w:val="1"/>
          <w:numId w:val="8"/>
        </w:numPr>
        <w:jc w:val="both"/>
      </w:pPr>
      <w:r w:rsidRPr="000C37D3">
        <w:t>odstąpienie Wykonawcy od wykonania zamówienia – w wysokości 10 % wartości umownej  określonej w § 10</w:t>
      </w:r>
      <w:r>
        <w:t>.</w:t>
      </w:r>
    </w:p>
    <w:p w:rsidR="002671A5" w:rsidRDefault="002671A5" w:rsidP="00795ED9">
      <w:pPr>
        <w:pStyle w:val="Akapitzlist"/>
        <w:numPr>
          <w:ilvl w:val="0"/>
          <w:numId w:val="21"/>
        </w:numPr>
        <w:jc w:val="both"/>
      </w:pPr>
      <w:r w:rsidRPr="000C37D3">
        <w:t>Ponadto Wykonawca zapłaci Zamawiającemu kary umowne w przypadku:</w:t>
      </w:r>
    </w:p>
    <w:p w:rsidR="002671A5" w:rsidRPr="000C37D3" w:rsidRDefault="002671A5" w:rsidP="00795ED9">
      <w:pPr>
        <w:pStyle w:val="Akapitzlist2"/>
        <w:numPr>
          <w:ilvl w:val="1"/>
          <w:numId w:val="21"/>
        </w:numPr>
        <w:jc w:val="both"/>
      </w:pPr>
      <w:r w:rsidRPr="000C37D3">
        <w:t>za nieterminową zapłatę wynagrodzenia należnego podwykonawcom lub dalszym podwykonawcom, w wysokości 0,5% należnego im wynagrodzenia, za każdy dzień zwłoki licząc od dnia następnego, po upływie terminu zapłaty określonego w umowie,</w:t>
      </w:r>
    </w:p>
    <w:p w:rsidR="002671A5" w:rsidRPr="000C37D3" w:rsidRDefault="002671A5" w:rsidP="00795ED9">
      <w:pPr>
        <w:pStyle w:val="Akapitzlist2"/>
        <w:numPr>
          <w:ilvl w:val="1"/>
          <w:numId w:val="21"/>
        </w:numPr>
        <w:jc w:val="both"/>
      </w:pPr>
      <w:r w:rsidRPr="000C37D3">
        <w:t>za brak zapłaty wynagrodzenia należnego podwykonawcom lub  dalszym podwykonawcom, w wysokości 10% należnego im wynagrodzenia,</w:t>
      </w:r>
    </w:p>
    <w:p w:rsidR="002671A5" w:rsidRPr="000C37D3" w:rsidRDefault="002671A5" w:rsidP="00795ED9">
      <w:pPr>
        <w:pStyle w:val="Akapitzlist2"/>
        <w:numPr>
          <w:ilvl w:val="1"/>
          <w:numId w:val="21"/>
        </w:numPr>
        <w:jc w:val="both"/>
      </w:pPr>
      <w:r w:rsidRPr="000C37D3">
        <w:t>za nieprzedłożenie do zaakceptowania projektu umowy o podwykonawstwo, której przedmiotem są roboty budowlane</w:t>
      </w:r>
      <w:r>
        <w:t xml:space="preserve"> </w:t>
      </w:r>
      <w:r w:rsidRPr="000C37D3">
        <w:t>lub projektu jej zmiany, w wysokości 1 000 zł., za każdy nieprzedłożony do zaakceptowania projekt umowy lub projekt jej zmiany,</w:t>
      </w:r>
    </w:p>
    <w:p w:rsidR="002671A5" w:rsidRPr="000C37D3" w:rsidRDefault="002671A5" w:rsidP="00795ED9">
      <w:pPr>
        <w:pStyle w:val="Akapitzlist2"/>
        <w:numPr>
          <w:ilvl w:val="1"/>
          <w:numId w:val="21"/>
        </w:numPr>
        <w:jc w:val="both"/>
      </w:pPr>
      <w:r w:rsidRPr="000C37D3">
        <w:t>za nieprzedłożenie poświadczonej za zgodność z oryginałem kopii umowy o podwykonawstwo lub jej zmiany, w wysokości 1 000 zł., za każdą nieprzedłożoną kopię umowy lub jej zmianę,</w:t>
      </w:r>
    </w:p>
    <w:p w:rsidR="002671A5" w:rsidRDefault="002671A5" w:rsidP="00795ED9">
      <w:pPr>
        <w:pStyle w:val="Akapitzlist2"/>
        <w:numPr>
          <w:ilvl w:val="1"/>
          <w:numId w:val="21"/>
        </w:numPr>
        <w:jc w:val="both"/>
      </w:pPr>
      <w:r w:rsidRPr="000C37D3">
        <w:t>za brak zmiany umowy o podwykonawstwo w zakresie terminu zapłaty, w wysokości 10% przewidzianego w umowie wynagrodzenia należnego podwykonawcy lub  dalszemu podwykonawcy</w:t>
      </w:r>
      <w:r>
        <w:t>,</w:t>
      </w:r>
    </w:p>
    <w:p w:rsidR="002671A5" w:rsidRDefault="002671A5" w:rsidP="00795ED9">
      <w:pPr>
        <w:pStyle w:val="Akapitzlist2"/>
        <w:numPr>
          <w:ilvl w:val="1"/>
          <w:numId w:val="21"/>
        </w:numPr>
        <w:jc w:val="both"/>
      </w:pPr>
      <w:r w:rsidRPr="008503B1">
        <w:t xml:space="preserve">z tytułu niespełnienia przez Wykonawcę lub podwykonawcę wymogu zatrudnienia na podstawie umowy o pracę osób wykonujących wskazane w § </w:t>
      </w:r>
      <w:r>
        <w:t>4</w:t>
      </w:r>
      <w:r w:rsidRPr="008503B1">
        <w:t xml:space="preserve"> ust. </w:t>
      </w:r>
      <w:r>
        <w:t>4</w:t>
      </w:r>
      <w:r w:rsidRPr="008503B1">
        <w:t xml:space="preserve"> czynności Wykonawca zapłaci karę umowną w wysokości 5 000 zł. Niezłożenie przez Wykonawcę w wyznaczonym przez Zamawiającego terminie żądanych przez Zamawiającego dowodów, o których mowa w  § </w:t>
      </w:r>
      <w:r>
        <w:t>4</w:t>
      </w:r>
      <w:r w:rsidRPr="008503B1">
        <w:t xml:space="preserve"> ust. </w:t>
      </w:r>
      <w:r>
        <w:t>7</w:t>
      </w:r>
      <w:r w:rsidRPr="008503B1">
        <w:t xml:space="preserve"> w celu potwierdzenia spełnienia przez Wykonawcę lub podwykonawcę wymogu zatrudnienia na podstawie umowy o pracę traktowane będzie jako niespełnienie przez Wykonawcę lub podwykonawcę wymogu zatrudnienia na podstawie umowy o pracę osób wykonujących wskazane w § </w:t>
      </w:r>
      <w:r>
        <w:t>4</w:t>
      </w:r>
      <w:r w:rsidRPr="008503B1">
        <w:t xml:space="preserve"> ust. </w:t>
      </w:r>
      <w:r>
        <w:t>4 czynności,</w:t>
      </w:r>
    </w:p>
    <w:p w:rsidR="002671A5" w:rsidRPr="00AD680F" w:rsidRDefault="002671A5" w:rsidP="00795ED9">
      <w:pPr>
        <w:pStyle w:val="Akapitzlist2"/>
        <w:numPr>
          <w:ilvl w:val="1"/>
          <w:numId w:val="21"/>
        </w:numPr>
        <w:jc w:val="both"/>
      </w:pPr>
      <w:r w:rsidRPr="00AD680F">
        <w:t xml:space="preserve">w przypadku niedopełnienia przez Wykonawcę obowiązku, o którym mowa w § 15 ust. 6 niniejszej umowy, w wysokości 1% wynagrodzenia, o którym mowa w § </w:t>
      </w:r>
      <w:r>
        <w:t>10</w:t>
      </w:r>
      <w:r w:rsidRPr="00AD680F">
        <w:t xml:space="preserve"> ust. 1 niniejszej umowy, za każdy dzień zwłoki, liczonej od upływu terminu, o którym mowa w § 15 ust. 6 niniejszej umowy,</w:t>
      </w:r>
    </w:p>
    <w:p w:rsidR="002671A5" w:rsidRPr="000C37D3" w:rsidRDefault="002671A5" w:rsidP="002671A5">
      <w:pPr>
        <w:pStyle w:val="Akapitzlist2"/>
        <w:ind w:left="928"/>
        <w:jc w:val="both"/>
      </w:pPr>
    </w:p>
    <w:p w:rsidR="002671A5" w:rsidRPr="000C37D3" w:rsidRDefault="002671A5" w:rsidP="00795ED9">
      <w:pPr>
        <w:numPr>
          <w:ilvl w:val="0"/>
          <w:numId w:val="21"/>
        </w:numPr>
        <w:jc w:val="both"/>
      </w:pPr>
      <w:r w:rsidRPr="000C37D3">
        <w:t>Zamawiający może potrącić przewidzianą w umowie karę z należności Wykonawcy lub z zabezpieczenia należytego wykonania umowy. Zapłacenie kar nie zwalnia Wykonawcy z obowiązku dokończenia robót ani żadnych innych zobowiązań.</w:t>
      </w:r>
    </w:p>
    <w:p w:rsidR="002671A5" w:rsidRDefault="002671A5" w:rsidP="00795ED9">
      <w:pPr>
        <w:numPr>
          <w:ilvl w:val="0"/>
          <w:numId w:val="21"/>
        </w:numPr>
        <w:jc w:val="both"/>
      </w:pPr>
      <w:r w:rsidRPr="000C37D3">
        <w:t>Jeżeli kary umowne określone w ust.1 -2  nie pokryją poniesionych strat Zamawiający może dochodzić odszkodowania uzupełniającego do wysokości rzeczywiście poniesionej szkody.</w:t>
      </w:r>
    </w:p>
    <w:p w:rsidR="002671A5" w:rsidRDefault="002671A5" w:rsidP="00795ED9">
      <w:pPr>
        <w:pStyle w:val="Akapitzlist2"/>
        <w:numPr>
          <w:ilvl w:val="0"/>
          <w:numId w:val="21"/>
        </w:numPr>
        <w:jc w:val="both"/>
      </w:pPr>
      <w:r w:rsidRPr="000C37D3">
        <w:rPr>
          <w:b/>
          <w:bCs/>
        </w:rPr>
        <w:t>Zamawiający zapłaci Wykonawcy kary umowne z następujących tytułów</w:t>
      </w:r>
      <w:r>
        <w:t>:</w:t>
      </w:r>
    </w:p>
    <w:p w:rsidR="002671A5" w:rsidRDefault="002671A5" w:rsidP="002671A5">
      <w:pPr>
        <w:pStyle w:val="Akapitzlist2"/>
        <w:jc w:val="both"/>
      </w:pPr>
      <w:r>
        <w:t>1) za zwłokę w przystąpieniu do czynności odbioru przedmiotu umowy w wysokości - 0,2% wynagrodzenia brutto określonego w § 5, za każdy dzień zwłoki, licząc od następnego dnia po terminie, w którym odbiór miał być rozpoczęty,</w:t>
      </w:r>
    </w:p>
    <w:p w:rsidR="002671A5" w:rsidRDefault="002671A5" w:rsidP="002671A5">
      <w:pPr>
        <w:pStyle w:val="Akapitzlist2"/>
        <w:jc w:val="both"/>
      </w:pPr>
      <w:r w:rsidRPr="000C37D3">
        <w:t>2) z tytułu odstąpienia od umowy z przyczyn leżących po stronie Zamawiającego – w wysokości 10 % wynagrodzenia brutto określonego w § 5.</w:t>
      </w:r>
    </w:p>
    <w:p w:rsidR="002671A5" w:rsidRDefault="002671A5" w:rsidP="002671A5">
      <w:pPr>
        <w:pStyle w:val="Akapitzlist2"/>
        <w:jc w:val="both"/>
      </w:pPr>
      <w:r>
        <w:t>3) z</w:t>
      </w:r>
      <w:r w:rsidRPr="00D33BE0">
        <w:t xml:space="preserve">a opóźnienie w przekazaniu Wykonawcy </w:t>
      </w:r>
      <w:r>
        <w:t xml:space="preserve">dokumentacji projektowej  - </w:t>
      </w:r>
      <w:r w:rsidRPr="00D33BE0">
        <w:t xml:space="preserve">w wysokości 0,01 % wartości umownej określonej w § </w:t>
      </w:r>
      <w:r>
        <w:t>10</w:t>
      </w:r>
      <w:r w:rsidRPr="00D33BE0">
        <w:t xml:space="preserve"> za każdy dzień zwłoki.</w:t>
      </w:r>
    </w:p>
    <w:p w:rsidR="002671A5" w:rsidRDefault="002671A5" w:rsidP="002671A5">
      <w:pPr>
        <w:pStyle w:val="Akapitzlist2"/>
        <w:jc w:val="both"/>
      </w:pPr>
    </w:p>
    <w:p w:rsidR="00795ED9" w:rsidRDefault="00795ED9" w:rsidP="002671A5">
      <w:pPr>
        <w:jc w:val="center"/>
        <w:rPr>
          <w:b/>
          <w:bCs/>
        </w:rPr>
      </w:pPr>
    </w:p>
    <w:p w:rsidR="00E35992" w:rsidRDefault="00E35992" w:rsidP="002671A5">
      <w:pPr>
        <w:jc w:val="center"/>
        <w:rPr>
          <w:b/>
          <w:bCs/>
        </w:rPr>
      </w:pPr>
    </w:p>
    <w:p w:rsidR="00E35992" w:rsidRDefault="00E35992" w:rsidP="002671A5">
      <w:pPr>
        <w:jc w:val="center"/>
        <w:rPr>
          <w:b/>
          <w:bCs/>
        </w:rPr>
      </w:pPr>
    </w:p>
    <w:p w:rsidR="002671A5" w:rsidRDefault="002671A5" w:rsidP="002671A5">
      <w:pPr>
        <w:jc w:val="center"/>
        <w:rPr>
          <w:b/>
          <w:bCs/>
        </w:rPr>
      </w:pPr>
      <w:r>
        <w:rPr>
          <w:b/>
          <w:bCs/>
        </w:rPr>
        <w:lastRenderedPageBreak/>
        <w:t>§ 15</w:t>
      </w:r>
    </w:p>
    <w:p w:rsidR="002671A5" w:rsidRDefault="002671A5" w:rsidP="002671A5">
      <w:pPr>
        <w:jc w:val="both"/>
        <w:rPr>
          <w:b/>
          <w:bCs/>
        </w:rPr>
      </w:pPr>
    </w:p>
    <w:p w:rsidR="002671A5" w:rsidRDefault="002671A5" w:rsidP="00AF747F">
      <w:pPr>
        <w:pStyle w:val="Akapitzlist"/>
        <w:numPr>
          <w:ilvl w:val="3"/>
          <w:numId w:val="59"/>
        </w:numPr>
        <w:suppressAutoHyphens/>
        <w:ind w:left="426" w:hanging="426"/>
        <w:jc w:val="both"/>
      </w:pPr>
      <w:r w:rsidRPr="00322648">
        <w:t xml:space="preserve">Strony uzgodniły, że Wykonawca w dniu zawarcia niniejszej umowy wniesie zabezpieczenie należytego wykonania umowy w formie …………………………… w wysokości </w:t>
      </w:r>
      <w:r w:rsidR="00795ED9">
        <w:t>5</w:t>
      </w:r>
      <w:r w:rsidRPr="00B5028E">
        <w:rPr>
          <w:bCs/>
        </w:rPr>
        <w:t xml:space="preserve"> %</w:t>
      </w:r>
      <w:r w:rsidRPr="00322648">
        <w:t xml:space="preserve"> ceny brutto przedstawionej w ofercie, co stanowi kwotę: ………………………………………… złotych (słownie: …………………………………………………………………………………………………………………………………………………………………………………………………………………………….…………).</w:t>
      </w:r>
    </w:p>
    <w:p w:rsidR="002671A5" w:rsidRDefault="002671A5" w:rsidP="00AF747F">
      <w:pPr>
        <w:pStyle w:val="Akapitzlist"/>
        <w:numPr>
          <w:ilvl w:val="3"/>
          <w:numId w:val="59"/>
        </w:numPr>
        <w:suppressAutoHyphens/>
        <w:ind w:left="426" w:hanging="426"/>
        <w:jc w:val="both"/>
      </w:pPr>
      <w:r w:rsidRPr="00322648">
        <w:t xml:space="preserve">W przypadku należytego wykonania robót 70% zabezpieczenia należytego wykonania umowy zostanie zwrócone w terminie 30 dni po przeprowadzeniu komisyjnego odbioru końcowego wykonanych robót budowlanych, stanowiących przedmiot zamówienia, potwierdzonego bezusterkowym protokołem odbioru końcowego robót budowlanych, o którym mowa w § </w:t>
      </w:r>
      <w:r>
        <w:t>12</w:t>
      </w:r>
      <w:r w:rsidRPr="00322648">
        <w:t xml:space="preserve"> niniejszej umowy, a pozostała część, tj.: 30% zabezpieczenia należytego wykonania umowy, zostanie zwrócona w terminie do 15 dni po upływie okresu zabezpieczenia roszczeń z tytułu rękojmi za wady</w:t>
      </w:r>
      <w:r>
        <w:t>.</w:t>
      </w:r>
    </w:p>
    <w:p w:rsidR="002671A5" w:rsidRDefault="002671A5" w:rsidP="00AF747F">
      <w:pPr>
        <w:pStyle w:val="Akapitzlist"/>
        <w:numPr>
          <w:ilvl w:val="3"/>
          <w:numId w:val="59"/>
        </w:numPr>
        <w:suppressAutoHyphens/>
        <w:ind w:left="426" w:hanging="426"/>
        <w:jc w:val="both"/>
      </w:pPr>
      <w:r w:rsidRPr="00322648">
        <w:t>Zwrot zabezpieczenia należytego wykonania umowy wniesionego w pieniądzu nastąpi wraz z odsetkami wynikającymi z umowy rachunku bankowego Zamawiającego, pomniejszonymi o koszty prowadzenia rachunku oraz prowizji bankowej za przelew pieniędzy na rachunek Wykonawcy.</w:t>
      </w:r>
    </w:p>
    <w:p w:rsidR="002671A5" w:rsidRDefault="002671A5" w:rsidP="00AF747F">
      <w:pPr>
        <w:pStyle w:val="Akapitzlist"/>
        <w:numPr>
          <w:ilvl w:val="3"/>
          <w:numId w:val="59"/>
        </w:numPr>
        <w:suppressAutoHyphens/>
        <w:ind w:left="426" w:hanging="426"/>
        <w:jc w:val="both"/>
      </w:pPr>
      <w:r w:rsidRPr="00322648">
        <w:t>W przypadku, gdy Wykonawca na wezwanie Zamawiającego nie usunie wad w okresie rękojmi, Zamawiający upoważniony jest do dysponowania kwotą, określoną w ust. 2, z przeznaczeniem na usunięcie wad.</w:t>
      </w:r>
    </w:p>
    <w:p w:rsidR="002671A5" w:rsidRDefault="002671A5" w:rsidP="00AF747F">
      <w:pPr>
        <w:pStyle w:val="Akapitzlist"/>
        <w:numPr>
          <w:ilvl w:val="3"/>
          <w:numId w:val="59"/>
        </w:numPr>
        <w:suppressAutoHyphens/>
        <w:ind w:left="426" w:hanging="426"/>
        <w:jc w:val="both"/>
      </w:pPr>
      <w:r w:rsidRPr="00322648">
        <w:t>W przypadku zmiany terminu realizacji zamówienia, o którym mowa w § 3 niniejszej umowy, na skutek wprowadzenia zmian, o których mowa w § 1</w:t>
      </w:r>
      <w:r>
        <w:t>7</w:t>
      </w:r>
      <w:r w:rsidRPr="00322648">
        <w:t xml:space="preserve"> ust. 1 pkt 1 – 4, 8 niniejszej umowy, Wykonawca zobowiązany jest do przedłużenia okresu zabezpieczenia należytego wykonania umowy oraz okresu zabezpieczenia roszczeń z tytułu rękojmi za wady o długość okresu odpowiadający liczbie dni, o który przedłużono termin realizacji zamówienia.</w:t>
      </w:r>
    </w:p>
    <w:p w:rsidR="002671A5" w:rsidRPr="00322648" w:rsidRDefault="002671A5" w:rsidP="00AF747F">
      <w:pPr>
        <w:pStyle w:val="Akapitzlist"/>
        <w:numPr>
          <w:ilvl w:val="3"/>
          <w:numId w:val="59"/>
        </w:numPr>
        <w:suppressAutoHyphens/>
        <w:ind w:left="426" w:hanging="426"/>
        <w:jc w:val="both"/>
      </w:pPr>
      <w:r w:rsidRPr="00322648">
        <w:t xml:space="preserve">W przypadku wniesienia przez Wykonawcę zabezpieczenia należytego wykonania umowy oraz zabezpieczenia roszczeń z tytułu rękojmi za wady w jednej z form, o których mowa w art. 148 ust. 1 pkt 2 – 5 ustawy </w:t>
      </w:r>
      <w:proofErr w:type="spellStart"/>
      <w:r w:rsidRPr="00322648">
        <w:t>Pzp</w:t>
      </w:r>
      <w:proofErr w:type="spellEnd"/>
      <w:r w:rsidRPr="00322648">
        <w:t>, a następnie zmiany terminu realizacji zamówienia, o którym mowa w § 3 niniejszej umowy, na skutek wprowadzenia zmian, o których mowa w § 1</w:t>
      </w:r>
      <w:r>
        <w:t>7</w:t>
      </w:r>
      <w:r w:rsidRPr="00322648">
        <w:t xml:space="preserve"> ust. 1 pkt 1 – 4, 8 niniejszej umowy, Wykonawca zobowiązany jest dostarczyć Zamawiającemu w terminie nie dłuższym niż 5 dni roboczych od dnia zawarcia aneksu do niniejszej umowy:</w:t>
      </w:r>
    </w:p>
    <w:p w:rsidR="002671A5" w:rsidRPr="00322648" w:rsidRDefault="002671A5" w:rsidP="002671A5">
      <w:pPr>
        <w:numPr>
          <w:ilvl w:val="0"/>
          <w:numId w:val="51"/>
        </w:numPr>
        <w:suppressAutoHyphens/>
        <w:jc w:val="both"/>
      </w:pPr>
      <w:r w:rsidRPr="00322648">
        <w:t>oryginał aneksu do zabezpieczenia należytego wykonania umowy, oraz</w:t>
      </w:r>
    </w:p>
    <w:p w:rsidR="00B5028E" w:rsidRPr="00322648" w:rsidRDefault="002671A5" w:rsidP="00B5028E">
      <w:pPr>
        <w:numPr>
          <w:ilvl w:val="0"/>
          <w:numId w:val="51"/>
        </w:numPr>
        <w:suppressAutoHyphens/>
        <w:jc w:val="both"/>
      </w:pPr>
      <w:r w:rsidRPr="00322648">
        <w:t>oryginał aneksu do zabezpieczenia roszczeń z tytułu rękojmi za wady.</w:t>
      </w:r>
    </w:p>
    <w:p w:rsidR="002671A5" w:rsidRPr="00322648" w:rsidRDefault="002671A5" w:rsidP="00AF747F">
      <w:pPr>
        <w:pStyle w:val="Akapitzlist"/>
        <w:numPr>
          <w:ilvl w:val="3"/>
          <w:numId w:val="59"/>
        </w:numPr>
        <w:suppressAutoHyphens/>
        <w:ind w:left="426" w:hanging="426"/>
        <w:jc w:val="both"/>
      </w:pPr>
      <w:r w:rsidRPr="00322648">
        <w:t xml:space="preserve">Niedopełnienie przez Wykonawcę obowiązku, o którym mowa w ust. 6, będzie skutkowało naliczeniem Wykonawcy przez Zamawiającego kary umownej, o </w:t>
      </w:r>
      <w:r w:rsidRPr="00AD680F">
        <w:t xml:space="preserve">której mowa w § 14 ust. 2 pkt 7  niniejszej umowy, lub odstąpieniem przez Zamawiającego od niniejszej umowy na podstawie </w:t>
      </w:r>
      <w:r w:rsidRPr="00322648">
        <w:t>§ 17 ust. 1 pkt 1 lit. g) niniejszej umowy.</w:t>
      </w:r>
    </w:p>
    <w:p w:rsidR="002671A5" w:rsidRDefault="002671A5" w:rsidP="002671A5">
      <w:pPr>
        <w:rPr>
          <w:b/>
          <w:bCs/>
        </w:rPr>
      </w:pPr>
    </w:p>
    <w:p w:rsidR="002671A5" w:rsidRPr="00322648" w:rsidRDefault="002671A5" w:rsidP="002671A5">
      <w:pPr>
        <w:jc w:val="center"/>
      </w:pPr>
      <w:r>
        <w:rPr>
          <w:b/>
          <w:bCs/>
        </w:rPr>
        <w:t>§ 16</w:t>
      </w:r>
    </w:p>
    <w:p w:rsidR="002671A5" w:rsidRPr="00322648" w:rsidRDefault="002671A5" w:rsidP="002671A5"/>
    <w:p w:rsidR="002671A5" w:rsidRDefault="002671A5" w:rsidP="002671A5">
      <w:pPr>
        <w:pStyle w:val="Akapitzlist2"/>
        <w:ind w:left="567" w:hanging="283"/>
        <w:jc w:val="both"/>
      </w:pPr>
      <w:r w:rsidRPr="00322648">
        <w:t xml:space="preserve">1. Wykonawca udziela Zamawiającemu </w:t>
      </w:r>
      <w:r w:rsidR="00B5028E">
        <w:t xml:space="preserve">gwarancji jakości </w:t>
      </w:r>
      <w:r w:rsidRPr="00322648">
        <w:t xml:space="preserve"> na wykonan</w:t>
      </w:r>
      <w:r w:rsidR="00B5028E">
        <w:t xml:space="preserve">ą dostawę i montaż przydomowych oczyszczalni ścieków </w:t>
      </w:r>
      <w:r w:rsidRPr="00322648">
        <w:t>e roboty na okres</w:t>
      </w:r>
      <w:r w:rsidRPr="001E5F65">
        <w:t xml:space="preserve"> …………..</w:t>
      </w:r>
      <w:r>
        <w:t>miesięcy.</w:t>
      </w:r>
      <w:r w:rsidRPr="001E5F65">
        <w:t xml:space="preserve"> Termin </w:t>
      </w:r>
      <w:r w:rsidR="00B5028E">
        <w:t>gwarancji jakości l</w:t>
      </w:r>
      <w:r w:rsidRPr="001E5F65">
        <w:t>iczy się od dnia odbioru końcowego.</w:t>
      </w:r>
      <w:r w:rsidRPr="001E5F65">
        <w:rPr>
          <w:i/>
        </w:rPr>
        <w:t xml:space="preserve"> </w:t>
      </w:r>
    </w:p>
    <w:p w:rsidR="002671A5" w:rsidRDefault="002671A5" w:rsidP="002671A5">
      <w:pPr>
        <w:pStyle w:val="Akapitzlist"/>
        <w:widowControl w:val="0"/>
        <w:suppressAutoHyphens/>
        <w:ind w:left="567" w:hanging="283"/>
        <w:jc w:val="both"/>
      </w:pPr>
      <w:r>
        <w:t xml:space="preserve">2.  Wykonawca jest odpowiedzialny względem Zamawiającego z tytułu </w:t>
      </w:r>
      <w:r w:rsidR="00B5028E">
        <w:t xml:space="preserve">gwarancji jakości </w:t>
      </w:r>
      <w:r>
        <w:t xml:space="preserve"> za wady fizyczne robót objętych umową, stwierdzone w toku czynności odbioru końcowego i powstałe w okresie trwania </w:t>
      </w:r>
      <w:r w:rsidR="00B5028E">
        <w:t>gwarancji</w:t>
      </w:r>
      <w:r>
        <w:t>.</w:t>
      </w:r>
    </w:p>
    <w:p w:rsidR="002671A5" w:rsidRDefault="002671A5" w:rsidP="002671A5">
      <w:pPr>
        <w:pStyle w:val="Akapitzlist"/>
        <w:widowControl w:val="0"/>
        <w:suppressAutoHyphens/>
        <w:ind w:left="567" w:hanging="283"/>
        <w:jc w:val="both"/>
      </w:pPr>
      <w:r>
        <w:t xml:space="preserve">3. Uprawnienia Zamawiającego z tytułu  </w:t>
      </w:r>
      <w:r w:rsidR="00B5028E">
        <w:t xml:space="preserve">gwarancji jakości </w:t>
      </w:r>
      <w:r>
        <w:t xml:space="preserve"> za wady fizyczne robót wygasają po </w:t>
      </w:r>
      <w:r>
        <w:lastRenderedPageBreak/>
        <w:t xml:space="preserve">upływie </w:t>
      </w:r>
      <w:r w:rsidRPr="005F198D">
        <w:rPr>
          <w:i/>
        </w:rPr>
        <w:t xml:space="preserve">…………. </w:t>
      </w:r>
      <w:r w:rsidRPr="00FA1437">
        <w:t>miesięcy</w:t>
      </w:r>
      <w:r w:rsidRPr="00FA1437">
        <w:rPr>
          <w:color w:val="FF0000"/>
        </w:rPr>
        <w:t xml:space="preserve"> </w:t>
      </w:r>
      <w:r>
        <w:t xml:space="preserve"> od daty odbioru końcowego przedmiotu umowy. Bieg terminu po upływie którego wygasają uprawnienia z tytułu </w:t>
      </w:r>
      <w:r w:rsidR="00B5028E">
        <w:t>gwarancji jakości</w:t>
      </w:r>
      <w:r>
        <w:t>, rozpoczyna się w stosunku do Wykonawcy w dniu zakończenia czynności odbioru końcowego.</w:t>
      </w:r>
    </w:p>
    <w:p w:rsidR="002671A5" w:rsidRDefault="002671A5" w:rsidP="002671A5">
      <w:pPr>
        <w:pStyle w:val="Akapitzlist"/>
        <w:widowControl w:val="0"/>
        <w:suppressAutoHyphens/>
        <w:ind w:left="567" w:hanging="283"/>
        <w:jc w:val="both"/>
      </w:pPr>
      <w:r>
        <w:t xml:space="preserve">4.. Wady, które wystąpiły w okresie </w:t>
      </w:r>
      <w:r w:rsidR="00B5028E">
        <w:t xml:space="preserve">gwarancji jakości </w:t>
      </w:r>
      <w:r>
        <w:t xml:space="preserve">  nie zawinione przez Zamawiającego, Wykonawca usunie w ciągu </w:t>
      </w:r>
      <w:r w:rsidR="00B5028E">
        <w:t xml:space="preserve">24 godzin od </w:t>
      </w:r>
      <w:r>
        <w:t xml:space="preserve"> otrzymania zgłoszenia.</w:t>
      </w:r>
    </w:p>
    <w:p w:rsidR="002671A5" w:rsidRDefault="002671A5" w:rsidP="002671A5">
      <w:pPr>
        <w:pStyle w:val="Akapitzlist"/>
        <w:widowControl w:val="0"/>
        <w:suppressAutoHyphens/>
        <w:ind w:left="567" w:hanging="283"/>
        <w:jc w:val="both"/>
      </w:pPr>
      <w:r>
        <w:t xml:space="preserve">5. Wykonawca odpowiada za wady w wykonaniu przedmiotu umowy również po okresie </w:t>
      </w:r>
      <w:r w:rsidR="00B5028E">
        <w:t>gwarancji</w:t>
      </w:r>
      <w:r>
        <w:t xml:space="preserve">, jeżeli Zamawiający zawiadomi Wykonawcę o wadzie przed upływem okresu </w:t>
      </w:r>
      <w:r w:rsidR="00B5028E">
        <w:t>gwarancji</w:t>
      </w:r>
      <w:r>
        <w:t>.</w:t>
      </w:r>
    </w:p>
    <w:p w:rsidR="002671A5" w:rsidRDefault="002671A5" w:rsidP="002671A5">
      <w:pPr>
        <w:pStyle w:val="Akapitzlist"/>
        <w:widowControl w:val="0"/>
        <w:suppressAutoHyphens/>
        <w:ind w:left="567" w:hanging="283"/>
        <w:jc w:val="both"/>
      </w:pPr>
      <w:r>
        <w:t xml:space="preserve">6. Jeżeli Wykonawca nie usunie wad w terminie </w:t>
      </w:r>
      <w:r w:rsidR="00E35992">
        <w:t>7</w:t>
      </w:r>
      <w:r>
        <w:t xml:space="preserve"> dni od daty wyznaczonej przez Zamawiającego na ich usunięcie, to Zamawiający może zlecić usunięcie wad stronie trzeciej na koszt Wykonawcy. W tym przypadku koszty usuwania wad będą pokrywane w pierwszej kolejności z zatrzymanej kwoty będącej zabezpieczeniem należytego wykonania umowy. Okres </w:t>
      </w:r>
      <w:r w:rsidR="00E35992">
        <w:t xml:space="preserve">gwarancji </w:t>
      </w:r>
      <w:r w:rsidRPr="00D33BE0">
        <w:t>na wykon</w:t>
      </w:r>
      <w:r>
        <w:t xml:space="preserve">ane roboty przedłuża się na </w:t>
      </w:r>
      <w:r w:rsidRPr="002C4D54">
        <w:t>o c</w:t>
      </w:r>
      <w:r>
        <w:t>zas wykonania zastępczego robót i t</w:t>
      </w:r>
      <w:r w:rsidRPr="00D33BE0">
        <w:t>ermin rękojmi liczy</w:t>
      </w:r>
      <w:r>
        <w:t xml:space="preserve"> się od dnia odbioru końcowego wykonanych zastępczo robót.</w:t>
      </w:r>
    </w:p>
    <w:p w:rsidR="00E35992" w:rsidRDefault="00E35992" w:rsidP="00E35992">
      <w:pPr>
        <w:pStyle w:val="Akapitzlist"/>
        <w:widowControl w:val="0"/>
        <w:suppressAutoHyphens/>
        <w:ind w:left="567" w:hanging="283"/>
        <w:jc w:val="both"/>
        <w:rPr>
          <w:lang w:eastAsia="ar-SA"/>
        </w:rPr>
      </w:pPr>
      <w:r>
        <w:t xml:space="preserve">7. </w:t>
      </w:r>
      <w:r w:rsidRPr="00B81936">
        <w:rPr>
          <w:lang w:eastAsia="ar-SA"/>
        </w:rPr>
        <w:t>Wykonawca</w:t>
      </w:r>
      <w:r>
        <w:rPr>
          <w:lang w:eastAsia="ar-SA"/>
        </w:rPr>
        <w:t xml:space="preserve"> przekaże Zamawiającemu wypełnioną kartę gwarancyjną w dniu końcowego odbioru robót.</w:t>
      </w:r>
    </w:p>
    <w:p w:rsidR="00E35992" w:rsidRDefault="00E35992" w:rsidP="00E35992">
      <w:pPr>
        <w:pStyle w:val="Akapitzlist"/>
        <w:widowControl w:val="0"/>
        <w:suppressAutoHyphens/>
        <w:ind w:left="567" w:hanging="283"/>
        <w:jc w:val="both"/>
        <w:rPr>
          <w:lang w:eastAsia="ar-SA"/>
        </w:rPr>
      </w:pPr>
      <w:r>
        <w:rPr>
          <w:lang w:eastAsia="ar-SA"/>
        </w:rPr>
        <w:t>8. Wykonawca</w:t>
      </w:r>
      <w:r w:rsidRPr="00B81936">
        <w:rPr>
          <w:lang w:eastAsia="ar-SA"/>
        </w:rPr>
        <w:t xml:space="preserve"> od dnia odbioru końcowego - na okres </w:t>
      </w:r>
      <w:r>
        <w:rPr>
          <w:lang w:eastAsia="ar-SA"/>
        </w:rPr>
        <w:t xml:space="preserve">gwarancji jakości </w:t>
      </w:r>
      <w:r w:rsidRPr="00B81936">
        <w:rPr>
          <w:lang w:eastAsia="ar-SA"/>
        </w:rPr>
        <w:t xml:space="preserve"> zapewni nieodpłatny serwis instalacji. Serwis musi odbywać się minimum raz na dwanaście miesięcy i być potwierdzony w karcie eksploatacji oczyszczalni oraz być potwierdzony przez użytkownika. Serwis urządzeń musi być przeprowadzony zgodnie z zaleceniami producentów poszczególnych elementów instalacji.</w:t>
      </w:r>
    </w:p>
    <w:p w:rsidR="00E35992" w:rsidRPr="00CD1759" w:rsidRDefault="00E35992" w:rsidP="00E35992">
      <w:pPr>
        <w:pStyle w:val="Akapitzlist"/>
        <w:widowControl w:val="0"/>
        <w:suppressAutoHyphens/>
        <w:ind w:left="567" w:hanging="283"/>
        <w:jc w:val="both"/>
        <w:rPr>
          <w:lang w:eastAsia="ar-SA"/>
        </w:rPr>
      </w:pPr>
      <w:r>
        <w:rPr>
          <w:lang w:eastAsia="ar-SA"/>
        </w:rPr>
        <w:t xml:space="preserve">9.  W okresie gwarancyjnym koszty związane z naprawami, przeglądami serwisowymi, wymianą części w tym ewentualną wysyłka ponosić będzie Wykonawca. </w:t>
      </w:r>
    </w:p>
    <w:p w:rsidR="00E35992" w:rsidRDefault="00E35992" w:rsidP="002671A5">
      <w:pPr>
        <w:pStyle w:val="Akapitzlist"/>
        <w:widowControl w:val="0"/>
        <w:suppressAutoHyphens/>
        <w:ind w:left="567" w:hanging="283"/>
        <w:jc w:val="both"/>
      </w:pPr>
    </w:p>
    <w:p w:rsidR="002671A5" w:rsidRPr="0010292C" w:rsidRDefault="002671A5" w:rsidP="002671A5">
      <w:pPr>
        <w:pStyle w:val="Tekstpodstawowy"/>
        <w:jc w:val="center"/>
        <w:rPr>
          <w:b/>
          <w:bCs/>
        </w:rPr>
      </w:pPr>
      <w:r w:rsidRPr="0010292C">
        <w:rPr>
          <w:b/>
          <w:bCs/>
        </w:rPr>
        <w:t>§ 1</w:t>
      </w:r>
      <w:r>
        <w:rPr>
          <w:b/>
          <w:bCs/>
        </w:rPr>
        <w:t>7</w:t>
      </w:r>
    </w:p>
    <w:p w:rsidR="002671A5" w:rsidRPr="0010292C" w:rsidRDefault="002671A5" w:rsidP="002671A5">
      <w:pPr>
        <w:pStyle w:val="Tekstpodstawowy"/>
        <w:rPr>
          <w:b/>
          <w:bCs/>
        </w:rPr>
      </w:pPr>
    </w:p>
    <w:p w:rsidR="002671A5" w:rsidRPr="00B5028E" w:rsidRDefault="002671A5" w:rsidP="00B5028E">
      <w:pPr>
        <w:pStyle w:val="Akapitzlist"/>
        <w:numPr>
          <w:ilvl w:val="3"/>
          <w:numId w:val="8"/>
        </w:numPr>
        <w:tabs>
          <w:tab w:val="clear" w:pos="2880"/>
          <w:tab w:val="num" w:pos="567"/>
        </w:tabs>
        <w:ind w:left="567" w:hanging="567"/>
        <w:jc w:val="both"/>
        <w:rPr>
          <w:bCs/>
          <w:kern w:val="28"/>
        </w:rPr>
      </w:pPr>
      <w:r w:rsidRPr="00B5028E">
        <w:rPr>
          <w:bCs/>
          <w:kern w:val="28"/>
        </w:rPr>
        <w:t xml:space="preserve">Oprócz przypadków, o których mowa w art. 144 ust. 1 pkt 2-6 ustawy </w:t>
      </w:r>
      <w:proofErr w:type="spellStart"/>
      <w:r w:rsidRPr="00B5028E">
        <w:rPr>
          <w:bCs/>
          <w:kern w:val="28"/>
        </w:rPr>
        <w:t>Pzp</w:t>
      </w:r>
      <w:proofErr w:type="spellEnd"/>
      <w:r w:rsidRPr="00B5028E">
        <w:rPr>
          <w:bCs/>
          <w:kern w:val="28"/>
        </w:rPr>
        <w:t xml:space="preserve">, na podstawie art. 144 ust. 1 pkt 1 ustawy </w:t>
      </w:r>
      <w:proofErr w:type="spellStart"/>
      <w:r w:rsidRPr="00B5028E">
        <w:rPr>
          <w:bCs/>
          <w:kern w:val="28"/>
        </w:rPr>
        <w:t>Pzp</w:t>
      </w:r>
      <w:proofErr w:type="spellEnd"/>
      <w:r w:rsidRPr="00B5028E">
        <w:rPr>
          <w:bCs/>
          <w:kern w:val="28"/>
        </w:rPr>
        <w:t>, Zamawiający dopuszcza możliwość wprowadzania zmiany umowy w stosunku do treści oferty, na podstawie której dokonano wyboru Wykonawcy, w przypadku zaistnienia okoliczności niemożliwych do przewidzenia w chwili zawierania umowy lub w przypadku wystąpienia którejkolwiek z następujących okoliczności:</w:t>
      </w:r>
    </w:p>
    <w:p w:rsidR="002671A5" w:rsidRPr="00B5028E" w:rsidRDefault="002671A5" w:rsidP="00AF747F">
      <w:pPr>
        <w:pStyle w:val="Akapitzlist"/>
        <w:numPr>
          <w:ilvl w:val="0"/>
          <w:numId w:val="60"/>
        </w:numPr>
        <w:suppressAutoHyphens/>
        <w:jc w:val="both"/>
        <w:rPr>
          <w:kern w:val="28"/>
        </w:rPr>
      </w:pPr>
      <w:r w:rsidRPr="00B5028E">
        <w:rPr>
          <w:bCs/>
          <w:kern w:val="28"/>
        </w:rPr>
        <w:t>przedłużenie terminu realizacji zamówienia, o którym mowa w § 3 niniejszej umowy, może nastąpić w przypadku wystąpienia konieczności realizacji dodatkowych robót budowlanych od Wykonawcy, nieobjętych zamówieniem podstawowym, przy czym przedłużenie terminu realizacji zamówienia nastąpi o liczbę dni niezbędną Wykonawcy do zrealizowania dodatkowych robót budowlanych,</w:t>
      </w:r>
    </w:p>
    <w:p w:rsidR="002671A5" w:rsidRPr="00B5028E" w:rsidRDefault="002671A5" w:rsidP="00AF747F">
      <w:pPr>
        <w:pStyle w:val="Akapitzlist"/>
        <w:numPr>
          <w:ilvl w:val="0"/>
          <w:numId w:val="60"/>
        </w:numPr>
        <w:suppressAutoHyphens/>
        <w:jc w:val="both"/>
        <w:rPr>
          <w:kern w:val="28"/>
        </w:rPr>
      </w:pPr>
      <w:r w:rsidRPr="00B5028E">
        <w:rPr>
          <w:bCs/>
          <w:kern w:val="28"/>
        </w:rPr>
        <w:t>przedłużenie terminu realizacji zamówienia, o którym mowa w § 3 niniejszej umowy, może nastąpić w przypadku wystąpienia okoliczności siły wyższej, przez którą należy rozumieć zdarzenia niezależne od żadnej ze Stron, zewnętrzne, niemożliwe do zapobieżenia, które nastąpiło po dniu wejścia w życie umowy, w szczególności: wojny, akty terroryzmu, klęski żywiołowe, strajki oraz akty władzy i administracji publicznej, przy czym przedłużenie terminu realizacji zamówienia nastąpi o liczbę dni, odpowiadającą okresowi występowania okoliczności siły wyższej,</w:t>
      </w:r>
    </w:p>
    <w:p w:rsidR="002671A5" w:rsidRPr="00B5028E" w:rsidRDefault="002671A5" w:rsidP="00AF747F">
      <w:pPr>
        <w:pStyle w:val="Akapitzlist"/>
        <w:numPr>
          <w:ilvl w:val="0"/>
          <w:numId w:val="60"/>
        </w:numPr>
        <w:suppressAutoHyphens/>
        <w:jc w:val="both"/>
        <w:rPr>
          <w:kern w:val="28"/>
        </w:rPr>
      </w:pPr>
      <w:r w:rsidRPr="00B5028E">
        <w:rPr>
          <w:bCs/>
          <w:kern w:val="28"/>
        </w:rPr>
        <w:t xml:space="preserve">przedłużenie terminu realizacji zamówienia, o którym mowa w § 3 niniejszej umowy, może nastąpić w przypadku skierowania przez Zamawiającego do Wykonawcy pisemnego żądania wstrzymania robót budowlanych, stanowiących przedmiot zamówienia, lub wydania zakazu prowadzenia robót budowlanych, stanowiących przedmiot zamówienia, przez organ administracji publicznej, o ile żądanie lub wydanie zakazu nie nastąpiło z przyczyn, za które Wykonawca ponosi odpowiedzialność, przy czym przedłużenie terminu </w:t>
      </w:r>
      <w:r w:rsidRPr="00B5028E">
        <w:rPr>
          <w:bCs/>
          <w:kern w:val="28"/>
        </w:rPr>
        <w:lastRenderedPageBreak/>
        <w:t>realizacji zamówienia nastąpi o liczbę dni, odpowiadającą okresowi na jaki Wykonawcy nakazano wstrzymanie robót budowlanych lub zakazano prowadzenie robót budowlanych,</w:t>
      </w:r>
    </w:p>
    <w:p w:rsidR="002671A5" w:rsidRPr="00B5028E" w:rsidRDefault="002671A5" w:rsidP="00AF747F">
      <w:pPr>
        <w:pStyle w:val="Akapitzlist"/>
        <w:numPr>
          <w:ilvl w:val="0"/>
          <w:numId w:val="60"/>
        </w:numPr>
        <w:suppressAutoHyphens/>
        <w:jc w:val="both"/>
        <w:rPr>
          <w:kern w:val="28"/>
        </w:rPr>
      </w:pPr>
      <w:r w:rsidRPr="00B5028E">
        <w:rPr>
          <w:bCs/>
          <w:kern w:val="28"/>
        </w:rPr>
        <w:t>przedłużenie terminu realizacji zamówienia, o którym mowa w § 3 niniejszej umowy, może nastąpić w przypadku wystąpienia kolizji z sieciami w tym zewnętrznymi lub instalacjami nieujawnionymi w dokumentacji projektowej, przy czym przedłużenie terminu realizacji zamówienia nastąpi o liczbę dni, niezbędną Wykonawcy na usunięcie kolizji z sieciami lub instalacjami nieujawnionymi w dokumentacji projektowej,</w:t>
      </w:r>
    </w:p>
    <w:p w:rsidR="002671A5" w:rsidRPr="00B5028E" w:rsidRDefault="002671A5" w:rsidP="00AF747F">
      <w:pPr>
        <w:pStyle w:val="Akapitzlist"/>
        <w:numPr>
          <w:ilvl w:val="0"/>
          <w:numId w:val="60"/>
        </w:numPr>
        <w:suppressAutoHyphens/>
        <w:jc w:val="both"/>
        <w:rPr>
          <w:kern w:val="28"/>
        </w:rPr>
      </w:pPr>
      <w:r w:rsidRPr="00B5028E">
        <w:rPr>
          <w:bCs/>
          <w:kern w:val="28"/>
        </w:rPr>
        <w:t>konieczności wykonania robót zamiennych (do których wykonania wystarczy zgoda Zamawiającego oraz projektanta), rozumianych jako wykonanie przez Wykonawcę zamówienia podstawowego w sposób odmienny od sposobu określonego w niniejszej umowie, a jednocześnie w sposób niepowodujący zwiększenia (zmiany) zakresu świadczenia Wykonawcy zawartego w ofercie, stanowiącej załącznik nr 1 do niniejszej umowy, oraz zwiększenia wynagrodzenia Wykonawcy, o którym mowa w § 10 ust. 1 niniejszej umowy, z zastrzeżeniem ust. 2,</w:t>
      </w:r>
    </w:p>
    <w:p w:rsidR="002671A5" w:rsidRDefault="002671A5" w:rsidP="00AF747F">
      <w:pPr>
        <w:pStyle w:val="Akapitzlist"/>
        <w:numPr>
          <w:ilvl w:val="0"/>
          <w:numId w:val="60"/>
        </w:numPr>
        <w:suppressAutoHyphens/>
        <w:jc w:val="both"/>
        <w:rPr>
          <w:kern w:val="28"/>
        </w:rPr>
      </w:pPr>
      <w:r w:rsidRPr="00B5028E">
        <w:rPr>
          <w:kern w:val="28"/>
        </w:rPr>
        <w:t>zmiany powszechnie obowiązujących przepisów prawa w zakresie mającym bezpośredni wpływ na realizację przedmiotu zamówienia lub świadczenia stron niniejszej umowy,</w:t>
      </w:r>
    </w:p>
    <w:p w:rsidR="002671A5" w:rsidRPr="00B5028E" w:rsidRDefault="002671A5" w:rsidP="00AF747F">
      <w:pPr>
        <w:pStyle w:val="Akapitzlist"/>
        <w:numPr>
          <w:ilvl w:val="0"/>
          <w:numId w:val="60"/>
        </w:numPr>
        <w:suppressAutoHyphens/>
        <w:jc w:val="both"/>
        <w:rPr>
          <w:kern w:val="28"/>
        </w:rPr>
      </w:pPr>
      <w:r w:rsidRPr="00B5028E">
        <w:rPr>
          <w:kern w:val="28"/>
        </w:rPr>
        <w:t xml:space="preserve">w przypadku zmiany albo rezygnacji z podwykonawcy, na którego zasoby Wykonawca powoływał się, na zasadach określonych w art. </w:t>
      </w:r>
      <w:r w:rsidRPr="00FF3081">
        <w:t xml:space="preserve">22a ust. 1 </w:t>
      </w:r>
      <w:r w:rsidRPr="00B5028E">
        <w:rPr>
          <w:kern w:val="28"/>
        </w:rPr>
        <w:t xml:space="preserve">ustawy </w:t>
      </w:r>
      <w:proofErr w:type="spellStart"/>
      <w:r w:rsidRPr="00B5028E">
        <w:rPr>
          <w:kern w:val="28"/>
        </w:rPr>
        <w:t>Pzp</w:t>
      </w:r>
      <w:proofErr w:type="spellEnd"/>
      <w:r w:rsidRPr="00B5028E">
        <w:rPr>
          <w:kern w:val="28"/>
        </w:rPr>
        <w:t xml:space="preserve">, w celu wykazania spełniania warunków udziału w postępowaniu, </w:t>
      </w:r>
      <w:r w:rsidRPr="00B5028E">
        <w:rPr>
          <w:bCs/>
          <w:kern w:val="28"/>
        </w:rPr>
        <w:t>z zastrzeżeniem ust. 3,</w:t>
      </w:r>
    </w:p>
    <w:p w:rsidR="002671A5" w:rsidRPr="006B5378" w:rsidRDefault="002671A5" w:rsidP="00AF747F">
      <w:pPr>
        <w:pStyle w:val="Akapitzlist"/>
        <w:numPr>
          <w:ilvl w:val="0"/>
          <w:numId w:val="60"/>
        </w:numPr>
        <w:suppressAutoHyphens/>
        <w:jc w:val="both"/>
        <w:rPr>
          <w:kern w:val="28"/>
        </w:rPr>
      </w:pPr>
      <w:r w:rsidRPr="00B5028E">
        <w:rPr>
          <w:bCs/>
          <w:kern w:val="28"/>
        </w:rPr>
        <w:t>przedłużenie terminu realizacji zamówienia, o którym mowa w § 3 niniejszej umowy, może nastąpić w przypadku wystąpienia konieczności wprowadzenia w dokumentacji projektowej, stanowiącej załącznik nr 2 do niniejszej umowy, zmian, powodujących wstrzymanie lub przerwanie robót budowlanych, stanowiących przedmiot zamówienia, przy czym przedłużenie terminu realizacji zamówienia nastąpi o liczbę dni niezbędną do wprowadzenia zmian w dokumentacji projektowej oraz do przeprowadzenia uzgodnień (ustaleń) z właściwymi organami, uzyskania opinii właściwych organów oraz wydania decyzji przez właściwe organy, z zastrzeżeniem ust. 4,</w:t>
      </w:r>
    </w:p>
    <w:p w:rsidR="002671A5" w:rsidRPr="006B5378" w:rsidRDefault="002671A5" w:rsidP="00AF747F">
      <w:pPr>
        <w:pStyle w:val="Akapitzlist"/>
        <w:numPr>
          <w:ilvl w:val="0"/>
          <w:numId w:val="60"/>
        </w:numPr>
        <w:suppressAutoHyphens/>
        <w:jc w:val="both"/>
        <w:rPr>
          <w:kern w:val="28"/>
        </w:rPr>
      </w:pPr>
      <w:r w:rsidRPr="006B5378">
        <w:rPr>
          <w:bCs/>
          <w:kern w:val="28"/>
        </w:rPr>
        <w:t xml:space="preserve">konieczności dokonania wymiany osób, o których mowa w </w:t>
      </w:r>
      <w:r w:rsidRPr="006B5378">
        <w:rPr>
          <w:kern w:val="28"/>
        </w:rPr>
        <w:t>§ 9</w:t>
      </w:r>
      <w:r w:rsidRPr="006B5378">
        <w:rPr>
          <w:bCs/>
          <w:kern w:val="28"/>
        </w:rPr>
        <w:t xml:space="preserve"> niniejszej umowy, po stronie którejkolwiek ze stron niniejszej umowy, zastrzeżeniem ust. 5.</w:t>
      </w:r>
    </w:p>
    <w:p w:rsidR="002671A5" w:rsidRDefault="002671A5" w:rsidP="006B5378">
      <w:pPr>
        <w:pStyle w:val="Akapitzlist"/>
        <w:numPr>
          <w:ilvl w:val="3"/>
          <w:numId w:val="8"/>
        </w:numPr>
        <w:tabs>
          <w:tab w:val="clear" w:pos="2880"/>
          <w:tab w:val="num" w:pos="426"/>
        </w:tabs>
        <w:suppressAutoHyphens/>
        <w:ind w:left="426" w:hanging="426"/>
        <w:jc w:val="both"/>
        <w:rPr>
          <w:kern w:val="28"/>
        </w:rPr>
      </w:pPr>
      <w:r w:rsidRPr="006B5378">
        <w:rPr>
          <w:kern w:val="28"/>
        </w:rPr>
        <w:t>Konieczność wykonania robót zamiennych, o których mowa w ust. 1 pkt 5, zachodzi w sytuacji, gdy:</w:t>
      </w:r>
    </w:p>
    <w:p w:rsidR="002671A5" w:rsidRDefault="002671A5" w:rsidP="00AF747F">
      <w:pPr>
        <w:pStyle w:val="Akapitzlist"/>
        <w:numPr>
          <w:ilvl w:val="0"/>
          <w:numId w:val="61"/>
        </w:numPr>
        <w:suppressAutoHyphens/>
        <w:jc w:val="both"/>
        <w:rPr>
          <w:kern w:val="28"/>
        </w:rPr>
      </w:pPr>
      <w:r w:rsidRPr="006B5378">
        <w:rPr>
          <w:kern w:val="28"/>
        </w:rPr>
        <w:t>materiały budowlane, przewidziane w niniejszej umowie do wykonania zamówienia, nie mogą być użyte przy realizacji inwestycji z powodu zaprzestania ich produkcji lub zastąpienia ich innymi materiałami budowlanymi,</w:t>
      </w:r>
    </w:p>
    <w:p w:rsidR="002671A5" w:rsidRDefault="002671A5" w:rsidP="00AF747F">
      <w:pPr>
        <w:pStyle w:val="Akapitzlist"/>
        <w:numPr>
          <w:ilvl w:val="0"/>
          <w:numId w:val="61"/>
        </w:numPr>
        <w:suppressAutoHyphens/>
        <w:jc w:val="both"/>
        <w:rPr>
          <w:kern w:val="28"/>
        </w:rPr>
      </w:pPr>
      <w:r w:rsidRPr="006B5378">
        <w:rPr>
          <w:kern w:val="28"/>
        </w:rPr>
        <w:t>w trakcie realizacji przedmiotu zamówienia nastąpiła zmiana przepisów prawa budowlanego,</w:t>
      </w:r>
    </w:p>
    <w:p w:rsidR="002671A5" w:rsidRDefault="002671A5" w:rsidP="00AF747F">
      <w:pPr>
        <w:pStyle w:val="Akapitzlist"/>
        <w:numPr>
          <w:ilvl w:val="0"/>
          <w:numId w:val="61"/>
        </w:numPr>
        <w:suppressAutoHyphens/>
        <w:jc w:val="both"/>
        <w:rPr>
          <w:kern w:val="28"/>
        </w:rPr>
      </w:pPr>
      <w:r w:rsidRPr="006B5378">
        <w:rPr>
          <w:kern w:val="28"/>
        </w:rPr>
        <w:t>w czasie realizacji budowy zmienią się warunki techniczne wykonania (np. Polska Norma),</w:t>
      </w:r>
    </w:p>
    <w:p w:rsidR="002671A5" w:rsidRPr="006B5378" w:rsidRDefault="002671A5" w:rsidP="00AF747F">
      <w:pPr>
        <w:pStyle w:val="Akapitzlist"/>
        <w:numPr>
          <w:ilvl w:val="0"/>
          <w:numId w:val="61"/>
        </w:numPr>
        <w:suppressAutoHyphens/>
        <w:jc w:val="both"/>
        <w:rPr>
          <w:kern w:val="28"/>
        </w:rPr>
      </w:pPr>
      <w:r w:rsidRPr="006B5378">
        <w:rPr>
          <w:kern w:val="28"/>
        </w:rPr>
        <w:t>w trakcie realizacji przedmiotu zamówienia zastosowano lepsze materiały budowlane bądź inną technologię wykonania robót.</w:t>
      </w:r>
    </w:p>
    <w:p w:rsidR="002671A5" w:rsidRDefault="002671A5" w:rsidP="006B5378">
      <w:pPr>
        <w:pStyle w:val="Akapitzlist"/>
        <w:numPr>
          <w:ilvl w:val="3"/>
          <w:numId w:val="8"/>
        </w:numPr>
        <w:tabs>
          <w:tab w:val="clear" w:pos="2880"/>
          <w:tab w:val="num" w:pos="426"/>
        </w:tabs>
        <w:suppressAutoHyphens/>
        <w:ind w:left="426" w:hanging="426"/>
        <w:jc w:val="both"/>
        <w:rPr>
          <w:kern w:val="28"/>
        </w:rPr>
      </w:pPr>
      <w:r w:rsidRPr="006B5378">
        <w:rPr>
          <w:kern w:val="28"/>
        </w:rPr>
        <w:t>W przypadku, o którym mowa w ust. 1 pkt 7, Wykonawca jest obowiązany wykazać Zamawiającemu, iż proponowany inny podwykonawca lub Wykonawca samodzielnie spełnia warunki udziału w postępowaniu, w stopniu nie mniejszym niż podwykonawca, na którego zasoby Wykonawca powoływał się w trakcie postępowania o udzielenie zamówienia, poprzez przedstawienie w tym celu odpowiednich dokumentów, potwierdzających spełnianie warunków udziału w postępowaniu.</w:t>
      </w:r>
    </w:p>
    <w:p w:rsidR="002671A5" w:rsidRDefault="002671A5" w:rsidP="006B5378">
      <w:pPr>
        <w:pStyle w:val="Akapitzlist"/>
        <w:numPr>
          <w:ilvl w:val="3"/>
          <w:numId w:val="8"/>
        </w:numPr>
        <w:tabs>
          <w:tab w:val="clear" w:pos="2880"/>
          <w:tab w:val="num" w:pos="426"/>
        </w:tabs>
        <w:suppressAutoHyphens/>
        <w:ind w:left="426" w:hanging="426"/>
        <w:jc w:val="both"/>
        <w:rPr>
          <w:kern w:val="28"/>
        </w:rPr>
      </w:pPr>
      <w:r w:rsidRPr="006B5378">
        <w:rPr>
          <w:kern w:val="28"/>
        </w:rPr>
        <w:t xml:space="preserve">Wprowadzenie w dokumentacji projektowej zmian, o których mowa w ust. 1 pkt 8, nie może skutkować </w:t>
      </w:r>
      <w:r w:rsidRPr="006B5378">
        <w:rPr>
          <w:bCs/>
          <w:kern w:val="28"/>
        </w:rPr>
        <w:t>zwiększeniem (zmianą) zakresu świadczenia Wykonawcy zawartego w ofercie, stanowiącej załącznik nr 1 do niniejszej umowy, oraz zwiększeniem wynagrodzenia Wykonawcy, o którym mowa w § 10 ust. 1 niniejszej umowy</w:t>
      </w:r>
      <w:r w:rsidRPr="006B5378">
        <w:rPr>
          <w:kern w:val="28"/>
        </w:rPr>
        <w:t>.</w:t>
      </w:r>
    </w:p>
    <w:p w:rsidR="002671A5" w:rsidRDefault="002671A5" w:rsidP="006B5378">
      <w:pPr>
        <w:pStyle w:val="Akapitzlist"/>
        <w:numPr>
          <w:ilvl w:val="3"/>
          <w:numId w:val="8"/>
        </w:numPr>
        <w:tabs>
          <w:tab w:val="clear" w:pos="2880"/>
          <w:tab w:val="num" w:pos="426"/>
        </w:tabs>
        <w:suppressAutoHyphens/>
        <w:ind w:left="426" w:hanging="426"/>
        <w:jc w:val="both"/>
        <w:rPr>
          <w:kern w:val="28"/>
        </w:rPr>
      </w:pPr>
      <w:r w:rsidRPr="006B5378">
        <w:rPr>
          <w:kern w:val="28"/>
        </w:rPr>
        <w:lastRenderedPageBreak/>
        <w:t>Zmiana osób przewidzianych do realizacji zamówienia, o których mowa w ust. 1 pkt 9, może nastąpić tylko na osoby o kwalifikacjach zawodowych równorzędnych lub wyższych do kwalifikacji, które podlegały ocenie.</w:t>
      </w:r>
    </w:p>
    <w:p w:rsidR="002671A5" w:rsidRDefault="002671A5" w:rsidP="006B5378">
      <w:pPr>
        <w:pStyle w:val="Akapitzlist"/>
        <w:numPr>
          <w:ilvl w:val="3"/>
          <w:numId w:val="8"/>
        </w:numPr>
        <w:tabs>
          <w:tab w:val="clear" w:pos="2880"/>
          <w:tab w:val="num" w:pos="426"/>
        </w:tabs>
        <w:suppressAutoHyphens/>
        <w:ind w:left="426" w:hanging="426"/>
        <w:jc w:val="both"/>
        <w:rPr>
          <w:kern w:val="28"/>
        </w:rPr>
      </w:pPr>
      <w:r w:rsidRPr="006B5378">
        <w:rPr>
          <w:kern w:val="28"/>
        </w:rPr>
        <w:t>Nie stanowi istotnej zmiany umowy zmiana danych teleadresowych oraz osób wskazanych do kontaktów między stronami niniejszej umowy.</w:t>
      </w:r>
    </w:p>
    <w:p w:rsidR="002671A5" w:rsidRDefault="002671A5" w:rsidP="00E35992">
      <w:pPr>
        <w:pStyle w:val="Akapitzlist"/>
        <w:numPr>
          <w:ilvl w:val="3"/>
          <w:numId w:val="8"/>
        </w:numPr>
        <w:tabs>
          <w:tab w:val="clear" w:pos="2880"/>
          <w:tab w:val="num" w:pos="426"/>
        </w:tabs>
        <w:suppressAutoHyphens/>
        <w:ind w:left="426" w:hanging="426"/>
        <w:jc w:val="both"/>
        <w:rPr>
          <w:kern w:val="28"/>
        </w:rPr>
      </w:pPr>
      <w:r w:rsidRPr="00E35992">
        <w:rPr>
          <w:kern w:val="28"/>
        </w:rPr>
        <w:t>Wszelkie zmiany umowy wymagają pod rygorem nieważności formy pisemnej i podpisania przez obydwie strony niniejszej umowy.</w:t>
      </w:r>
    </w:p>
    <w:p w:rsidR="002671A5" w:rsidRPr="00E35992" w:rsidRDefault="002671A5" w:rsidP="00E35992">
      <w:pPr>
        <w:pStyle w:val="Akapitzlist"/>
        <w:numPr>
          <w:ilvl w:val="3"/>
          <w:numId w:val="8"/>
        </w:numPr>
        <w:tabs>
          <w:tab w:val="clear" w:pos="2880"/>
          <w:tab w:val="num" w:pos="426"/>
        </w:tabs>
        <w:suppressAutoHyphens/>
        <w:ind w:left="426" w:hanging="426"/>
        <w:jc w:val="both"/>
        <w:rPr>
          <w:kern w:val="28"/>
        </w:rPr>
      </w:pPr>
      <w:r w:rsidRPr="00E35992">
        <w:rPr>
          <w:kern w:val="28"/>
        </w:rPr>
        <w:t>Z wnioskiem o zmianę treści umowy może wystąpić zarówno Wykonawca, jak i Zamawiający.</w:t>
      </w:r>
    </w:p>
    <w:p w:rsidR="002671A5" w:rsidRDefault="002671A5" w:rsidP="002671A5">
      <w:pPr>
        <w:suppressAutoHyphens/>
        <w:ind w:left="360"/>
        <w:jc w:val="both"/>
        <w:rPr>
          <w:kern w:val="28"/>
        </w:rPr>
      </w:pPr>
    </w:p>
    <w:p w:rsidR="002671A5" w:rsidRPr="00FF3081" w:rsidRDefault="002671A5" w:rsidP="002671A5">
      <w:pPr>
        <w:suppressAutoHyphens/>
        <w:ind w:left="360"/>
        <w:jc w:val="both"/>
        <w:rPr>
          <w:kern w:val="28"/>
        </w:rPr>
      </w:pPr>
    </w:p>
    <w:p w:rsidR="002671A5" w:rsidRDefault="002671A5" w:rsidP="002671A5">
      <w:pPr>
        <w:pStyle w:val="Tekstpodstawowy"/>
        <w:jc w:val="center"/>
        <w:rPr>
          <w:b/>
          <w:bCs/>
        </w:rPr>
      </w:pPr>
      <w:r w:rsidRPr="00FF3081">
        <w:rPr>
          <w:b/>
          <w:bCs/>
        </w:rPr>
        <w:t>§ 1</w:t>
      </w:r>
      <w:r>
        <w:rPr>
          <w:b/>
          <w:bCs/>
        </w:rPr>
        <w:t>8</w:t>
      </w:r>
    </w:p>
    <w:p w:rsidR="002671A5" w:rsidRPr="00FF3081" w:rsidRDefault="002671A5" w:rsidP="002671A5">
      <w:pPr>
        <w:pStyle w:val="Tekstpodstawowy"/>
        <w:jc w:val="center"/>
        <w:rPr>
          <w:b/>
          <w:bCs/>
        </w:rPr>
      </w:pPr>
    </w:p>
    <w:p w:rsidR="002671A5" w:rsidRPr="00FF3081" w:rsidRDefault="002671A5" w:rsidP="00E35992">
      <w:pPr>
        <w:pStyle w:val="Akapitzlist2"/>
        <w:numPr>
          <w:ilvl w:val="6"/>
          <w:numId w:val="8"/>
        </w:numPr>
        <w:tabs>
          <w:tab w:val="clear" w:pos="5040"/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FF3081">
        <w:t>Zamawiającemu przysługuje prawo odstąpienia od Umowy bez jakichkolwiek roszczeń Wykonawcy</w:t>
      </w:r>
      <w:r>
        <w:t xml:space="preserve"> oprócz przypadków wymienionych w Kodeksie cywilnym</w:t>
      </w:r>
      <w:r w:rsidRPr="00FF3081">
        <w:t>:</w:t>
      </w:r>
    </w:p>
    <w:p w:rsidR="002671A5" w:rsidRPr="0010292C" w:rsidRDefault="002671A5" w:rsidP="002671A5">
      <w:pPr>
        <w:autoSpaceDE w:val="0"/>
        <w:autoSpaceDN w:val="0"/>
        <w:adjustRightInd w:val="0"/>
        <w:ind w:left="360" w:hanging="360"/>
        <w:jc w:val="both"/>
      </w:pPr>
      <w:r w:rsidRPr="00FF3081">
        <w:t>1) w razie wystąpienia istotnej zmiany okoliczności powodującej, że wykonanie umowy nie     leży w interesie publicznym, czego nie można było przewidzieć w chwili zawarcia umowy;     w tym wypadku odstąpienie może nastąpić w terminie 30 dni od powzięcia wiadomości</w:t>
      </w:r>
      <w:r w:rsidRPr="0010292C">
        <w:t xml:space="preserve"> o </w:t>
      </w:r>
      <w:r>
        <w:t xml:space="preserve">    </w:t>
      </w:r>
      <w:r w:rsidRPr="0010292C">
        <w:t>powyższych okolicznościach,</w:t>
      </w:r>
    </w:p>
    <w:p w:rsidR="002671A5" w:rsidRDefault="002671A5" w:rsidP="00795ED9">
      <w:pPr>
        <w:autoSpaceDE w:val="0"/>
        <w:autoSpaceDN w:val="0"/>
        <w:adjustRightInd w:val="0"/>
        <w:ind w:left="360" w:hanging="360"/>
        <w:jc w:val="both"/>
      </w:pPr>
      <w:r w:rsidRPr="0010292C">
        <w:t xml:space="preserve">2) w przypadku, gdy zostanie wszczęte postępowanie upadłościowe lub postępowanie </w:t>
      </w:r>
      <w:r>
        <w:t xml:space="preserve">    l</w:t>
      </w:r>
      <w:r w:rsidRPr="0010292C">
        <w:t>ikwidacyjne</w:t>
      </w:r>
      <w:r>
        <w:t xml:space="preserve"> </w:t>
      </w:r>
      <w:r w:rsidRPr="0010292C">
        <w:t>w stosunku do Wykonawcy – w terminie 30 dni od powzięcia wiadomości,</w:t>
      </w:r>
    </w:p>
    <w:p w:rsidR="002671A5" w:rsidRDefault="002671A5" w:rsidP="00795ED9">
      <w:pPr>
        <w:autoSpaceDE w:val="0"/>
        <w:autoSpaceDN w:val="0"/>
        <w:adjustRightInd w:val="0"/>
        <w:ind w:left="360" w:hanging="360"/>
        <w:jc w:val="both"/>
      </w:pPr>
      <w:r w:rsidRPr="0010292C">
        <w:t xml:space="preserve">3) w przypadku, gdy zostanie ogłoszona upadłość lub rozwiązanie firmy Wykonawcy – w </w:t>
      </w:r>
    </w:p>
    <w:p w:rsidR="002671A5" w:rsidRPr="0010292C" w:rsidRDefault="002671A5" w:rsidP="00795ED9">
      <w:pPr>
        <w:autoSpaceDE w:val="0"/>
        <w:autoSpaceDN w:val="0"/>
        <w:adjustRightInd w:val="0"/>
        <w:ind w:left="360" w:hanging="360"/>
        <w:jc w:val="both"/>
      </w:pPr>
      <w:r>
        <w:t xml:space="preserve">    </w:t>
      </w:r>
      <w:r w:rsidRPr="0010292C">
        <w:t>terminie 30 dni od powzięcia wiadomości,</w:t>
      </w:r>
    </w:p>
    <w:p w:rsidR="002671A5" w:rsidRPr="0010292C" w:rsidRDefault="002671A5" w:rsidP="00795ED9">
      <w:pPr>
        <w:autoSpaceDE w:val="0"/>
        <w:autoSpaceDN w:val="0"/>
        <w:adjustRightInd w:val="0"/>
        <w:ind w:left="360" w:hanging="360"/>
        <w:jc w:val="both"/>
      </w:pPr>
      <w:r w:rsidRPr="0010292C">
        <w:t xml:space="preserve">4) w przypadku, gdy zostanie wydany nakaz zajęcia majątku Wykonawcy – w terminie 30 dni </w:t>
      </w:r>
    </w:p>
    <w:p w:rsidR="002671A5" w:rsidRPr="0010292C" w:rsidRDefault="002671A5" w:rsidP="00795ED9">
      <w:pPr>
        <w:autoSpaceDE w:val="0"/>
        <w:autoSpaceDN w:val="0"/>
        <w:adjustRightInd w:val="0"/>
        <w:ind w:left="360" w:hanging="360"/>
        <w:jc w:val="both"/>
      </w:pPr>
      <w:r>
        <w:t xml:space="preserve">    </w:t>
      </w:r>
      <w:r w:rsidRPr="0010292C">
        <w:t>od powzięcia</w:t>
      </w:r>
      <w:r>
        <w:t xml:space="preserve"> </w:t>
      </w:r>
      <w:r w:rsidRPr="0010292C">
        <w:t>wiadomości,</w:t>
      </w:r>
    </w:p>
    <w:p w:rsidR="002671A5" w:rsidRPr="0010292C" w:rsidRDefault="002671A5" w:rsidP="00795ED9">
      <w:pPr>
        <w:autoSpaceDE w:val="0"/>
        <w:autoSpaceDN w:val="0"/>
        <w:adjustRightInd w:val="0"/>
        <w:ind w:left="360" w:hanging="360"/>
        <w:jc w:val="both"/>
      </w:pPr>
      <w:r w:rsidRPr="0010292C">
        <w:t xml:space="preserve">5) Wykonawca przerwał realizację robót objętych umową, pomimo pisemnego wezwania </w:t>
      </w:r>
    </w:p>
    <w:p w:rsidR="002671A5" w:rsidRPr="0010292C" w:rsidRDefault="002671A5" w:rsidP="00795ED9">
      <w:pPr>
        <w:autoSpaceDE w:val="0"/>
        <w:autoSpaceDN w:val="0"/>
        <w:adjustRightInd w:val="0"/>
        <w:ind w:left="360" w:hanging="360"/>
        <w:jc w:val="both"/>
      </w:pPr>
      <w:r>
        <w:t xml:space="preserve">     </w:t>
      </w:r>
      <w:r w:rsidRPr="0010292C">
        <w:t xml:space="preserve">Zamawiającego nie wykonuje prac przez okres trzech dni roboczych – w terminie 14 dni od </w:t>
      </w:r>
    </w:p>
    <w:p w:rsidR="002671A5" w:rsidRPr="0010292C" w:rsidRDefault="002671A5" w:rsidP="00795ED9">
      <w:pPr>
        <w:autoSpaceDE w:val="0"/>
        <w:autoSpaceDN w:val="0"/>
        <w:adjustRightInd w:val="0"/>
        <w:ind w:left="360" w:hanging="360"/>
        <w:jc w:val="both"/>
      </w:pPr>
      <w:r>
        <w:t xml:space="preserve">     </w:t>
      </w:r>
      <w:r w:rsidRPr="0010292C">
        <w:t>upływu 3-go dnia roboczego,</w:t>
      </w:r>
    </w:p>
    <w:p w:rsidR="002671A5" w:rsidRPr="0010292C" w:rsidRDefault="002671A5" w:rsidP="00795ED9">
      <w:pPr>
        <w:autoSpaceDE w:val="0"/>
        <w:autoSpaceDN w:val="0"/>
        <w:adjustRightInd w:val="0"/>
        <w:ind w:left="360" w:hanging="360"/>
        <w:jc w:val="both"/>
      </w:pPr>
      <w:r w:rsidRPr="0010292C">
        <w:t>6) Wykonawca wykonuje roboty niezgodnie z umową, pomimo</w:t>
      </w:r>
      <w:r>
        <w:t xml:space="preserve"> pisemnego wezwania </w:t>
      </w:r>
      <w:r w:rsidRPr="0010292C">
        <w:t xml:space="preserve">Zamawiającego do usunięcia niezgodności, tzn. w wyznaczonym przez Zamawiającego </w:t>
      </w:r>
      <w:r>
        <w:t xml:space="preserve">      </w:t>
      </w:r>
      <w:r w:rsidRPr="0010292C">
        <w:t>terminie nie zaprzestał wykonywania</w:t>
      </w:r>
      <w:r>
        <w:t xml:space="preserve"> </w:t>
      </w:r>
      <w:r w:rsidRPr="0010292C">
        <w:t xml:space="preserve">wskazanej czynności lub nie rozpoczął wykonywania </w:t>
      </w:r>
      <w:r>
        <w:t xml:space="preserve">      </w:t>
      </w:r>
      <w:r w:rsidRPr="0010292C">
        <w:t>czynności zgodnie z umową – w terminie 14 dni od</w:t>
      </w:r>
      <w:r>
        <w:t xml:space="preserve"> </w:t>
      </w:r>
      <w:r w:rsidRPr="0010292C">
        <w:t xml:space="preserve">upływu terminu wskazanego w </w:t>
      </w:r>
      <w:r>
        <w:t xml:space="preserve">     </w:t>
      </w:r>
      <w:r w:rsidRPr="0010292C">
        <w:t>wezwaniu Zamawiającego,</w:t>
      </w:r>
    </w:p>
    <w:p w:rsidR="002671A5" w:rsidRDefault="002671A5" w:rsidP="00795ED9">
      <w:pPr>
        <w:autoSpaceDE w:val="0"/>
        <w:autoSpaceDN w:val="0"/>
        <w:adjustRightInd w:val="0"/>
        <w:ind w:left="360" w:hanging="360"/>
        <w:jc w:val="both"/>
      </w:pPr>
      <w:r w:rsidRPr="0010292C">
        <w:t>7) Wykonawca wykorzystuje mienie Zamawiającego b</w:t>
      </w:r>
      <w:r>
        <w:t xml:space="preserve">ez jego zgody lub niezgodnie z  </w:t>
      </w:r>
      <w:r w:rsidRPr="0010292C">
        <w:t>przeznaczeniem – w terminie 30 dni od powzięcia wiadomości,</w:t>
      </w:r>
    </w:p>
    <w:p w:rsidR="002671A5" w:rsidRDefault="002671A5" w:rsidP="00795ED9">
      <w:pPr>
        <w:autoSpaceDE w:val="0"/>
        <w:autoSpaceDN w:val="0"/>
        <w:adjustRightInd w:val="0"/>
        <w:jc w:val="both"/>
      </w:pPr>
      <w:r w:rsidRPr="0010292C">
        <w:t>8) Wykonawca zlecił wykonanie przedmiotu umowy osobom trzecim bez z</w:t>
      </w:r>
      <w:r>
        <w:t xml:space="preserve">gody Zamawiającego </w:t>
      </w:r>
    </w:p>
    <w:p w:rsidR="002671A5" w:rsidRPr="0010292C" w:rsidRDefault="002671A5" w:rsidP="00795ED9">
      <w:pPr>
        <w:autoSpaceDE w:val="0"/>
        <w:autoSpaceDN w:val="0"/>
        <w:adjustRightInd w:val="0"/>
        <w:jc w:val="both"/>
      </w:pPr>
      <w:r>
        <w:t xml:space="preserve">    </w:t>
      </w:r>
      <w:r w:rsidRPr="0010292C">
        <w:t>–w terminie 30 dni od powzięcia wiadomości,</w:t>
      </w:r>
    </w:p>
    <w:p w:rsidR="002671A5" w:rsidRPr="0010292C" w:rsidRDefault="002671A5" w:rsidP="00795ED9">
      <w:pPr>
        <w:autoSpaceDE w:val="0"/>
        <w:autoSpaceDN w:val="0"/>
        <w:adjustRightInd w:val="0"/>
        <w:jc w:val="both"/>
      </w:pPr>
      <w:r w:rsidRPr="0010292C">
        <w:t xml:space="preserve">9) Wykonawca naruszył zasady BHP stwarzając zagrożenie dla ludzi i mienia – w terminie 30 </w:t>
      </w:r>
    </w:p>
    <w:p w:rsidR="002671A5" w:rsidRDefault="002671A5" w:rsidP="00795ED9">
      <w:pPr>
        <w:autoSpaceDE w:val="0"/>
        <w:autoSpaceDN w:val="0"/>
        <w:adjustRightInd w:val="0"/>
        <w:jc w:val="both"/>
      </w:pPr>
      <w:r>
        <w:t xml:space="preserve">    </w:t>
      </w:r>
      <w:r w:rsidRPr="0010292C">
        <w:t>dni</w:t>
      </w:r>
      <w:r>
        <w:t xml:space="preserve"> </w:t>
      </w:r>
      <w:r w:rsidRPr="0010292C">
        <w:t>od powzięcia wiadomości.</w:t>
      </w:r>
    </w:p>
    <w:p w:rsidR="002671A5" w:rsidRDefault="002671A5" w:rsidP="00795ED9">
      <w:pPr>
        <w:autoSpaceDE w:val="0"/>
        <w:autoSpaceDN w:val="0"/>
        <w:adjustRightInd w:val="0"/>
        <w:jc w:val="both"/>
      </w:pPr>
      <w:r>
        <w:t xml:space="preserve">10) </w:t>
      </w:r>
      <w:r w:rsidRPr="00AA0D0C">
        <w:t xml:space="preserve">Jeżeli zwłoka w wykonaniu przedmiotu umowy przekroczy 30 dni w stosunku do terminów </w:t>
      </w:r>
      <w:r>
        <w:t xml:space="preserve">    </w:t>
      </w:r>
    </w:p>
    <w:p w:rsidR="002671A5" w:rsidRDefault="002671A5" w:rsidP="00795ED9">
      <w:pPr>
        <w:autoSpaceDE w:val="0"/>
        <w:autoSpaceDN w:val="0"/>
        <w:adjustRightInd w:val="0"/>
        <w:jc w:val="both"/>
      </w:pPr>
      <w:r>
        <w:t xml:space="preserve">    </w:t>
      </w:r>
      <w:r w:rsidRPr="00AA0D0C">
        <w:t xml:space="preserve">określonych w harmonogramie robót, Zamawiającemu przysługuje prawo odstąpienia od umowy </w:t>
      </w:r>
      <w:r>
        <w:t xml:space="preserve">   </w:t>
      </w:r>
    </w:p>
    <w:p w:rsidR="002671A5" w:rsidRDefault="002671A5" w:rsidP="00795ED9">
      <w:pPr>
        <w:autoSpaceDE w:val="0"/>
        <w:autoSpaceDN w:val="0"/>
        <w:adjustRightInd w:val="0"/>
        <w:jc w:val="both"/>
      </w:pPr>
      <w:r>
        <w:t xml:space="preserve">    </w:t>
      </w:r>
      <w:r w:rsidRPr="00AA0D0C">
        <w:t>z p</w:t>
      </w:r>
      <w:r>
        <w:t>rzyczyn zależnych od Wykonawcy.</w:t>
      </w:r>
    </w:p>
    <w:p w:rsidR="002671A5" w:rsidRDefault="00B86213" w:rsidP="00B86213">
      <w:pPr>
        <w:autoSpaceDE w:val="0"/>
        <w:autoSpaceDN w:val="0"/>
        <w:adjustRightInd w:val="0"/>
        <w:ind w:left="284" w:hanging="284"/>
        <w:jc w:val="both"/>
      </w:pPr>
      <w:r>
        <w:t>2.</w:t>
      </w:r>
      <w:r w:rsidR="002671A5" w:rsidRPr="0010292C">
        <w:t>W przypadku określonym w ust. 1 pkt 1 Wykonawca może</w:t>
      </w:r>
      <w:r w:rsidR="002671A5">
        <w:t xml:space="preserve"> </w:t>
      </w:r>
      <w:r w:rsidR="002671A5" w:rsidRPr="0010292C">
        <w:t xml:space="preserve">żądać jedynie wynagrodzenia należnego </w:t>
      </w:r>
      <w:r w:rsidR="002671A5">
        <w:t xml:space="preserve"> </w:t>
      </w:r>
      <w:r w:rsidR="002671A5" w:rsidRPr="0010292C">
        <w:t>z tytułu wykonania części Umowy do czasu odstąpienia.</w:t>
      </w:r>
    </w:p>
    <w:p w:rsidR="002671A5" w:rsidRDefault="00B86213" w:rsidP="00B86213">
      <w:pPr>
        <w:autoSpaceDE w:val="0"/>
        <w:autoSpaceDN w:val="0"/>
        <w:adjustRightInd w:val="0"/>
        <w:ind w:left="426" w:hanging="426"/>
        <w:jc w:val="both"/>
      </w:pPr>
      <w:r>
        <w:t xml:space="preserve">3. </w:t>
      </w:r>
      <w:r w:rsidR="002671A5" w:rsidRPr="0010292C">
        <w:t>Odstąpienie od Umowy powinno nastąpić w formie pisemnej pod rygorem nieważności takiego oświadczenia</w:t>
      </w:r>
      <w:r w:rsidR="002671A5">
        <w:t xml:space="preserve"> </w:t>
      </w:r>
      <w:r w:rsidR="002671A5" w:rsidRPr="0010292C">
        <w:t>i powinno zawierać uzasadnienie.</w:t>
      </w:r>
    </w:p>
    <w:p w:rsidR="002671A5" w:rsidRDefault="00B86213" w:rsidP="00B86213">
      <w:pPr>
        <w:autoSpaceDE w:val="0"/>
        <w:autoSpaceDN w:val="0"/>
        <w:adjustRightInd w:val="0"/>
        <w:ind w:left="426" w:hanging="426"/>
        <w:jc w:val="both"/>
      </w:pPr>
      <w:r>
        <w:t xml:space="preserve">4. </w:t>
      </w:r>
      <w:r w:rsidR="002671A5">
        <w:t>Zamawiający może rozwiązać umowę, jeżeli zachodzi co najmniej jedna z następujących okoliczności:</w:t>
      </w:r>
    </w:p>
    <w:p w:rsidR="002671A5" w:rsidRDefault="002671A5" w:rsidP="00795ED9">
      <w:pPr>
        <w:pStyle w:val="Akapitzlist"/>
        <w:ind w:left="142"/>
        <w:jc w:val="both"/>
      </w:pPr>
      <w:r>
        <w:rPr>
          <w:rStyle w:val="alb"/>
        </w:rPr>
        <w:t xml:space="preserve">1) </w:t>
      </w:r>
      <w:r>
        <w:t xml:space="preserve">zmiana umowy została dokonana z naruszeniem art. 144 ust. 1-1b, 1d i 1e ustawy </w:t>
      </w:r>
      <w:proofErr w:type="spellStart"/>
      <w:r>
        <w:t>Pzp</w:t>
      </w:r>
      <w:proofErr w:type="spellEnd"/>
      <w:r>
        <w:t>;</w:t>
      </w:r>
    </w:p>
    <w:p w:rsidR="002671A5" w:rsidRDefault="002671A5" w:rsidP="00795ED9">
      <w:pPr>
        <w:pStyle w:val="Akapitzlist"/>
        <w:ind w:left="142"/>
        <w:jc w:val="both"/>
      </w:pPr>
      <w:r>
        <w:rPr>
          <w:rStyle w:val="alb"/>
        </w:rPr>
        <w:t xml:space="preserve">2) </w:t>
      </w:r>
      <w:r>
        <w:t xml:space="preserve">wykonawca w chwili zawarcia umowy podlegał wykluczeniu z postępowania na podstawie art. 24 ust. 1 ustawy </w:t>
      </w:r>
      <w:proofErr w:type="spellStart"/>
      <w:r>
        <w:t>Pzp</w:t>
      </w:r>
      <w:proofErr w:type="spellEnd"/>
      <w:r>
        <w:t>;</w:t>
      </w:r>
    </w:p>
    <w:p w:rsidR="002671A5" w:rsidRPr="00D7054E" w:rsidRDefault="002671A5" w:rsidP="00795ED9">
      <w:pPr>
        <w:pStyle w:val="Akapitzlist"/>
        <w:ind w:left="142"/>
        <w:jc w:val="both"/>
      </w:pPr>
      <w:r>
        <w:rPr>
          <w:rStyle w:val="alb"/>
        </w:rPr>
        <w:lastRenderedPageBreak/>
        <w:t xml:space="preserve">3) </w:t>
      </w:r>
      <w:r w:rsidRPr="00D7054E">
        <w:t xml:space="preserve">Trybunał Sprawiedliwości Unii Europejskiej stwierdził, w ramach procedury przewidzianej w </w:t>
      </w:r>
      <w:hyperlink r:id="rId13" w:anchor="/dokument/17099384#art%28258%29" w:history="1">
        <w:r w:rsidRPr="00D7054E">
          <w:rPr>
            <w:rStyle w:val="Hipercze"/>
            <w:color w:val="auto"/>
            <w:u w:val="none"/>
          </w:rPr>
          <w:t>art. 258</w:t>
        </w:r>
      </w:hyperlink>
      <w:r w:rsidRPr="00D7054E">
        <w:t xml:space="preserve"> Traktatu o Funkcjonowaniu Unii Europejskiej, że państwo polskie uchybiło zobowiązaniom, które ciążą na nim na mocy Traktatów, </w:t>
      </w:r>
      <w:hyperlink r:id="rId14" w:anchor="/dokument/68413979" w:history="1">
        <w:r w:rsidRPr="00D7054E">
          <w:rPr>
            <w:rStyle w:val="Hipercze"/>
            <w:color w:val="auto"/>
            <w:u w:val="none"/>
          </w:rPr>
          <w:t>dyrektywy</w:t>
        </w:r>
      </w:hyperlink>
      <w:r w:rsidRPr="00D7054E">
        <w:t xml:space="preserve"> 2014/24/UE i </w:t>
      </w:r>
      <w:hyperlink r:id="rId15" w:anchor="/dokument/68413980" w:history="1">
        <w:r w:rsidRPr="00D7054E">
          <w:rPr>
            <w:rStyle w:val="Hipercze"/>
            <w:color w:val="auto"/>
            <w:u w:val="none"/>
          </w:rPr>
          <w:t>dyrektywy</w:t>
        </w:r>
      </w:hyperlink>
      <w:r w:rsidRPr="00D7054E">
        <w:t xml:space="preserve"> 2014/25/UE, z uwagi na to, że zamawiający udzielił zamówienia z naruszeniem przepisów prawa Unii Europejskiej.</w:t>
      </w:r>
    </w:p>
    <w:p w:rsidR="002671A5" w:rsidRPr="00034B89" w:rsidRDefault="00B86213" w:rsidP="00B86213">
      <w:pPr>
        <w:pStyle w:val="Akapitzlist2"/>
        <w:autoSpaceDE w:val="0"/>
        <w:autoSpaceDN w:val="0"/>
        <w:adjustRightInd w:val="0"/>
        <w:ind w:left="426" w:hanging="426"/>
        <w:jc w:val="both"/>
      </w:pPr>
      <w:r>
        <w:t xml:space="preserve"> 5. W p</w:t>
      </w:r>
      <w:r w:rsidR="002671A5">
        <w:t>rzypadku, o którym mowa w ust. 4, Wykonawca może żądać wyłącznie wynagrodzenia należnego z tytułu wykonania części umowy.</w:t>
      </w:r>
      <w:r w:rsidR="002671A5" w:rsidRPr="0010292C">
        <w:tab/>
      </w:r>
    </w:p>
    <w:p w:rsidR="009D413D" w:rsidRDefault="009D413D" w:rsidP="00B86213">
      <w:pPr>
        <w:rPr>
          <w:b/>
          <w:bCs/>
        </w:rPr>
      </w:pPr>
    </w:p>
    <w:p w:rsidR="002671A5" w:rsidRDefault="002671A5" w:rsidP="005017D1">
      <w:pPr>
        <w:jc w:val="center"/>
        <w:rPr>
          <w:b/>
          <w:bCs/>
        </w:rPr>
      </w:pPr>
      <w:r w:rsidRPr="00B725FE">
        <w:rPr>
          <w:b/>
          <w:bCs/>
        </w:rPr>
        <w:t xml:space="preserve">§ </w:t>
      </w:r>
      <w:r>
        <w:rPr>
          <w:b/>
          <w:bCs/>
        </w:rPr>
        <w:t>19</w:t>
      </w:r>
    </w:p>
    <w:p w:rsidR="002671A5" w:rsidRPr="00B725FE" w:rsidRDefault="002671A5" w:rsidP="00795ED9">
      <w:pPr>
        <w:jc w:val="both"/>
        <w:rPr>
          <w:b/>
          <w:bCs/>
        </w:rPr>
      </w:pPr>
    </w:p>
    <w:p w:rsidR="002671A5" w:rsidRDefault="006B5378" w:rsidP="006B5378">
      <w:pPr>
        <w:ind w:left="567" w:hanging="567"/>
        <w:jc w:val="both"/>
      </w:pPr>
      <w:r>
        <w:t xml:space="preserve">1.  </w:t>
      </w:r>
      <w:r w:rsidR="002671A5" w:rsidRPr="00FE58A2">
        <w:t>Wszelkie spory, mogące wyniknąć z tytułu niniejszej umowy, będą rozstrzygane przez Sąd właściwy miejscowo dla siedziby Zamawiającego.</w:t>
      </w:r>
    </w:p>
    <w:p w:rsidR="002671A5" w:rsidRDefault="006B5378" w:rsidP="006B5378">
      <w:pPr>
        <w:ind w:left="426" w:hanging="426"/>
        <w:jc w:val="both"/>
      </w:pPr>
      <w:r>
        <w:t>2.</w:t>
      </w:r>
      <w:r w:rsidR="002671A5" w:rsidRPr="00FE58A2">
        <w:t xml:space="preserve">Wszelkie oświadczenia, uzgodnienia, powiadomienia, żądania stron będą sporządzane w języku polskim i będą doręczane listem poleconym, kurierem lub osobiście na adresy podane poniżej: </w:t>
      </w:r>
    </w:p>
    <w:p w:rsidR="002671A5" w:rsidRPr="00FE58A2" w:rsidRDefault="006B5378" w:rsidP="005017D1">
      <w:pPr>
        <w:pStyle w:val="Akapitzlist"/>
        <w:numPr>
          <w:ilvl w:val="2"/>
          <w:numId w:val="50"/>
        </w:numPr>
        <w:jc w:val="both"/>
      </w:pPr>
      <w:r>
        <w:t>d</w:t>
      </w:r>
      <w:r w:rsidR="002671A5" w:rsidRPr="00FE58A2">
        <w:t>la Wykonawcy ………………………………………………</w:t>
      </w:r>
    </w:p>
    <w:p w:rsidR="002671A5" w:rsidRPr="00FE58A2" w:rsidRDefault="002671A5" w:rsidP="00795ED9">
      <w:pPr>
        <w:pStyle w:val="Default"/>
        <w:numPr>
          <w:ilvl w:val="2"/>
          <w:numId w:val="50"/>
        </w:numPr>
        <w:jc w:val="both"/>
      </w:pPr>
      <w:r w:rsidRPr="00FE58A2">
        <w:t xml:space="preserve">dla Zamawiającego – Urząd Gminy Włocławek ul. Królewiecka 7 87- 800 Włocławek z zastrzeżeniem, że Strony mogą także doręczać oświadczenia, uzgodnienia, powiadomienia, żądania stron na adres: e-mail Zamawiającego  </w:t>
      </w:r>
      <w:hyperlink r:id="rId16" w:history="1">
        <w:r w:rsidRPr="00FE58A2">
          <w:rPr>
            <w:rStyle w:val="Hipercze"/>
          </w:rPr>
          <w:t>a.krecicka@gmina.wloclawek.pl</w:t>
        </w:r>
      </w:hyperlink>
      <w:r w:rsidRPr="00FE58A2">
        <w:t xml:space="preserve">   lub fax Zamawiającego 54 230 53 53  , fax Wykonawcy ………………….  lub adres e-mail Wykonawcy ………………………..</w:t>
      </w:r>
    </w:p>
    <w:p w:rsidR="002671A5" w:rsidRDefault="002671A5" w:rsidP="002671A5">
      <w:pPr>
        <w:pStyle w:val="Default"/>
        <w:ind w:left="709" w:hanging="283"/>
        <w:jc w:val="both"/>
      </w:pPr>
      <w:r>
        <w:t xml:space="preserve">     </w:t>
      </w:r>
      <w:r w:rsidRPr="00FE58A2">
        <w:t xml:space="preserve">ze skutkiem na dzień wysłania poczty e-mail lub faxu przez Strony pod warunkiem, że zostanie ona wysłana do godziny 15.00 czasu polskiego w dniu roboczym i potwierdzona listem poleconym nadanym najpóźniej następnego dnia roboczego. </w:t>
      </w:r>
    </w:p>
    <w:p w:rsidR="002671A5" w:rsidRPr="00FE58A2" w:rsidRDefault="002671A5" w:rsidP="006B5378">
      <w:pPr>
        <w:pStyle w:val="Default"/>
        <w:numPr>
          <w:ilvl w:val="1"/>
          <w:numId w:val="11"/>
        </w:numPr>
        <w:jc w:val="both"/>
      </w:pPr>
      <w:r w:rsidRPr="00FE58A2">
        <w:t xml:space="preserve">Strony będą informować się o wszelkich zmianach adresów e-maili numerach fax. </w:t>
      </w:r>
    </w:p>
    <w:p w:rsidR="002671A5" w:rsidRDefault="006B5378" w:rsidP="006B5378">
      <w:pPr>
        <w:pStyle w:val="Default"/>
        <w:ind w:left="426" w:hanging="426"/>
        <w:jc w:val="both"/>
      </w:pPr>
      <w:r>
        <w:t xml:space="preserve">     </w:t>
      </w:r>
      <w:r w:rsidR="002671A5" w:rsidRPr="00FE58A2">
        <w:t xml:space="preserve">Do momentu prawidłowego zawiadomienia o zmianie adresu/ e-maila lub numeru faksu pisma </w:t>
      </w:r>
      <w:r>
        <w:t xml:space="preserve">  </w:t>
      </w:r>
      <w:r w:rsidR="002671A5" w:rsidRPr="00FE58A2">
        <w:t xml:space="preserve">wysłane na dotychczasowy adres/ e-mail lub numer faksu wymienione w ust. 2 będą uznane za prawidłowo doręczone. </w:t>
      </w:r>
    </w:p>
    <w:p w:rsidR="002671A5" w:rsidRDefault="002671A5" w:rsidP="006B5378">
      <w:pPr>
        <w:pStyle w:val="Default"/>
        <w:numPr>
          <w:ilvl w:val="1"/>
          <w:numId w:val="11"/>
        </w:numPr>
        <w:jc w:val="both"/>
      </w:pPr>
      <w:r w:rsidRPr="00FE58A2">
        <w:t>W sprawach  nieuregulowanych niniejszą umową mają  zastosowanie przepisy Kodeksu cywilnego oraz ustawy Prawo zamówień publicznych.</w:t>
      </w:r>
    </w:p>
    <w:p w:rsidR="002671A5" w:rsidRPr="00FE58A2" w:rsidRDefault="002671A5" w:rsidP="006B5378">
      <w:pPr>
        <w:pStyle w:val="Default"/>
        <w:numPr>
          <w:ilvl w:val="1"/>
          <w:numId w:val="11"/>
        </w:numPr>
        <w:jc w:val="both"/>
      </w:pPr>
      <w:r w:rsidRPr="00FE58A2">
        <w:t>Umowę sporządzono w trzech jednobrzmiących egzemplarzach z tego 1 egz. otrzymuje Wykonawca a 2 egzemplarze  Zamawiający.</w:t>
      </w:r>
    </w:p>
    <w:p w:rsidR="002671A5" w:rsidRDefault="002671A5" w:rsidP="002671A5">
      <w:pPr>
        <w:jc w:val="both"/>
      </w:pPr>
    </w:p>
    <w:p w:rsidR="002671A5" w:rsidRDefault="002671A5" w:rsidP="002671A5">
      <w:r>
        <w:t xml:space="preserve">                     </w:t>
      </w:r>
    </w:p>
    <w:p w:rsidR="002671A5" w:rsidRDefault="002671A5" w:rsidP="002671A5"/>
    <w:p w:rsidR="002671A5" w:rsidRPr="00311D89" w:rsidRDefault="002671A5" w:rsidP="002671A5">
      <w:r>
        <w:t xml:space="preserve">     </w:t>
      </w:r>
      <w:r w:rsidRPr="0010292C">
        <w:t>Wykonawca                                                            Zamawiając</w:t>
      </w:r>
      <w:r>
        <w:t>y</w:t>
      </w:r>
    </w:p>
    <w:p w:rsidR="002671A5" w:rsidRDefault="002671A5" w:rsidP="002671A5">
      <w:pPr>
        <w:ind w:left="360"/>
        <w:jc w:val="center"/>
        <w:rPr>
          <w:b/>
          <w:bCs/>
        </w:rPr>
      </w:pPr>
    </w:p>
    <w:p w:rsidR="006B5378" w:rsidRDefault="006B5378" w:rsidP="002671A5">
      <w:pPr>
        <w:ind w:left="360"/>
        <w:jc w:val="center"/>
        <w:rPr>
          <w:b/>
          <w:bCs/>
        </w:rPr>
      </w:pPr>
    </w:p>
    <w:p w:rsidR="006B5378" w:rsidRPr="00FE58A2" w:rsidRDefault="006B5378" w:rsidP="002671A5">
      <w:pPr>
        <w:ind w:left="360"/>
        <w:jc w:val="center"/>
        <w:rPr>
          <w:b/>
          <w:bCs/>
        </w:rPr>
      </w:pPr>
    </w:p>
    <w:p w:rsidR="002671A5" w:rsidRPr="00322648" w:rsidRDefault="002671A5" w:rsidP="002671A5">
      <w:pPr>
        <w:rPr>
          <w:kern w:val="28"/>
          <w:sz w:val="22"/>
          <w:szCs w:val="22"/>
          <w:u w:val="single"/>
        </w:rPr>
      </w:pPr>
      <w:r w:rsidRPr="00322648">
        <w:rPr>
          <w:kern w:val="28"/>
          <w:sz w:val="22"/>
          <w:szCs w:val="22"/>
          <w:u w:val="single"/>
        </w:rPr>
        <w:t>Załączniki:</w:t>
      </w:r>
    </w:p>
    <w:p w:rsidR="002671A5" w:rsidRPr="00322648" w:rsidRDefault="002671A5" w:rsidP="002671A5">
      <w:pPr>
        <w:rPr>
          <w:kern w:val="28"/>
          <w:sz w:val="22"/>
          <w:szCs w:val="22"/>
        </w:rPr>
      </w:pPr>
      <w:r w:rsidRPr="00322648">
        <w:rPr>
          <w:kern w:val="28"/>
          <w:sz w:val="22"/>
          <w:szCs w:val="22"/>
        </w:rPr>
        <w:t>1) Specyfikacja Istotnych Warunków Zamówienia</w:t>
      </w:r>
    </w:p>
    <w:p w:rsidR="002671A5" w:rsidRPr="00322648" w:rsidRDefault="002671A5" w:rsidP="002671A5">
      <w:pPr>
        <w:rPr>
          <w:kern w:val="28"/>
          <w:sz w:val="22"/>
          <w:szCs w:val="22"/>
        </w:rPr>
      </w:pPr>
      <w:r w:rsidRPr="00322648">
        <w:rPr>
          <w:kern w:val="28"/>
          <w:sz w:val="22"/>
          <w:szCs w:val="22"/>
        </w:rPr>
        <w:t>2) Dokumentacja projektowa</w:t>
      </w:r>
    </w:p>
    <w:p w:rsidR="002671A5" w:rsidRPr="00322648" w:rsidRDefault="002671A5" w:rsidP="002671A5">
      <w:pPr>
        <w:rPr>
          <w:kern w:val="28"/>
          <w:sz w:val="22"/>
          <w:szCs w:val="22"/>
        </w:rPr>
      </w:pPr>
      <w:r w:rsidRPr="00322648">
        <w:rPr>
          <w:kern w:val="28"/>
          <w:sz w:val="22"/>
          <w:szCs w:val="22"/>
        </w:rPr>
        <w:t>3) Kosztorysy ofertowy Wykonawcy</w:t>
      </w:r>
    </w:p>
    <w:p w:rsidR="002671A5" w:rsidRPr="00322648" w:rsidRDefault="002671A5" w:rsidP="002671A5">
      <w:pPr>
        <w:rPr>
          <w:kern w:val="28"/>
          <w:sz w:val="22"/>
          <w:szCs w:val="22"/>
        </w:rPr>
      </w:pPr>
      <w:r w:rsidRPr="00322648">
        <w:rPr>
          <w:kern w:val="28"/>
          <w:sz w:val="22"/>
          <w:szCs w:val="22"/>
        </w:rPr>
        <w:t>4) Harmonogram rzeczowo-finansowy</w:t>
      </w:r>
    </w:p>
    <w:p w:rsidR="002671A5" w:rsidRPr="00322648" w:rsidRDefault="002671A5" w:rsidP="002671A5">
      <w:pPr>
        <w:rPr>
          <w:i/>
          <w:iCs/>
          <w:color w:val="FF0000"/>
          <w:sz w:val="22"/>
          <w:szCs w:val="22"/>
          <w:lang w:eastAsia="ar-SA"/>
        </w:rPr>
      </w:pPr>
      <w:r w:rsidRPr="00322648">
        <w:rPr>
          <w:kern w:val="28"/>
          <w:sz w:val="22"/>
          <w:szCs w:val="22"/>
        </w:rPr>
        <w:t>5) Oferta Wykonawcy</w:t>
      </w:r>
    </w:p>
    <w:p w:rsidR="002671A5" w:rsidRPr="00322648" w:rsidRDefault="002671A5" w:rsidP="002671A5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2671A5" w:rsidRDefault="002671A5" w:rsidP="002671A5">
      <w:pPr>
        <w:autoSpaceDE w:val="0"/>
        <w:autoSpaceDN w:val="0"/>
        <w:adjustRightInd w:val="0"/>
        <w:ind w:left="5387"/>
        <w:rPr>
          <w:b/>
          <w:bCs/>
        </w:rPr>
      </w:pPr>
    </w:p>
    <w:p w:rsidR="00B86213" w:rsidRDefault="00B86213" w:rsidP="002671A5">
      <w:pPr>
        <w:autoSpaceDE w:val="0"/>
        <w:autoSpaceDN w:val="0"/>
        <w:adjustRightInd w:val="0"/>
        <w:ind w:left="5387"/>
        <w:rPr>
          <w:b/>
          <w:bCs/>
        </w:rPr>
      </w:pPr>
    </w:p>
    <w:p w:rsidR="00B86213" w:rsidRDefault="00B86213" w:rsidP="002671A5">
      <w:pPr>
        <w:autoSpaceDE w:val="0"/>
        <w:autoSpaceDN w:val="0"/>
        <w:adjustRightInd w:val="0"/>
        <w:ind w:left="5387"/>
        <w:rPr>
          <w:b/>
          <w:bCs/>
        </w:rPr>
      </w:pPr>
    </w:p>
    <w:p w:rsidR="00B86213" w:rsidRDefault="00B86213" w:rsidP="002671A5">
      <w:pPr>
        <w:autoSpaceDE w:val="0"/>
        <w:autoSpaceDN w:val="0"/>
        <w:adjustRightInd w:val="0"/>
        <w:ind w:left="5387"/>
        <w:rPr>
          <w:b/>
          <w:bCs/>
        </w:rPr>
      </w:pPr>
    </w:p>
    <w:p w:rsidR="00B86213" w:rsidRDefault="00B86213" w:rsidP="002671A5">
      <w:pPr>
        <w:autoSpaceDE w:val="0"/>
        <w:autoSpaceDN w:val="0"/>
        <w:adjustRightInd w:val="0"/>
        <w:ind w:left="5387"/>
        <w:rPr>
          <w:b/>
          <w:bCs/>
        </w:rPr>
      </w:pPr>
    </w:p>
    <w:p w:rsidR="002671A5" w:rsidRPr="00FE58A2" w:rsidRDefault="002671A5" w:rsidP="002671A5">
      <w:pPr>
        <w:autoSpaceDE w:val="0"/>
        <w:autoSpaceDN w:val="0"/>
        <w:adjustRightInd w:val="0"/>
        <w:ind w:left="5387"/>
        <w:jc w:val="both"/>
        <w:rPr>
          <w:b/>
          <w:bCs/>
        </w:rPr>
      </w:pPr>
      <w:r w:rsidRPr="00FE58A2">
        <w:rPr>
          <w:b/>
          <w:bCs/>
        </w:rPr>
        <w:lastRenderedPageBreak/>
        <w:t xml:space="preserve">  Załącznik     do umowy </w:t>
      </w:r>
    </w:p>
    <w:p w:rsidR="002671A5" w:rsidRPr="00FE58A2" w:rsidRDefault="002671A5" w:rsidP="002671A5">
      <w:pPr>
        <w:autoSpaceDE w:val="0"/>
        <w:autoSpaceDN w:val="0"/>
        <w:adjustRightInd w:val="0"/>
        <w:ind w:left="5387"/>
        <w:rPr>
          <w:b/>
          <w:bCs/>
        </w:rPr>
      </w:pPr>
      <w:r w:rsidRPr="00FE58A2">
        <w:rPr>
          <w:b/>
          <w:bCs/>
        </w:rPr>
        <w:t xml:space="preserve">                                                                    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  <w:rPr>
          <w:b/>
          <w:bCs/>
        </w:rPr>
      </w:pPr>
    </w:p>
    <w:p w:rsidR="002671A5" w:rsidRPr="00FE58A2" w:rsidRDefault="002671A5" w:rsidP="002671A5">
      <w:pPr>
        <w:autoSpaceDE w:val="0"/>
        <w:autoSpaceDN w:val="0"/>
        <w:adjustRightInd w:val="0"/>
        <w:jc w:val="center"/>
        <w:rPr>
          <w:b/>
          <w:bCs/>
        </w:rPr>
      </w:pPr>
      <w:r w:rsidRPr="00FE58A2">
        <w:rPr>
          <w:b/>
          <w:bCs/>
        </w:rPr>
        <w:t>POROZUMIENIE</w:t>
      </w:r>
    </w:p>
    <w:p w:rsidR="002671A5" w:rsidRPr="00FE58A2" w:rsidRDefault="002671A5" w:rsidP="002671A5">
      <w:pPr>
        <w:autoSpaceDE w:val="0"/>
        <w:autoSpaceDN w:val="0"/>
        <w:adjustRightInd w:val="0"/>
        <w:jc w:val="center"/>
        <w:rPr>
          <w:b/>
          <w:bCs/>
        </w:rPr>
      </w:pPr>
      <w:r w:rsidRPr="00FE58A2">
        <w:rPr>
          <w:b/>
          <w:bCs/>
        </w:rPr>
        <w:t>o współpracy pracodawców, których pracownicy wykonuj</w:t>
      </w:r>
      <w:r w:rsidRPr="00FE58A2">
        <w:t xml:space="preserve">ą </w:t>
      </w:r>
      <w:r w:rsidRPr="00FE58A2">
        <w:rPr>
          <w:b/>
          <w:bCs/>
        </w:rPr>
        <w:t>prace w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..........................................................................................................................,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  <w:rPr>
          <w:b/>
          <w:bCs/>
        </w:rPr>
      </w:pPr>
      <w:r w:rsidRPr="00FE58A2">
        <w:rPr>
          <w:b/>
          <w:bCs/>
        </w:rPr>
        <w:t>dotycz</w:t>
      </w:r>
      <w:r w:rsidRPr="00FE58A2">
        <w:t>ą</w:t>
      </w:r>
      <w:r w:rsidRPr="00FE58A2">
        <w:rPr>
          <w:b/>
          <w:bCs/>
        </w:rPr>
        <w:t>ce zapewnienia im bezpiecznych i higienicznych warunków pracy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  <w:rPr>
          <w:b/>
          <w:bCs/>
        </w:rPr>
      </w:pPr>
      <w:r w:rsidRPr="00FE58A2">
        <w:rPr>
          <w:b/>
          <w:bCs/>
        </w:rPr>
        <w:t>oraz o ustanowieniu koordynatora ds. bhp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Na podstawie przepisów art. 208 Kodeksu pracy zawiera się porozumienie o współpracy pomiędzy następującymi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pracodawcami: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1. .................................................................................................................................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  <w:rPr>
          <w:i/>
          <w:iCs/>
        </w:rPr>
      </w:pPr>
      <w:r w:rsidRPr="00FE58A2">
        <w:rPr>
          <w:i/>
          <w:iCs/>
        </w:rPr>
        <w:t>(nazwa jednostki organizacyjnej)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w .............................................................................................................................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  <w:rPr>
          <w:i/>
          <w:iCs/>
        </w:rPr>
      </w:pPr>
      <w:r w:rsidRPr="00FE58A2">
        <w:rPr>
          <w:i/>
          <w:iCs/>
        </w:rPr>
        <w:t>(miejscowo</w:t>
      </w:r>
      <w:r w:rsidRPr="00FE58A2">
        <w:t>ść</w:t>
      </w:r>
      <w:r w:rsidRPr="00FE58A2">
        <w:rPr>
          <w:i/>
          <w:iCs/>
        </w:rPr>
        <w:t>)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2. .................................................................................................................................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  <w:rPr>
          <w:i/>
          <w:iCs/>
        </w:rPr>
      </w:pPr>
      <w:r w:rsidRPr="00FE58A2">
        <w:rPr>
          <w:i/>
          <w:iCs/>
        </w:rPr>
        <w:t>(nazwa zakładu pracy)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w .............................................................................................................................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  <w:rPr>
          <w:i/>
          <w:iCs/>
        </w:rPr>
      </w:pPr>
      <w:r w:rsidRPr="00FE58A2">
        <w:rPr>
          <w:i/>
          <w:iCs/>
        </w:rPr>
        <w:t>(miejscowo</w:t>
      </w:r>
      <w:r w:rsidRPr="00FE58A2">
        <w:t>ść</w:t>
      </w:r>
      <w:r w:rsidRPr="00FE58A2">
        <w:rPr>
          <w:i/>
          <w:iCs/>
        </w:rPr>
        <w:t>)</w:t>
      </w:r>
    </w:p>
    <w:p w:rsidR="002671A5" w:rsidRPr="00FE58A2" w:rsidRDefault="002671A5" w:rsidP="002671A5">
      <w:pPr>
        <w:autoSpaceDE w:val="0"/>
        <w:autoSpaceDN w:val="0"/>
        <w:adjustRightInd w:val="0"/>
        <w:jc w:val="center"/>
      </w:pPr>
      <w:r w:rsidRPr="00FE58A2">
        <w:t>§ 1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Pracodawcy stwierdzają zgodnie, że ich pracownicy wykonują jednocześnie pracę w tym samym miejscu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.......................................................................................................</w:t>
      </w:r>
    </w:p>
    <w:p w:rsidR="002671A5" w:rsidRDefault="002671A5" w:rsidP="002671A5">
      <w:pPr>
        <w:autoSpaceDE w:val="0"/>
        <w:autoSpaceDN w:val="0"/>
        <w:adjustRightInd w:val="0"/>
        <w:jc w:val="both"/>
      </w:pPr>
      <w:r w:rsidRPr="00FE58A2">
        <w:t>– zwanym dalej miejscem pr</w:t>
      </w:r>
      <w:r>
        <w:t>acy.</w:t>
      </w:r>
    </w:p>
    <w:p w:rsidR="002671A5" w:rsidRDefault="002671A5" w:rsidP="002671A5">
      <w:pPr>
        <w:autoSpaceDE w:val="0"/>
        <w:autoSpaceDN w:val="0"/>
        <w:adjustRightInd w:val="0"/>
      </w:pPr>
    </w:p>
    <w:p w:rsidR="002671A5" w:rsidRPr="00FE58A2" w:rsidRDefault="002671A5" w:rsidP="002671A5">
      <w:pPr>
        <w:autoSpaceDE w:val="0"/>
        <w:autoSpaceDN w:val="0"/>
        <w:adjustRightInd w:val="0"/>
        <w:jc w:val="center"/>
      </w:pPr>
      <w:r w:rsidRPr="00FE58A2">
        <w:t>§ 2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Pracodawcy zobowiązują się współpracować ze sobą w zakresie i w celu zapewnienia pracującym w tym samym miejscu pracownikom bezpiecznej i higienicznej pracy.</w:t>
      </w:r>
    </w:p>
    <w:p w:rsidR="002671A5" w:rsidRPr="00FE58A2" w:rsidRDefault="002671A5" w:rsidP="002671A5">
      <w:pPr>
        <w:autoSpaceDE w:val="0"/>
        <w:autoSpaceDN w:val="0"/>
        <w:adjustRightInd w:val="0"/>
        <w:jc w:val="center"/>
      </w:pPr>
      <w:r w:rsidRPr="00FE58A2">
        <w:t>§ 3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Pracodawcy ustalają koordynatora porozumienia w osobie ..................................................................., który sprawować będzie nadzór osobiście i za pośrednictwem specjalisty ds. bhp, nad przestrzeganiem przepisów i zasad bhp przez wszystkich zatrudnionych w miejscu pracy.</w:t>
      </w:r>
    </w:p>
    <w:p w:rsidR="002671A5" w:rsidRPr="00FE58A2" w:rsidRDefault="002671A5" w:rsidP="002671A5">
      <w:pPr>
        <w:autoSpaceDE w:val="0"/>
        <w:autoSpaceDN w:val="0"/>
        <w:adjustRightInd w:val="0"/>
        <w:jc w:val="center"/>
      </w:pPr>
      <w:r w:rsidRPr="00FE58A2">
        <w:t>§ 4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Koordynator ma prawo :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· Kontroli wszystkich pracowników w miejscu pracy,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· Wydawania poleceń w zakresie poprawy warunków pracy i przestrzegania przepisów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i zasad bhp oraz ochrony przeciwpożarowej,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· Uczestniczenia w kontroli stanu bezpieczeństwa i higieny pracy,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· Występowania do poszczególnych pracodawców z zaleceniem usunięcia stwierdzonych zagrożeń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wypadkowych oraz uchybień w zakresie bhp,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· Niezwłocznego wstrzymania pracy maszyny lub urządzenia w razie wystąpienia bezpośredniego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zagrożenia życia lub zdrowia pracownika lub innej osoby,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· Niezwłocznego odsunięcia od pracy pracownika zatrudnionego przy pracach wzbronionych,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· Niezwłocznego odsunięcia od pracy pracownika, który swoim zachowaniem lub sposobem wykonywania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pracy stwarza bezpośrednie zagrożenie dla życia lub zdrowia własnego lub innych osób.</w:t>
      </w:r>
    </w:p>
    <w:p w:rsidR="002671A5" w:rsidRDefault="002671A5" w:rsidP="002671A5">
      <w:pPr>
        <w:autoSpaceDE w:val="0"/>
        <w:autoSpaceDN w:val="0"/>
        <w:adjustRightInd w:val="0"/>
        <w:jc w:val="center"/>
      </w:pPr>
    </w:p>
    <w:p w:rsidR="002671A5" w:rsidRPr="00FE58A2" w:rsidRDefault="002671A5" w:rsidP="002671A5">
      <w:pPr>
        <w:autoSpaceDE w:val="0"/>
        <w:autoSpaceDN w:val="0"/>
        <w:adjustRightInd w:val="0"/>
        <w:jc w:val="center"/>
      </w:pPr>
      <w:r w:rsidRPr="00FE58A2">
        <w:t>§ 5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lastRenderedPageBreak/>
        <w:t>Pracodawcy ustalają następujące zasady współdziałania i sposoby postępowania, w tym również w przypadku zagrożeń dla zdrowia lub życia pracowników: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 xml:space="preserve">1. </w:t>
      </w:r>
      <w:r w:rsidRPr="00FE58A2">
        <w:rPr>
          <w:b/>
          <w:bCs/>
        </w:rPr>
        <w:t>Przed nawi</w:t>
      </w:r>
      <w:r w:rsidRPr="00FE58A2">
        <w:t>ą</w:t>
      </w:r>
      <w:r w:rsidRPr="00FE58A2">
        <w:rPr>
          <w:b/>
          <w:bCs/>
        </w:rPr>
        <w:t>zaniem współpracy, a także okresowo, według ustale</w:t>
      </w:r>
      <w:r w:rsidRPr="00FE58A2">
        <w:t xml:space="preserve">ń </w:t>
      </w:r>
      <w:r w:rsidRPr="00FE58A2">
        <w:rPr>
          <w:b/>
          <w:bCs/>
        </w:rPr>
        <w:t>stron, organizowane b</w:t>
      </w:r>
      <w:r w:rsidRPr="00FE58A2">
        <w:t>ę</w:t>
      </w:r>
      <w:r w:rsidRPr="00FE58A2">
        <w:rPr>
          <w:b/>
          <w:bCs/>
        </w:rPr>
        <w:t>dą spotkania upoważnionych przedstawicieli wymienionych zakładów pracy, w celu omówienia zagadnień dotycz</w:t>
      </w:r>
      <w:r w:rsidRPr="00FE58A2">
        <w:t>ą</w:t>
      </w:r>
      <w:r w:rsidRPr="00FE58A2">
        <w:rPr>
          <w:b/>
          <w:bCs/>
        </w:rPr>
        <w:t>cych zagrożeń wypadkowych oraz bezpiecze</w:t>
      </w:r>
      <w:r w:rsidRPr="00FE58A2">
        <w:t>ń</w:t>
      </w:r>
      <w:r w:rsidRPr="00FE58A2">
        <w:rPr>
          <w:b/>
          <w:bCs/>
        </w:rPr>
        <w:t>stwa pracy.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2. Podstawą dopuszczenia do prac na terenie ............................................................... jest :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1) Posiadanie obowiązujących profilaktycznych badań lekarskich,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2) Uprzednie odbycie z pracownikami wymaganych szkoleń w zakresie bhp,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 xml:space="preserve">3) Posiadanie przez pracowników środków indywidualnej ochrony, odzieży 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i obuwia roboczego,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 xml:space="preserve">4) Zapoznanie z instrukcjami bhp i </w:t>
      </w:r>
      <w:proofErr w:type="spellStart"/>
      <w:r w:rsidRPr="00FE58A2">
        <w:t>ppoż</w:t>
      </w:r>
      <w:proofErr w:type="spellEnd"/>
      <w:r w:rsidRPr="00FE58A2">
        <w:t>, obowiązującymi w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................................................................................................................ ,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5) Zapoznanie pracowników o zakresie występujących zagrożeń wypadkowych,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6) Posiadanie stosownych kwalifikacji zawodowych na wykonywanie określonych prac: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...........................................................................................................................................................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...........................................................................................................................................................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.....................................................................................................................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3. ...............................................................................................................................................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  <w:rPr>
          <w:i/>
          <w:iCs/>
        </w:rPr>
      </w:pPr>
      <w:r w:rsidRPr="00FE58A2">
        <w:rPr>
          <w:i/>
          <w:iCs/>
        </w:rPr>
        <w:t>(nazwa firmy zewn</w:t>
      </w:r>
      <w:r w:rsidRPr="00FE58A2">
        <w:t>ę</w:t>
      </w:r>
      <w:r w:rsidRPr="00FE58A2">
        <w:rPr>
          <w:i/>
          <w:iCs/>
        </w:rPr>
        <w:t>trznego pracodawcy)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będzie przekazywała do prac na terenie .............................................................................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wyłącznie takich pracowników, którzy spełniają wymagania określone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w ust. 2 pkt. 1 – 6 każdorazowo przed delegowaniem pracownika współpracująca firma będzie dostarczała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pisemną informację do ................................................................................................................ ,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potwierdzającą spełnienie formalnych wymagań przez pracowników, w zakresie bezpieczeństwa i higieny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pracy oraz kwalifikacji zawodowych niezbędnych do wykonywania zleconych prac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4. .......................................................................................................................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  <w:rPr>
          <w:i/>
          <w:iCs/>
        </w:rPr>
      </w:pPr>
      <w:r w:rsidRPr="00FE58A2">
        <w:rPr>
          <w:i/>
          <w:iCs/>
        </w:rPr>
        <w:t>(firma zlecaj</w:t>
      </w:r>
      <w:r w:rsidRPr="00FE58A2">
        <w:t>ą</w:t>
      </w:r>
      <w:r w:rsidRPr="00FE58A2">
        <w:rPr>
          <w:i/>
          <w:iCs/>
        </w:rPr>
        <w:t>ca prac</w:t>
      </w:r>
      <w:r w:rsidRPr="00FE58A2">
        <w:t>ę</w:t>
      </w:r>
      <w:r w:rsidRPr="00FE58A2">
        <w:rPr>
          <w:i/>
          <w:iCs/>
        </w:rPr>
        <w:t>)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zobowiązuje się do :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- Przeprowadzania przez osoby kierujące pracownikami instruktażu stanowiskowego oraz przekazania informacji o zakresie występujących zagrożeń wypadkowych,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- Organizacji pomieszczeń i stanowisk pracy w sposób zapewniający bezpieczne i higieniczne warunki pracy oraz ochronę przeciwpożarową,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- Zapoznania pracowników z instrukcją bezpieczeństwa pożarowego i procedurą ewakuacji,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 xml:space="preserve">- Udostępnienia pracownikom posiadanych pomieszczeń </w:t>
      </w:r>
      <w:proofErr w:type="spellStart"/>
      <w:r w:rsidRPr="00FE58A2">
        <w:t>higieniczno</w:t>
      </w:r>
      <w:proofErr w:type="spellEnd"/>
      <w:r w:rsidRPr="00FE58A2">
        <w:t xml:space="preserve"> – sanitarnych i środków higieny osobistej,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- Udzielania pierwszej pomocy przedlekarskiej na zasadach przyjętych w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..................................................................................................................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5. W razie zaistnienia wypadku przy pracy pracownika .................................. , ustalenia okoliczności i przyczyn wypadku dokonuje zespół powypadkowy powołany przez zakład pracy poszkodowanego pracownika. Ustalenie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przyczyn i okoliczności wypadku odbywa się w obecności przedstawiciela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.......................................................................................................................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6. Pracownicy ......................................................................... w miejscu pracy zobowiązani są do przestrzegania obowiązujących przepisów i zasad bhp.</w:t>
      </w:r>
    </w:p>
    <w:p w:rsidR="002671A5" w:rsidRDefault="002671A5" w:rsidP="002671A5">
      <w:pPr>
        <w:autoSpaceDE w:val="0"/>
        <w:autoSpaceDN w:val="0"/>
        <w:adjustRightInd w:val="0"/>
        <w:jc w:val="center"/>
      </w:pPr>
    </w:p>
    <w:p w:rsidR="002671A5" w:rsidRPr="00FE58A2" w:rsidRDefault="002671A5" w:rsidP="002671A5">
      <w:pPr>
        <w:autoSpaceDE w:val="0"/>
        <w:autoSpaceDN w:val="0"/>
        <w:adjustRightInd w:val="0"/>
        <w:jc w:val="center"/>
      </w:pPr>
      <w:r w:rsidRPr="00FE58A2">
        <w:t>§ 6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Wszystkie zmiany lub uzupełnienia do treści porozumienia mogą być określane w załączniku do niniejszego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lastRenderedPageBreak/>
        <w:t>Porozumienia i podpisane przez przedstawicieli obu stron.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</w:p>
    <w:p w:rsidR="002671A5" w:rsidRPr="00FE58A2" w:rsidRDefault="002671A5" w:rsidP="002671A5">
      <w:pPr>
        <w:autoSpaceDE w:val="0"/>
        <w:autoSpaceDN w:val="0"/>
        <w:adjustRightInd w:val="0"/>
        <w:jc w:val="center"/>
      </w:pPr>
      <w:r w:rsidRPr="00FE58A2">
        <w:t>§ 7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Porozumienie sporządzono w dwóch jednobrzmiących egzemplarzach, po jednym dla każdej strony.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</w:p>
    <w:p w:rsidR="002671A5" w:rsidRPr="00FE58A2" w:rsidRDefault="002671A5" w:rsidP="002671A5">
      <w:pPr>
        <w:autoSpaceDE w:val="0"/>
        <w:autoSpaceDN w:val="0"/>
        <w:adjustRightInd w:val="0"/>
        <w:jc w:val="both"/>
      </w:pP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Porozumienie zawarto w ...........................................................................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  <w:rPr>
          <w:i/>
          <w:iCs/>
        </w:rPr>
      </w:pPr>
      <w:r w:rsidRPr="00FE58A2">
        <w:rPr>
          <w:i/>
          <w:iCs/>
        </w:rPr>
        <w:t>(miejscowo</w:t>
      </w:r>
      <w:r w:rsidRPr="00FE58A2">
        <w:t>ść</w:t>
      </w:r>
      <w:r w:rsidRPr="00FE58A2">
        <w:rPr>
          <w:i/>
          <w:iCs/>
        </w:rPr>
        <w:t>) (data)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</w:p>
    <w:p w:rsidR="002671A5" w:rsidRPr="00FE58A2" w:rsidRDefault="002671A5" w:rsidP="002671A5">
      <w:pPr>
        <w:autoSpaceDE w:val="0"/>
        <w:autoSpaceDN w:val="0"/>
        <w:adjustRightInd w:val="0"/>
        <w:jc w:val="both"/>
      </w:pPr>
    </w:p>
    <w:p w:rsidR="002671A5" w:rsidRPr="00FE58A2" w:rsidRDefault="002671A5" w:rsidP="002671A5">
      <w:pPr>
        <w:autoSpaceDE w:val="0"/>
        <w:autoSpaceDN w:val="0"/>
        <w:adjustRightInd w:val="0"/>
        <w:jc w:val="both"/>
      </w:pPr>
    </w:p>
    <w:p w:rsidR="002671A5" w:rsidRPr="00FE58A2" w:rsidRDefault="002671A5" w:rsidP="002671A5">
      <w:pPr>
        <w:autoSpaceDE w:val="0"/>
        <w:autoSpaceDN w:val="0"/>
        <w:adjustRightInd w:val="0"/>
        <w:jc w:val="both"/>
      </w:pPr>
      <w:r w:rsidRPr="00FE58A2">
        <w:t>Podpisy pracodawców lub osób upoważnionych do składania oświadczeń w ich imieniu:</w:t>
      </w:r>
    </w:p>
    <w:p w:rsidR="002671A5" w:rsidRPr="00FE58A2" w:rsidRDefault="002671A5" w:rsidP="002671A5">
      <w:pPr>
        <w:autoSpaceDE w:val="0"/>
        <w:autoSpaceDN w:val="0"/>
        <w:adjustRightInd w:val="0"/>
        <w:jc w:val="both"/>
      </w:pPr>
    </w:p>
    <w:p w:rsidR="002671A5" w:rsidRPr="00FE58A2" w:rsidRDefault="002671A5" w:rsidP="002671A5">
      <w:pPr>
        <w:autoSpaceDE w:val="0"/>
        <w:autoSpaceDN w:val="0"/>
        <w:adjustRightInd w:val="0"/>
        <w:jc w:val="both"/>
      </w:pPr>
    </w:p>
    <w:p w:rsidR="002671A5" w:rsidRPr="00FE58A2" w:rsidRDefault="002671A5" w:rsidP="002671A5">
      <w:pPr>
        <w:autoSpaceDE w:val="0"/>
        <w:autoSpaceDN w:val="0"/>
        <w:adjustRightInd w:val="0"/>
        <w:jc w:val="both"/>
      </w:pPr>
    </w:p>
    <w:p w:rsidR="002671A5" w:rsidRDefault="002671A5" w:rsidP="002671A5">
      <w:pPr>
        <w:jc w:val="both"/>
      </w:pPr>
      <w:r w:rsidRPr="00FE58A2">
        <w:t>1. .....................................................                                    2. ......................................................</w:t>
      </w:r>
    </w:p>
    <w:p w:rsidR="002671A5" w:rsidRDefault="002671A5" w:rsidP="002671A5">
      <w:pPr>
        <w:jc w:val="both"/>
      </w:pPr>
    </w:p>
    <w:p w:rsidR="002671A5" w:rsidRDefault="002671A5" w:rsidP="002671A5">
      <w:pPr>
        <w:jc w:val="both"/>
      </w:pPr>
    </w:p>
    <w:p w:rsidR="00F8296C" w:rsidRDefault="00F8296C" w:rsidP="000C2B2E">
      <w:pPr>
        <w:jc w:val="both"/>
      </w:pPr>
    </w:p>
    <w:p w:rsidR="00F8296C" w:rsidRDefault="00F8296C" w:rsidP="000C2B2E">
      <w:pPr>
        <w:jc w:val="both"/>
      </w:pPr>
    </w:p>
    <w:p w:rsidR="00F8296C" w:rsidRDefault="00F8296C" w:rsidP="000C2B2E">
      <w:pPr>
        <w:jc w:val="both"/>
      </w:pPr>
    </w:p>
    <w:p w:rsidR="009D413D" w:rsidRDefault="009D413D" w:rsidP="000C2B2E">
      <w:pPr>
        <w:jc w:val="both"/>
      </w:pPr>
    </w:p>
    <w:p w:rsidR="009D413D" w:rsidRDefault="009D413D" w:rsidP="000C2B2E">
      <w:pPr>
        <w:jc w:val="both"/>
      </w:pPr>
    </w:p>
    <w:p w:rsidR="009D413D" w:rsidRDefault="009D413D" w:rsidP="000C2B2E">
      <w:pPr>
        <w:jc w:val="both"/>
      </w:pPr>
    </w:p>
    <w:p w:rsidR="009D413D" w:rsidRDefault="009D413D" w:rsidP="000C2B2E">
      <w:pPr>
        <w:jc w:val="both"/>
      </w:pPr>
    </w:p>
    <w:p w:rsidR="009D413D" w:rsidRDefault="009D413D" w:rsidP="000C2B2E">
      <w:pPr>
        <w:jc w:val="both"/>
      </w:pPr>
    </w:p>
    <w:p w:rsidR="009D413D" w:rsidRDefault="009D413D" w:rsidP="000C2B2E">
      <w:pPr>
        <w:jc w:val="both"/>
      </w:pPr>
    </w:p>
    <w:p w:rsidR="009D413D" w:rsidRDefault="009D413D" w:rsidP="000C2B2E">
      <w:pPr>
        <w:jc w:val="both"/>
      </w:pPr>
    </w:p>
    <w:p w:rsidR="009D413D" w:rsidRDefault="009D413D" w:rsidP="000C2B2E">
      <w:pPr>
        <w:jc w:val="both"/>
      </w:pPr>
    </w:p>
    <w:p w:rsidR="009D413D" w:rsidRDefault="009D413D" w:rsidP="000C2B2E">
      <w:pPr>
        <w:jc w:val="both"/>
      </w:pPr>
    </w:p>
    <w:p w:rsidR="009D413D" w:rsidRDefault="009D413D" w:rsidP="000C2B2E">
      <w:pPr>
        <w:jc w:val="both"/>
      </w:pPr>
    </w:p>
    <w:p w:rsidR="009D413D" w:rsidRDefault="009D413D" w:rsidP="000C2B2E">
      <w:pPr>
        <w:jc w:val="both"/>
      </w:pPr>
    </w:p>
    <w:p w:rsidR="009D413D" w:rsidRDefault="009D413D" w:rsidP="000C2B2E">
      <w:pPr>
        <w:jc w:val="both"/>
      </w:pPr>
    </w:p>
    <w:p w:rsidR="009D413D" w:rsidRDefault="009D413D" w:rsidP="000C2B2E">
      <w:pPr>
        <w:jc w:val="both"/>
      </w:pPr>
    </w:p>
    <w:p w:rsidR="00B86213" w:rsidRDefault="00B86213" w:rsidP="000C2B2E">
      <w:pPr>
        <w:jc w:val="both"/>
      </w:pPr>
    </w:p>
    <w:p w:rsidR="00B86213" w:rsidRDefault="00B86213" w:rsidP="000C2B2E">
      <w:pPr>
        <w:jc w:val="both"/>
      </w:pPr>
    </w:p>
    <w:p w:rsidR="00B86213" w:rsidRDefault="00B86213" w:rsidP="000C2B2E">
      <w:pPr>
        <w:jc w:val="both"/>
      </w:pPr>
    </w:p>
    <w:p w:rsidR="00B86213" w:rsidRDefault="00B86213" w:rsidP="000C2B2E">
      <w:pPr>
        <w:jc w:val="both"/>
      </w:pPr>
    </w:p>
    <w:p w:rsidR="00B86213" w:rsidRDefault="00B86213" w:rsidP="000C2B2E">
      <w:pPr>
        <w:jc w:val="both"/>
      </w:pPr>
    </w:p>
    <w:p w:rsidR="00B86213" w:rsidRDefault="00B86213" w:rsidP="000C2B2E">
      <w:pPr>
        <w:jc w:val="both"/>
      </w:pPr>
    </w:p>
    <w:p w:rsidR="00B86213" w:rsidRDefault="00B86213" w:rsidP="000C2B2E">
      <w:pPr>
        <w:jc w:val="both"/>
      </w:pPr>
    </w:p>
    <w:p w:rsidR="00B86213" w:rsidRDefault="00B86213" w:rsidP="000C2B2E">
      <w:pPr>
        <w:jc w:val="both"/>
      </w:pPr>
    </w:p>
    <w:p w:rsidR="00B86213" w:rsidRDefault="00B86213" w:rsidP="000C2B2E">
      <w:pPr>
        <w:jc w:val="both"/>
      </w:pPr>
    </w:p>
    <w:p w:rsidR="00B86213" w:rsidRDefault="00B86213" w:rsidP="000C2B2E">
      <w:pPr>
        <w:jc w:val="both"/>
      </w:pPr>
    </w:p>
    <w:p w:rsidR="00B86213" w:rsidRDefault="00B86213" w:rsidP="000C2B2E">
      <w:pPr>
        <w:jc w:val="both"/>
      </w:pPr>
    </w:p>
    <w:p w:rsidR="00B86213" w:rsidRDefault="00B86213" w:rsidP="000C2B2E">
      <w:pPr>
        <w:jc w:val="both"/>
      </w:pPr>
    </w:p>
    <w:p w:rsidR="00B86213" w:rsidRDefault="00B86213" w:rsidP="000C2B2E">
      <w:pPr>
        <w:jc w:val="both"/>
      </w:pPr>
    </w:p>
    <w:p w:rsidR="00B86213" w:rsidRDefault="00B86213" w:rsidP="000C2B2E">
      <w:pPr>
        <w:jc w:val="both"/>
      </w:pPr>
    </w:p>
    <w:p w:rsidR="00B86213" w:rsidRDefault="00B86213" w:rsidP="000C2B2E">
      <w:pPr>
        <w:jc w:val="both"/>
      </w:pPr>
    </w:p>
    <w:p w:rsidR="00DF3AAB" w:rsidRDefault="00BF3A32" w:rsidP="000C2B2E">
      <w:pPr>
        <w:jc w:val="both"/>
      </w:pPr>
      <w:r>
        <w:lastRenderedPageBreak/>
        <w:t xml:space="preserve">               </w:t>
      </w:r>
      <w:r w:rsidR="00647926">
        <w:t xml:space="preserve">                                                                                                                        </w:t>
      </w:r>
    </w:p>
    <w:p w:rsidR="00C65F75" w:rsidRDefault="00C65F75" w:rsidP="00C65F75">
      <w:pPr>
        <w:pStyle w:val="Standard"/>
        <w:spacing w:after="120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220F55">
        <w:rPr>
          <w:rFonts w:ascii="Times New Roman" w:hAnsi="Times New Roman" w:cs="Times New Roman"/>
          <w:color w:val="000000"/>
          <w:sz w:val="22"/>
          <w:szCs w:val="22"/>
        </w:rPr>
        <w:t xml:space="preserve">PIECZĄTKA FIRMOWA WYKONAWCY                                                                </w:t>
      </w:r>
      <w:r w:rsidRPr="00220F55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załącznik nr 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6</w:t>
      </w:r>
    </w:p>
    <w:p w:rsidR="00D16BCD" w:rsidRPr="00D16BCD" w:rsidRDefault="00D16BCD" w:rsidP="00D16BCD">
      <w:pPr>
        <w:pStyle w:val="Standard"/>
        <w:tabs>
          <w:tab w:val="left" w:pos="1560"/>
          <w:tab w:val="left" w:pos="2835"/>
          <w:tab w:val="left" w:pos="7513"/>
        </w:tabs>
        <w:jc w:val="right"/>
        <w:rPr>
          <w:rFonts w:ascii="Times New Roman" w:hAnsi="Times New Roman" w:cs="Times New Roman"/>
          <w:bCs/>
          <w:i/>
          <w:color w:val="000000"/>
        </w:rPr>
      </w:pPr>
      <w:r w:rsidRPr="00D16BCD">
        <w:rPr>
          <w:rFonts w:ascii="Times New Roman" w:hAnsi="Times New Roman" w:cs="Times New Roman"/>
          <w:bCs/>
          <w:i/>
          <w:color w:val="000000"/>
        </w:rPr>
        <w:t xml:space="preserve">załącznik wymagany na wezwanie zamawiającego </w:t>
      </w:r>
    </w:p>
    <w:p w:rsidR="00C65F75" w:rsidRPr="00220F55" w:rsidRDefault="00C65F75" w:rsidP="00C65F75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C65F75" w:rsidRPr="00220F55" w:rsidRDefault="00AE747F" w:rsidP="00C65F75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RBRiGK.271.1.</w:t>
      </w:r>
      <w:r w:rsidR="002671A5">
        <w:rPr>
          <w:rFonts w:ascii="Times New Roman" w:hAnsi="Times New Roman" w:cs="Times New Roman"/>
          <w:color w:val="000000"/>
          <w:sz w:val="22"/>
          <w:szCs w:val="22"/>
        </w:rPr>
        <w:t>18</w:t>
      </w:r>
      <w:r>
        <w:rPr>
          <w:rFonts w:ascii="Times New Roman" w:hAnsi="Times New Roman" w:cs="Times New Roman"/>
          <w:color w:val="000000"/>
          <w:sz w:val="22"/>
          <w:szCs w:val="22"/>
        </w:rPr>
        <w:t>.201</w:t>
      </w:r>
      <w:r w:rsidR="002671A5">
        <w:rPr>
          <w:rFonts w:ascii="Times New Roman" w:hAnsi="Times New Roman" w:cs="Times New Roman"/>
          <w:color w:val="000000"/>
          <w:sz w:val="22"/>
          <w:szCs w:val="22"/>
        </w:rPr>
        <w:t>7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BF3A32" w:rsidRPr="002671A5" w:rsidRDefault="00AE747F" w:rsidP="00BF3A32">
      <w:pPr>
        <w:pStyle w:val="Tekstpodstawowy"/>
        <w:numPr>
          <w:ilvl w:val="0"/>
          <w:numId w:val="23"/>
        </w:numPr>
        <w:ind w:left="360" w:hanging="426"/>
        <w:rPr>
          <w:b/>
          <w:bCs/>
          <w:color w:val="000000"/>
          <w:sz w:val="22"/>
          <w:szCs w:val="22"/>
        </w:rPr>
      </w:pPr>
      <w:r w:rsidRPr="002671A5">
        <w:rPr>
          <w:color w:val="000000"/>
          <w:sz w:val="22"/>
          <w:szCs w:val="22"/>
        </w:rPr>
        <w:t xml:space="preserve">dot. postępowania na </w:t>
      </w:r>
      <w:r w:rsidR="002671A5">
        <w:rPr>
          <w:b/>
          <w:bCs/>
          <w:i/>
          <w:iCs/>
        </w:rPr>
        <w:t>„</w:t>
      </w:r>
      <w:r w:rsidR="002671A5">
        <w:rPr>
          <w:b/>
          <w:bCs/>
          <w:iCs/>
        </w:rPr>
        <w:t xml:space="preserve">Przebudowa i rozbudowa infrastruktury </w:t>
      </w:r>
      <w:proofErr w:type="spellStart"/>
      <w:r w:rsidR="002671A5">
        <w:rPr>
          <w:b/>
          <w:bCs/>
          <w:iCs/>
        </w:rPr>
        <w:t>wodno</w:t>
      </w:r>
      <w:proofErr w:type="spellEnd"/>
      <w:r w:rsidR="002671A5">
        <w:rPr>
          <w:b/>
          <w:bCs/>
          <w:iCs/>
        </w:rPr>
        <w:t xml:space="preserve"> – kanalizacyjnej na terenie gminy Włocławek” – I część zamówienia/ II część zamówienia </w:t>
      </w:r>
    </w:p>
    <w:p w:rsidR="00C65F75" w:rsidRPr="00220F55" w:rsidRDefault="00C65F75" w:rsidP="00BF3A32">
      <w:pPr>
        <w:pStyle w:val="Tekstpodstawowy"/>
        <w:ind w:left="360"/>
        <w:jc w:val="center"/>
        <w:rPr>
          <w:b/>
          <w:bCs/>
          <w:color w:val="000000"/>
          <w:sz w:val="22"/>
          <w:szCs w:val="22"/>
        </w:rPr>
      </w:pPr>
      <w:r w:rsidRPr="00220F55">
        <w:rPr>
          <w:b/>
          <w:bCs/>
          <w:color w:val="000000"/>
          <w:sz w:val="22"/>
          <w:szCs w:val="22"/>
        </w:rPr>
        <w:t xml:space="preserve">Wykaz robót budowlanych  wykonanych lub wykonywanych w okresie ostatnich 5 lat </w:t>
      </w:r>
      <w:r w:rsidRPr="00220F55">
        <w:rPr>
          <w:b/>
          <w:bCs/>
          <w:color w:val="000000"/>
          <w:sz w:val="22"/>
          <w:szCs w:val="22"/>
        </w:rPr>
        <w:br/>
        <w:t>(a jeżeli okres prowadzenia działalności jest krótszy – w tym okresie) z podaniem ich rodzaju, wartości, daty i miejsca wykonania</w:t>
      </w:r>
    </w:p>
    <w:p w:rsidR="00C65F75" w:rsidRPr="00220F55" w:rsidRDefault="00C65F75" w:rsidP="00C65F75">
      <w:pPr>
        <w:pStyle w:val="Standard"/>
        <w:tabs>
          <w:tab w:val="left" w:pos="1560"/>
          <w:tab w:val="left" w:pos="2835"/>
          <w:tab w:val="left" w:pos="6804"/>
        </w:tabs>
        <w:spacing w:after="120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220F55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</w:t>
      </w:r>
    </w:p>
    <w:tbl>
      <w:tblPr>
        <w:tblW w:w="9892" w:type="dxa"/>
        <w:tblInd w:w="2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597"/>
        <w:gridCol w:w="1849"/>
        <w:gridCol w:w="2179"/>
        <w:gridCol w:w="1751"/>
        <w:gridCol w:w="1576"/>
        <w:gridCol w:w="1940"/>
      </w:tblGrid>
      <w:tr w:rsidR="00C65F75" w:rsidRPr="00220F55" w:rsidTr="00A26AEC">
        <w:tc>
          <w:tcPr>
            <w:tcW w:w="5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20F5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1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220F5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NAZWA KONTRAKTU (wyszczególnienie przedmiotu – branża)</w:t>
            </w:r>
          </w:p>
        </w:tc>
        <w:tc>
          <w:tcPr>
            <w:tcW w:w="21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220F5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Zamawiający/</w:t>
            </w:r>
          </w:p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220F5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Odbiorca</w:t>
            </w:r>
          </w:p>
        </w:tc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220F5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MIEJSCE</w:t>
            </w:r>
          </w:p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220F5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WYKONANIA</w:t>
            </w:r>
          </w:p>
        </w:tc>
        <w:tc>
          <w:tcPr>
            <w:tcW w:w="1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220F5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DATA WYKONANIA</w:t>
            </w:r>
          </w:p>
        </w:tc>
        <w:tc>
          <w:tcPr>
            <w:tcW w:w="19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220F5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WARTOŚĆ KONTRAKTU</w:t>
            </w:r>
          </w:p>
        </w:tc>
      </w:tr>
      <w:tr w:rsidR="00C65F75" w:rsidRPr="00220F55" w:rsidTr="00A26AEC">
        <w:trPr>
          <w:trHeight w:val="1239"/>
        </w:trPr>
        <w:tc>
          <w:tcPr>
            <w:tcW w:w="597" w:type="dxa"/>
            <w:tcBorders>
              <w:left w:val="single" w:sz="2" w:space="0" w:color="000001"/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20F5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</w:t>
            </w:r>
          </w:p>
        </w:tc>
        <w:tc>
          <w:tcPr>
            <w:tcW w:w="1849" w:type="dxa"/>
            <w:tcBorders>
              <w:left w:val="single" w:sz="2" w:space="0" w:color="000001"/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2179" w:type="dxa"/>
            <w:tcBorders>
              <w:left w:val="single" w:sz="2" w:space="0" w:color="000001"/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751" w:type="dxa"/>
            <w:tcBorders>
              <w:left w:val="single" w:sz="2" w:space="0" w:color="000001"/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576" w:type="dxa"/>
            <w:tcBorders>
              <w:left w:val="single" w:sz="2" w:space="0" w:color="000001"/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940" w:type="dxa"/>
            <w:tcBorders>
              <w:left w:val="single" w:sz="2" w:space="0" w:color="000001"/>
              <w:bottom w:val="single" w:sz="4" w:space="0" w:color="auto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</w:tr>
      <w:tr w:rsidR="00C65F75" w:rsidRPr="00220F55" w:rsidTr="00A26AEC">
        <w:trPr>
          <w:trHeight w:val="1239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20F5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2.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</w:tr>
      <w:tr w:rsidR="00C65F75" w:rsidRPr="00220F55" w:rsidTr="00A26AEC">
        <w:trPr>
          <w:trHeight w:val="1239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20F5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3.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220F5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</w:p>
        </w:tc>
      </w:tr>
    </w:tbl>
    <w:p w:rsidR="00C65F75" w:rsidRPr="00220F55" w:rsidRDefault="00C65F75" w:rsidP="00C65F75">
      <w:pPr>
        <w:pStyle w:val="Standard"/>
        <w:tabs>
          <w:tab w:val="left" w:pos="1560"/>
          <w:tab w:val="left" w:pos="2835"/>
          <w:tab w:val="left" w:pos="6804"/>
        </w:tabs>
        <w:spacing w:after="120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C65F75" w:rsidRDefault="00C65F75" w:rsidP="00C65F75">
      <w:pPr>
        <w:pStyle w:val="Standard"/>
        <w:tabs>
          <w:tab w:val="left" w:pos="1560"/>
          <w:tab w:val="left" w:pos="2835"/>
          <w:tab w:val="left" w:pos="7513"/>
        </w:tabs>
        <w:rPr>
          <w:rFonts w:ascii="Times New Roman" w:hAnsi="Times New Roman" w:cs="Times New Roman"/>
          <w:color w:val="000000"/>
          <w:sz w:val="22"/>
          <w:szCs w:val="22"/>
        </w:rPr>
      </w:pPr>
    </w:p>
    <w:p w:rsidR="00C65F75" w:rsidRDefault="00C65F75" w:rsidP="00C65F75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C65F75" w:rsidRPr="005B1745" w:rsidRDefault="00C65F75" w:rsidP="00C65F75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C65F75" w:rsidRPr="005B1745" w:rsidRDefault="00C65F75" w:rsidP="00C65F75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  <w:r w:rsidRPr="005B1745">
        <w:rPr>
          <w:rFonts w:ascii="Times New Roman" w:hAnsi="Times New Roman" w:cs="Times New Roman"/>
          <w:color w:val="000000"/>
          <w:sz w:val="22"/>
          <w:szCs w:val="22"/>
        </w:rPr>
        <w:t xml:space="preserve">Data:                        </w:t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  <w:t xml:space="preserve">Podpis </w:t>
      </w:r>
      <w:r w:rsidR="00BF3A32">
        <w:rPr>
          <w:rFonts w:ascii="Times New Roman" w:hAnsi="Times New Roman" w:cs="Times New Roman"/>
          <w:color w:val="000000"/>
          <w:sz w:val="22"/>
          <w:szCs w:val="22"/>
        </w:rPr>
        <w:t>W</w:t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>ykonawcy</w:t>
      </w:r>
    </w:p>
    <w:p w:rsidR="00C65F75" w:rsidRPr="005B1745" w:rsidRDefault="00C65F75" w:rsidP="00C65F75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  <w:r w:rsidRPr="005B1745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                       </w:t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  <w:t xml:space="preserve">        </w:t>
      </w:r>
    </w:p>
    <w:p w:rsidR="00C65F75" w:rsidRPr="005B1745" w:rsidRDefault="00C65F75" w:rsidP="00C65F75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C65F75" w:rsidRPr="005B1745" w:rsidRDefault="00C65F75" w:rsidP="00C65F75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C65F75" w:rsidRDefault="00C65F75" w:rsidP="00C65F75">
      <w:pPr>
        <w:pStyle w:val="Standard"/>
        <w:tabs>
          <w:tab w:val="left" w:pos="1560"/>
          <w:tab w:val="left" w:pos="2835"/>
          <w:tab w:val="left" w:pos="7513"/>
        </w:tabs>
        <w:rPr>
          <w:rFonts w:ascii="Times New Roman" w:hAnsi="Times New Roman" w:cs="Times New Roman"/>
          <w:color w:val="000000"/>
          <w:sz w:val="22"/>
          <w:szCs w:val="22"/>
        </w:rPr>
      </w:pPr>
    </w:p>
    <w:p w:rsidR="00C65F75" w:rsidRDefault="00C65F75" w:rsidP="00C65F75">
      <w:pPr>
        <w:pStyle w:val="Standard"/>
        <w:tabs>
          <w:tab w:val="left" w:pos="1560"/>
          <w:tab w:val="left" w:pos="2835"/>
          <w:tab w:val="left" w:pos="7513"/>
        </w:tabs>
        <w:rPr>
          <w:rFonts w:ascii="Times New Roman" w:hAnsi="Times New Roman" w:cs="Times New Roman"/>
          <w:color w:val="000000"/>
          <w:sz w:val="22"/>
          <w:szCs w:val="22"/>
        </w:rPr>
      </w:pPr>
    </w:p>
    <w:p w:rsidR="00C65F75" w:rsidRDefault="00C65F75" w:rsidP="00C65F75">
      <w:pPr>
        <w:pStyle w:val="Standard"/>
        <w:tabs>
          <w:tab w:val="left" w:pos="1560"/>
          <w:tab w:val="left" w:pos="2835"/>
          <w:tab w:val="left" w:pos="7513"/>
        </w:tabs>
        <w:rPr>
          <w:rFonts w:ascii="Times New Roman" w:hAnsi="Times New Roman" w:cs="Times New Roman"/>
          <w:color w:val="000000"/>
          <w:sz w:val="22"/>
          <w:szCs w:val="22"/>
        </w:rPr>
      </w:pPr>
    </w:p>
    <w:p w:rsidR="00C65F75" w:rsidRDefault="00C65F75" w:rsidP="00C65F75">
      <w:pPr>
        <w:pStyle w:val="Standard"/>
        <w:tabs>
          <w:tab w:val="left" w:pos="1560"/>
          <w:tab w:val="left" w:pos="2835"/>
          <w:tab w:val="left" w:pos="7513"/>
        </w:tabs>
        <w:rPr>
          <w:rFonts w:ascii="Times New Roman" w:hAnsi="Times New Roman" w:cs="Times New Roman"/>
          <w:color w:val="000000"/>
          <w:sz w:val="22"/>
          <w:szCs w:val="22"/>
        </w:rPr>
      </w:pPr>
    </w:p>
    <w:p w:rsidR="00C65F75" w:rsidRDefault="00C65F75" w:rsidP="00C65F75">
      <w:pPr>
        <w:pStyle w:val="Standard"/>
        <w:tabs>
          <w:tab w:val="left" w:pos="1560"/>
          <w:tab w:val="left" w:pos="2835"/>
          <w:tab w:val="left" w:pos="7513"/>
        </w:tabs>
        <w:rPr>
          <w:rFonts w:ascii="Times New Roman" w:hAnsi="Times New Roman" w:cs="Times New Roman"/>
          <w:color w:val="000000"/>
          <w:sz w:val="22"/>
          <w:szCs w:val="22"/>
        </w:rPr>
      </w:pPr>
    </w:p>
    <w:p w:rsidR="00DF3AAB" w:rsidRDefault="00DF3AAB" w:rsidP="000C2B2E">
      <w:pPr>
        <w:jc w:val="both"/>
      </w:pPr>
    </w:p>
    <w:p w:rsidR="00C65F75" w:rsidRDefault="00C65F75" w:rsidP="000C2B2E">
      <w:pPr>
        <w:jc w:val="both"/>
      </w:pPr>
    </w:p>
    <w:p w:rsidR="00C65F75" w:rsidRDefault="00C65F75" w:rsidP="000C2B2E">
      <w:pPr>
        <w:jc w:val="both"/>
      </w:pPr>
    </w:p>
    <w:p w:rsidR="00BF3A32" w:rsidRDefault="00BF3A32" w:rsidP="000C2B2E">
      <w:pPr>
        <w:jc w:val="both"/>
      </w:pPr>
    </w:p>
    <w:p w:rsidR="00BF3A32" w:rsidRDefault="00BF3A32" w:rsidP="000C2B2E">
      <w:pPr>
        <w:jc w:val="both"/>
      </w:pPr>
    </w:p>
    <w:p w:rsidR="009D413D" w:rsidRDefault="009D413D" w:rsidP="000C2B2E">
      <w:pPr>
        <w:jc w:val="both"/>
      </w:pPr>
    </w:p>
    <w:p w:rsidR="009D413D" w:rsidRDefault="009D413D" w:rsidP="000C2B2E">
      <w:pPr>
        <w:jc w:val="both"/>
      </w:pPr>
    </w:p>
    <w:p w:rsidR="009D413D" w:rsidRDefault="009D413D" w:rsidP="000C2B2E">
      <w:pPr>
        <w:jc w:val="both"/>
      </w:pPr>
    </w:p>
    <w:p w:rsidR="00AE747F" w:rsidRDefault="00AE747F" w:rsidP="000C2B2E">
      <w:pPr>
        <w:jc w:val="both"/>
      </w:pPr>
    </w:p>
    <w:p w:rsidR="00AE747F" w:rsidRDefault="00AE747F" w:rsidP="00AE747F">
      <w:pPr>
        <w:pStyle w:val="Standard"/>
        <w:spacing w:after="120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220F55">
        <w:rPr>
          <w:rFonts w:ascii="Times New Roman" w:hAnsi="Times New Roman" w:cs="Times New Roman"/>
          <w:color w:val="000000"/>
          <w:sz w:val="22"/>
          <w:szCs w:val="22"/>
        </w:rPr>
        <w:t xml:space="preserve">PIECZĄTKA FIRMOWA WYKONAWCY                                                                </w:t>
      </w:r>
      <w:r w:rsidRPr="00220F55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załącznik nr 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7</w:t>
      </w:r>
    </w:p>
    <w:p w:rsidR="00D16BCD" w:rsidRPr="00D16BCD" w:rsidRDefault="00D16BCD" w:rsidP="00D16BCD">
      <w:pPr>
        <w:pStyle w:val="Standard"/>
        <w:tabs>
          <w:tab w:val="left" w:pos="1560"/>
          <w:tab w:val="left" w:pos="2835"/>
          <w:tab w:val="left" w:pos="7513"/>
        </w:tabs>
        <w:jc w:val="right"/>
        <w:rPr>
          <w:rFonts w:ascii="Times New Roman" w:hAnsi="Times New Roman" w:cs="Times New Roman"/>
          <w:bCs/>
          <w:i/>
          <w:color w:val="000000"/>
        </w:rPr>
      </w:pPr>
      <w:r w:rsidRPr="00D16BCD">
        <w:rPr>
          <w:rFonts w:ascii="Times New Roman" w:hAnsi="Times New Roman" w:cs="Times New Roman"/>
          <w:bCs/>
          <w:i/>
          <w:color w:val="000000"/>
        </w:rPr>
        <w:t xml:space="preserve">załącznik wymagany na wezwanie zamawiającego </w:t>
      </w:r>
    </w:p>
    <w:p w:rsidR="00AE747F" w:rsidRPr="00220F55" w:rsidRDefault="00AE747F" w:rsidP="00AE747F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2671A5" w:rsidRPr="002671A5" w:rsidRDefault="002671A5" w:rsidP="002671A5">
      <w:pPr>
        <w:pStyle w:val="Standard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2671A5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RBRiGK.271.1.18.2017 </w:t>
      </w:r>
    </w:p>
    <w:p w:rsidR="002671A5" w:rsidRPr="002671A5" w:rsidRDefault="002671A5" w:rsidP="002671A5">
      <w:pPr>
        <w:pStyle w:val="Tekstpodstawowy"/>
        <w:rPr>
          <w:b/>
          <w:bCs/>
          <w:color w:val="000000"/>
          <w:sz w:val="22"/>
          <w:szCs w:val="22"/>
        </w:rPr>
      </w:pPr>
      <w:r w:rsidRPr="002671A5">
        <w:rPr>
          <w:color w:val="000000"/>
          <w:sz w:val="22"/>
          <w:szCs w:val="22"/>
        </w:rPr>
        <w:t xml:space="preserve">dot. postępowania na </w:t>
      </w:r>
      <w:r>
        <w:rPr>
          <w:b/>
          <w:bCs/>
          <w:i/>
          <w:iCs/>
        </w:rPr>
        <w:t>„</w:t>
      </w:r>
      <w:r>
        <w:rPr>
          <w:b/>
          <w:bCs/>
          <w:iCs/>
        </w:rPr>
        <w:t xml:space="preserve">Przebudowa i rozbudowa infrastruktury </w:t>
      </w:r>
      <w:proofErr w:type="spellStart"/>
      <w:r>
        <w:rPr>
          <w:b/>
          <w:bCs/>
          <w:iCs/>
        </w:rPr>
        <w:t>wodno</w:t>
      </w:r>
      <w:proofErr w:type="spellEnd"/>
      <w:r>
        <w:rPr>
          <w:b/>
          <w:bCs/>
          <w:iCs/>
        </w:rPr>
        <w:t xml:space="preserve"> – kanalizacyjnej na terenie gminy Włocławek”</w:t>
      </w:r>
      <w:r w:rsidRPr="002671A5">
        <w:rPr>
          <w:b/>
          <w:bCs/>
          <w:iCs/>
        </w:rPr>
        <w:t xml:space="preserve"> </w:t>
      </w:r>
      <w:r>
        <w:rPr>
          <w:b/>
          <w:bCs/>
          <w:iCs/>
        </w:rPr>
        <w:t xml:space="preserve">– I część zamówienia/ II część zamówienia </w:t>
      </w:r>
    </w:p>
    <w:p w:rsidR="002671A5" w:rsidRPr="002671A5" w:rsidRDefault="002671A5" w:rsidP="002671A5">
      <w:pPr>
        <w:pStyle w:val="Tekstpodstawowy"/>
        <w:ind w:left="360"/>
        <w:rPr>
          <w:b/>
          <w:bCs/>
          <w:color w:val="000000"/>
          <w:sz w:val="22"/>
          <w:szCs w:val="22"/>
        </w:rPr>
      </w:pPr>
    </w:p>
    <w:p w:rsidR="00C65F75" w:rsidRPr="005B1745" w:rsidRDefault="009E04D8" w:rsidP="00C65F75">
      <w:pPr>
        <w:pStyle w:val="Standard"/>
        <w:tabs>
          <w:tab w:val="left" w:pos="1560"/>
          <w:tab w:val="left" w:pos="2835"/>
          <w:tab w:val="left" w:pos="7513"/>
        </w:tabs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  <w:u w:val="single"/>
        </w:rPr>
        <w:t xml:space="preserve">WYKAZ OSÓB </w:t>
      </w:r>
    </w:p>
    <w:p w:rsidR="00C65F75" w:rsidRPr="005B1745" w:rsidRDefault="00C65F75" w:rsidP="00C65F75">
      <w:pPr>
        <w:pStyle w:val="Heading11"/>
        <w:spacing w:before="0" w:after="0"/>
        <w:jc w:val="center"/>
        <w:outlineLvl w:val="9"/>
        <w:rPr>
          <w:rFonts w:ascii="Times New Roman" w:hAnsi="Times New Roman" w:cs="Times New Roman"/>
          <w:color w:val="000000"/>
          <w:sz w:val="22"/>
          <w:szCs w:val="22"/>
        </w:rPr>
      </w:pPr>
      <w:r w:rsidRPr="005B1745">
        <w:rPr>
          <w:rFonts w:ascii="Times New Roman" w:hAnsi="Times New Roman" w:cs="Times New Roman"/>
          <w:color w:val="000000"/>
          <w:sz w:val="22"/>
          <w:szCs w:val="22"/>
        </w:rPr>
        <w:t>SKŁAD ZESPOŁU REALIZUJĄCEGO PRZEDMIOT ZAMÓWIENIA</w:t>
      </w:r>
    </w:p>
    <w:p w:rsidR="00C65F75" w:rsidRPr="005B1745" w:rsidRDefault="00C65F75" w:rsidP="00C65F75">
      <w:pPr>
        <w:pStyle w:val="Standard"/>
        <w:tabs>
          <w:tab w:val="left" w:pos="1560"/>
          <w:tab w:val="left" w:pos="2835"/>
          <w:tab w:val="left" w:pos="7513"/>
        </w:tabs>
        <w:rPr>
          <w:rFonts w:ascii="Times New Roman" w:hAnsi="Times New Roman" w:cs="Times New Roman"/>
          <w:i/>
          <w:iCs/>
          <w:color w:val="000000"/>
          <w:sz w:val="22"/>
          <w:szCs w:val="22"/>
        </w:rPr>
      </w:pPr>
    </w:p>
    <w:tbl>
      <w:tblPr>
        <w:tblW w:w="9985" w:type="dxa"/>
        <w:tblInd w:w="2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560"/>
        <w:gridCol w:w="1202"/>
        <w:gridCol w:w="1322"/>
        <w:gridCol w:w="1596"/>
        <w:gridCol w:w="1632"/>
        <w:gridCol w:w="1842"/>
        <w:gridCol w:w="1831"/>
      </w:tblGrid>
      <w:tr w:rsidR="00C65F75" w:rsidRPr="005B1745" w:rsidTr="00A26AEC">
        <w:trPr>
          <w:trHeight w:val="1485"/>
        </w:trPr>
        <w:tc>
          <w:tcPr>
            <w:tcW w:w="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B174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l. p.</w:t>
            </w:r>
          </w:p>
        </w:tc>
        <w:tc>
          <w:tcPr>
            <w:tcW w:w="12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B174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1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B174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kwalifikacje zawodowe/</w:t>
            </w:r>
          </w:p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B174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 xml:space="preserve"> uprawnienia zawodowe          i numer uprawnień </w:t>
            </w:r>
          </w:p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</w:p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</w:p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B174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Doświadczenie</w:t>
            </w:r>
          </w:p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B174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 xml:space="preserve">ilość lat </w:t>
            </w:r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B174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wykształcenie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</w:p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5B174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zakres wykonywanych czynności/funkcja</w:t>
            </w:r>
            <w:r w:rsidRPr="005B174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br/>
              <w:t xml:space="preserve"> w postępowaniu</w:t>
            </w:r>
          </w:p>
        </w:tc>
        <w:tc>
          <w:tcPr>
            <w:tcW w:w="1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</w:p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  <w:vertAlign w:val="superscript"/>
              </w:rPr>
            </w:pPr>
            <w:r w:rsidRPr="005B174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Informacja                     o podstawie dysponowania tymi osobami</w:t>
            </w:r>
          </w:p>
        </w:tc>
      </w:tr>
      <w:tr w:rsidR="00C65F75" w:rsidRPr="005B1745" w:rsidTr="00A26AEC">
        <w:trPr>
          <w:trHeight w:val="694"/>
        </w:trPr>
        <w:tc>
          <w:tcPr>
            <w:tcW w:w="560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</w:p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B174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596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63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B174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                                                                             </w:t>
            </w:r>
          </w:p>
        </w:tc>
        <w:tc>
          <w:tcPr>
            <w:tcW w:w="183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C65F75" w:rsidRPr="005B1745" w:rsidTr="00A26AEC">
        <w:trPr>
          <w:trHeight w:val="694"/>
        </w:trPr>
        <w:tc>
          <w:tcPr>
            <w:tcW w:w="560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596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63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3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C65F75" w:rsidRPr="005B1745" w:rsidTr="00A26AEC">
        <w:trPr>
          <w:trHeight w:val="694"/>
        </w:trPr>
        <w:tc>
          <w:tcPr>
            <w:tcW w:w="560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596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63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3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C65F75" w:rsidRPr="005B1745" w:rsidTr="00A26AEC">
        <w:trPr>
          <w:trHeight w:val="694"/>
        </w:trPr>
        <w:tc>
          <w:tcPr>
            <w:tcW w:w="560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596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63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3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C65F75" w:rsidRPr="005B1745" w:rsidTr="00A26AEC">
        <w:trPr>
          <w:trHeight w:val="694"/>
        </w:trPr>
        <w:tc>
          <w:tcPr>
            <w:tcW w:w="560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596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63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3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65F75" w:rsidRPr="005B1745" w:rsidRDefault="00C65F75" w:rsidP="00A26AEC">
            <w:pPr>
              <w:pStyle w:val="Standard"/>
              <w:tabs>
                <w:tab w:val="left" w:pos="1560"/>
                <w:tab w:val="left" w:pos="2835"/>
                <w:tab w:val="left" w:pos="7513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:rsidR="00C65F75" w:rsidRPr="005B1745" w:rsidRDefault="00C65F75" w:rsidP="00C65F75">
      <w:pPr>
        <w:pStyle w:val="Standard"/>
        <w:tabs>
          <w:tab w:val="left" w:pos="1560"/>
          <w:tab w:val="left" w:pos="2835"/>
          <w:tab w:val="left" w:pos="7513"/>
        </w:tabs>
        <w:rPr>
          <w:rFonts w:ascii="Times New Roman" w:hAnsi="Times New Roman" w:cs="Times New Roman"/>
          <w:color w:val="000000"/>
          <w:sz w:val="22"/>
          <w:szCs w:val="22"/>
        </w:rPr>
      </w:pPr>
      <w:r w:rsidRPr="005B1745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C65F75" w:rsidRPr="005B1745" w:rsidRDefault="00C65F75" w:rsidP="00C65F75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  <w:r w:rsidRPr="005B1745">
        <w:rPr>
          <w:rFonts w:ascii="Times New Roman" w:hAnsi="Times New Roman" w:cs="Times New Roman"/>
          <w:color w:val="000000"/>
          <w:sz w:val="22"/>
          <w:szCs w:val="22"/>
        </w:rPr>
        <w:t xml:space="preserve">  </w:t>
      </w:r>
    </w:p>
    <w:p w:rsidR="00C65F75" w:rsidRDefault="00C65F75" w:rsidP="00C65F75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C65F75" w:rsidRDefault="00C65F75" w:rsidP="00C65F75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C65F75" w:rsidRPr="005B1745" w:rsidRDefault="00C65F75" w:rsidP="00C65F75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C65F75" w:rsidRDefault="00C65F75" w:rsidP="00C65F75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  <w:r w:rsidRPr="005B1745">
        <w:rPr>
          <w:rFonts w:ascii="Times New Roman" w:hAnsi="Times New Roman" w:cs="Times New Roman"/>
          <w:color w:val="000000"/>
          <w:sz w:val="22"/>
          <w:szCs w:val="22"/>
        </w:rPr>
        <w:t xml:space="preserve">Data:                        </w:t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ab/>
        <w:t xml:space="preserve">Podpis </w:t>
      </w:r>
      <w:r w:rsidR="00924C43">
        <w:rPr>
          <w:rFonts w:ascii="Times New Roman" w:hAnsi="Times New Roman" w:cs="Times New Roman"/>
          <w:color w:val="000000"/>
          <w:sz w:val="22"/>
          <w:szCs w:val="22"/>
        </w:rPr>
        <w:t>W</w:t>
      </w:r>
      <w:r w:rsidRPr="005B1745">
        <w:rPr>
          <w:rFonts w:ascii="Times New Roman" w:hAnsi="Times New Roman" w:cs="Times New Roman"/>
          <w:color w:val="000000"/>
          <w:sz w:val="22"/>
          <w:szCs w:val="22"/>
        </w:rPr>
        <w:t>ykonawcy</w:t>
      </w:r>
    </w:p>
    <w:p w:rsidR="008F644A" w:rsidRDefault="008F644A" w:rsidP="00C65F75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8F644A" w:rsidRDefault="008F644A" w:rsidP="00C65F75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8F644A" w:rsidRDefault="008F644A" w:rsidP="00C65F75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9057F8" w:rsidRDefault="009057F8" w:rsidP="00C65F75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9057F8" w:rsidRDefault="009057F8" w:rsidP="00C65F75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9D413D" w:rsidRDefault="009D413D" w:rsidP="00C65F75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9D413D" w:rsidRDefault="009D413D" w:rsidP="00C65F75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9D413D" w:rsidRDefault="009D413D" w:rsidP="00C65F75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9D413D" w:rsidRDefault="009D413D" w:rsidP="00C65F75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9D413D" w:rsidRDefault="009D413D" w:rsidP="00C65F75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9D413D" w:rsidRDefault="009D413D" w:rsidP="00C65F75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9D413D" w:rsidRDefault="009D413D" w:rsidP="00C65F75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9D413D" w:rsidRDefault="009D413D" w:rsidP="00C65F75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9D413D" w:rsidRDefault="009D413D" w:rsidP="00C65F75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9057F8" w:rsidRDefault="009057F8" w:rsidP="002671A5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9057F8" w:rsidRPr="005B1745" w:rsidRDefault="009057F8" w:rsidP="00C65F75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C65F75" w:rsidRPr="008F644A" w:rsidRDefault="00C65F75" w:rsidP="00C65F75">
      <w:pPr>
        <w:pStyle w:val="Standard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8F644A">
        <w:rPr>
          <w:rFonts w:ascii="Times New Roman" w:hAnsi="Times New Roman" w:cs="Times New Roman"/>
          <w:b/>
          <w:color w:val="000000"/>
          <w:sz w:val="22"/>
          <w:szCs w:val="22"/>
        </w:rPr>
        <w:lastRenderedPageBreak/>
        <w:t xml:space="preserve">                      </w:t>
      </w:r>
      <w:r w:rsidR="008F644A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                                                                                                                              </w:t>
      </w:r>
      <w:r w:rsidR="008F644A" w:rsidRPr="008F644A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Załącznik nr </w:t>
      </w:r>
      <w:r w:rsidR="00924C43">
        <w:rPr>
          <w:rFonts w:ascii="Times New Roman" w:hAnsi="Times New Roman" w:cs="Times New Roman"/>
          <w:b/>
          <w:color w:val="000000"/>
          <w:sz w:val="22"/>
          <w:szCs w:val="22"/>
        </w:rPr>
        <w:t>8</w:t>
      </w:r>
      <w:r w:rsidR="008F644A" w:rsidRPr="008F644A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</w:t>
      </w:r>
      <w:r w:rsidRPr="008F644A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                                   </w:t>
      </w:r>
      <w:r w:rsidRPr="008F644A">
        <w:rPr>
          <w:rFonts w:ascii="Times New Roman" w:hAnsi="Times New Roman" w:cs="Times New Roman"/>
          <w:b/>
          <w:color w:val="000000"/>
          <w:sz w:val="22"/>
          <w:szCs w:val="22"/>
        </w:rPr>
        <w:tab/>
      </w:r>
      <w:r w:rsidRPr="008F644A">
        <w:rPr>
          <w:rFonts w:ascii="Times New Roman" w:hAnsi="Times New Roman" w:cs="Times New Roman"/>
          <w:b/>
          <w:color w:val="000000"/>
          <w:sz w:val="22"/>
          <w:szCs w:val="22"/>
        </w:rPr>
        <w:tab/>
      </w:r>
      <w:r w:rsidRPr="008F644A">
        <w:rPr>
          <w:rFonts w:ascii="Times New Roman" w:hAnsi="Times New Roman" w:cs="Times New Roman"/>
          <w:b/>
          <w:color w:val="000000"/>
          <w:sz w:val="22"/>
          <w:szCs w:val="22"/>
        </w:rPr>
        <w:tab/>
      </w:r>
      <w:r w:rsidRPr="008F644A">
        <w:rPr>
          <w:rFonts w:ascii="Times New Roman" w:hAnsi="Times New Roman" w:cs="Times New Roman"/>
          <w:b/>
          <w:color w:val="000000"/>
          <w:sz w:val="22"/>
          <w:szCs w:val="22"/>
        </w:rPr>
        <w:tab/>
      </w:r>
      <w:r w:rsidRPr="008F644A">
        <w:rPr>
          <w:rFonts w:ascii="Times New Roman" w:hAnsi="Times New Roman" w:cs="Times New Roman"/>
          <w:b/>
          <w:color w:val="000000"/>
          <w:sz w:val="22"/>
          <w:szCs w:val="22"/>
        </w:rPr>
        <w:tab/>
      </w:r>
      <w:r w:rsidRPr="008F644A">
        <w:rPr>
          <w:rFonts w:ascii="Times New Roman" w:hAnsi="Times New Roman" w:cs="Times New Roman"/>
          <w:b/>
          <w:color w:val="000000"/>
          <w:sz w:val="22"/>
          <w:szCs w:val="22"/>
        </w:rPr>
        <w:tab/>
      </w:r>
      <w:r w:rsidRPr="008F644A">
        <w:rPr>
          <w:rFonts w:ascii="Times New Roman" w:hAnsi="Times New Roman" w:cs="Times New Roman"/>
          <w:b/>
          <w:color w:val="000000"/>
          <w:sz w:val="22"/>
          <w:szCs w:val="22"/>
        </w:rPr>
        <w:tab/>
        <w:t xml:space="preserve">        </w:t>
      </w:r>
    </w:p>
    <w:p w:rsidR="008F644A" w:rsidRPr="00D16BCD" w:rsidRDefault="008F644A" w:rsidP="008F644A">
      <w:pPr>
        <w:pStyle w:val="Standard"/>
        <w:tabs>
          <w:tab w:val="left" w:pos="1560"/>
          <w:tab w:val="left" w:pos="2835"/>
          <w:tab w:val="left" w:pos="7513"/>
        </w:tabs>
        <w:jc w:val="right"/>
        <w:rPr>
          <w:rFonts w:ascii="Times New Roman" w:hAnsi="Times New Roman" w:cs="Times New Roman"/>
          <w:bCs/>
          <w:i/>
          <w:color w:val="000000"/>
        </w:rPr>
      </w:pPr>
      <w:r w:rsidRPr="00D16BCD">
        <w:rPr>
          <w:rFonts w:ascii="Times New Roman" w:hAnsi="Times New Roman" w:cs="Times New Roman"/>
          <w:bCs/>
          <w:i/>
          <w:color w:val="000000"/>
        </w:rPr>
        <w:t xml:space="preserve">załącznik wymagany na wezwanie zamawiającego </w:t>
      </w:r>
    </w:p>
    <w:p w:rsidR="00C65F75" w:rsidRPr="005B1745" w:rsidRDefault="00C65F75" w:rsidP="00C65F75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C65F75" w:rsidRPr="005B1745" w:rsidRDefault="00C65F75" w:rsidP="00C65F75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760"/>
      </w:tblGrid>
      <w:tr w:rsidR="008F644A" w:rsidRPr="008F644A" w:rsidTr="00E56744">
        <w:trPr>
          <w:trHeight w:val="1895"/>
        </w:trPr>
        <w:tc>
          <w:tcPr>
            <w:tcW w:w="3420" w:type="dxa"/>
          </w:tcPr>
          <w:p w:rsidR="008F644A" w:rsidRPr="008F644A" w:rsidRDefault="008F644A" w:rsidP="002807F1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both"/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  <w:p w:rsidR="008F644A" w:rsidRPr="008F644A" w:rsidRDefault="008F644A" w:rsidP="002807F1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  <w:p w:rsidR="008F644A" w:rsidRPr="008F644A" w:rsidRDefault="008F644A" w:rsidP="002807F1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  <w:p w:rsidR="008F644A" w:rsidRPr="008F644A" w:rsidRDefault="008F644A" w:rsidP="002807F1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 w:rsidRPr="008F644A">
              <w:rPr>
                <w:rFonts w:ascii="Arial" w:hAnsi="Arial" w:cs="Arial"/>
                <w:sz w:val="20"/>
                <w:szCs w:val="20"/>
                <w:vertAlign w:val="subscript"/>
              </w:rPr>
              <w:t>Pieczęć Wykonawcy</w:t>
            </w:r>
          </w:p>
        </w:tc>
        <w:tc>
          <w:tcPr>
            <w:tcW w:w="5760" w:type="dxa"/>
            <w:tcBorders>
              <w:top w:val="nil"/>
              <w:right w:val="nil"/>
            </w:tcBorders>
            <w:shd w:val="clear" w:color="auto" w:fill="E6E6E6"/>
            <w:vAlign w:val="center"/>
          </w:tcPr>
          <w:p w:rsidR="008F644A" w:rsidRPr="008F644A" w:rsidRDefault="008F644A" w:rsidP="002807F1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2"/>
                <w:lang w:eastAsia="en-US"/>
              </w:rPr>
            </w:pPr>
            <w:r w:rsidRPr="008F644A">
              <w:rPr>
                <w:rFonts w:ascii="Arial" w:hAnsi="Arial" w:cs="Arial"/>
                <w:b/>
                <w:bCs/>
                <w:color w:val="000000"/>
                <w:sz w:val="20"/>
                <w:szCs w:val="22"/>
                <w:lang w:eastAsia="en-US"/>
              </w:rPr>
              <w:t>ZOBOWIĄZANIE PODMIOTU</w:t>
            </w:r>
          </w:p>
          <w:p w:rsidR="008F644A" w:rsidRPr="008F644A" w:rsidRDefault="008F644A" w:rsidP="002807F1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eastAsia="en-US"/>
              </w:rPr>
            </w:pPr>
            <w:r w:rsidRPr="008F644A">
              <w:rPr>
                <w:rFonts w:ascii="Arial" w:hAnsi="Arial" w:cs="Arial"/>
                <w:b/>
                <w:bCs/>
                <w:color w:val="000000"/>
                <w:sz w:val="20"/>
                <w:szCs w:val="22"/>
                <w:lang w:eastAsia="en-US"/>
              </w:rPr>
              <w:t>do oddania do dyspozycji Wykonawcy niezbędnych zasobów na potrzeby realizacji zamówienia</w:t>
            </w:r>
            <w:r w:rsidRPr="008F644A">
              <w:rPr>
                <w:rFonts w:ascii="Arial" w:hAnsi="Arial" w:cs="Arial"/>
                <w:b/>
                <w:bCs/>
                <w:color w:val="000000"/>
                <w:sz w:val="20"/>
                <w:szCs w:val="22"/>
                <w:vertAlign w:val="superscript"/>
                <w:lang w:eastAsia="en-US"/>
              </w:rPr>
              <w:footnoteReference w:id="1"/>
            </w:r>
          </w:p>
        </w:tc>
      </w:tr>
    </w:tbl>
    <w:p w:rsidR="008F644A" w:rsidRPr="008F644A" w:rsidRDefault="008F644A" w:rsidP="008F644A">
      <w:pPr>
        <w:rPr>
          <w:szCs w:val="22"/>
          <w:lang w:eastAsia="en-US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8F644A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W imieniu: 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644A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__________</w:t>
            </w: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_________________________________________________________________________________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en-US"/>
              </w:rPr>
            </w:pPr>
            <w:r w:rsidRPr="008F644A">
              <w:rPr>
                <w:rFonts w:ascii="Arial" w:hAnsi="Arial" w:cs="Arial"/>
                <w:i/>
                <w:iCs/>
                <w:sz w:val="16"/>
                <w:szCs w:val="16"/>
                <w:lang w:eastAsia="en-US"/>
              </w:rPr>
              <w:t>(pełna nazwa/firma, adres, NIP/PESEL, KRS/</w:t>
            </w:r>
            <w:proofErr w:type="spellStart"/>
            <w:r w:rsidRPr="008F644A">
              <w:rPr>
                <w:rFonts w:ascii="Arial" w:hAnsi="Arial" w:cs="Arial"/>
                <w:i/>
                <w:iCs/>
                <w:sz w:val="16"/>
                <w:szCs w:val="16"/>
                <w:lang w:eastAsia="en-US"/>
              </w:rPr>
              <w:t>CEiDG</w:t>
            </w:r>
            <w:proofErr w:type="spellEnd"/>
            <w:r w:rsidRPr="008F644A">
              <w:rPr>
                <w:rFonts w:ascii="Arial" w:hAnsi="Arial" w:cs="Arial"/>
                <w:i/>
                <w:iCs/>
                <w:sz w:val="16"/>
                <w:szCs w:val="16"/>
                <w:lang w:eastAsia="en-US"/>
              </w:rPr>
              <w:t xml:space="preserve"> podmiotu na zasobach którego polega Wykonawca)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>zobowiązuję się do oddania swoich zasobów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_________________________________________________________________________________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_________________________________________________________________________________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en-US"/>
              </w:rPr>
            </w:pPr>
            <w:r w:rsidRPr="008F644A">
              <w:rPr>
                <w:rFonts w:ascii="Arial" w:hAnsi="Arial" w:cs="Arial"/>
                <w:i/>
                <w:iCs/>
                <w:sz w:val="16"/>
                <w:szCs w:val="16"/>
                <w:lang w:eastAsia="en-US"/>
              </w:rPr>
              <w:t>(określenie zasobu - wiedza i doświadczenie , potencjał kadrowy, potencjał ekonomiczno-finansowy)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>do dyspozycji Wykonawcy: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_________________________________________________________________________________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_________________________________________________________________________________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i/>
                <w:iCs/>
                <w:sz w:val="16"/>
                <w:szCs w:val="16"/>
                <w:lang w:eastAsia="en-US"/>
              </w:rPr>
            </w:pPr>
            <w:r w:rsidRPr="008F644A">
              <w:rPr>
                <w:rFonts w:ascii="Arial" w:hAnsi="Arial" w:cs="Arial"/>
                <w:i/>
                <w:iCs/>
                <w:sz w:val="16"/>
                <w:szCs w:val="16"/>
                <w:lang w:eastAsia="en-US"/>
              </w:rPr>
              <w:t>(nazwa Wykonawcy)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2807F1">
            <w:pPr>
              <w:widowControl w:val="0"/>
              <w:suppressAutoHyphens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>przy wykonywaniu zamówienia pod nazwą:</w:t>
            </w:r>
          </w:p>
        </w:tc>
      </w:tr>
      <w:tr w:rsidR="008F644A" w:rsidRPr="008F644A" w:rsidTr="00E56744">
        <w:tc>
          <w:tcPr>
            <w:tcW w:w="9210" w:type="dxa"/>
          </w:tcPr>
          <w:p w:rsidR="002671A5" w:rsidRPr="002671A5" w:rsidRDefault="002671A5" w:rsidP="002671A5">
            <w:pPr>
              <w:pStyle w:val="Standard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671A5">
              <w:rPr>
                <w:rFonts w:ascii="Arial" w:hAnsi="Arial" w:cs="Arial"/>
                <w:color w:val="000000"/>
                <w:sz w:val="22"/>
                <w:szCs w:val="22"/>
              </w:rPr>
              <w:t xml:space="preserve">dot. postępowania na </w:t>
            </w:r>
            <w:r w:rsidRPr="002671A5">
              <w:rPr>
                <w:rFonts w:ascii="Arial" w:hAnsi="Arial" w:cs="Arial"/>
                <w:b/>
                <w:bCs/>
                <w:i/>
                <w:iCs/>
              </w:rPr>
              <w:t>„</w:t>
            </w:r>
            <w:r w:rsidRPr="002671A5">
              <w:rPr>
                <w:rFonts w:ascii="Arial" w:hAnsi="Arial" w:cs="Arial"/>
                <w:b/>
                <w:bCs/>
                <w:iCs/>
              </w:rPr>
              <w:t xml:space="preserve">Przebudowa i rozbudowa infrastruktury </w:t>
            </w:r>
            <w:proofErr w:type="spellStart"/>
            <w:r w:rsidRPr="002671A5">
              <w:rPr>
                <w:rFonts w:ascii="Arial" w:hAnsi="Arial" w:cs="Arial"/>
                <w:b/>
                <w:bCs/>
                <w:iCs/>
              </w:rPr>
              <w:t>wodno</w:t>
            </w:r>
            <w:proofErr w:type="spellEnd"/>
            <w:r w:rsidRPr="002671A5">
              <w:rPr>
                <w:rFonts w:ascii="Arial" w:hAnsi="Arial" w:cs="Arial"/>
                <w:b/>
                <w:bCs/>
                <w:iCs/>
              </w:rPr>
              <w:t xml:space="preserve"> – kanalizacyjnej na terenie gminy Włocławek”</w:t>
            </w:r>
            <w:r w:rsidRPr="002671A5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2671A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RBRiGK.271.1.18.2017 </w:t>
            </w:r>
          </w:p>
          <w:p w:rsidR="002671A5" w:rsidRPr="002671A5" w:rsidRDefault="002671A5" w:rsidP="002671A5">
            <w:pPr>
              <w:pStyle w:val="Tekstpodstawowy"/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  <w:p w:rsidR="008F644A" w:rsidRPr="008F644A" w:rsidRDefault="008F644A" w:rsidP="008F644A">
            <w:pPr>
              <w:pStyle w:val="Tekstpodstawowy"/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</w:pP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>Równocześnie oświadczam: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>1)</w:t>
            </w: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ab/>
              <w:t>udostępniam Wykonawcy ww. zasoby, w następującym zakresie</w:t>
            </w:r>
            <w:r w:rsidRPr="008F644A">
              <w:rPr>
                <w:rFonts w:ascii="Arial" w:hAnsi="Arial" w:cs="Arial"/>
                <w:sz w:val="20"/>
                <w:szCs w:val="20"/>
                <w:vertAlign w:val="superscript"/>
                <w:lang w:eastAsia="en-US"/>
              </w:rPr>
              <w:footnoteReference w:id="2"/>
            </w: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>: ____________________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_________________________________________________________________________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lastRenderedPageBreak/>
              <w:t>_________________________________________________________________________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>2)</w:t>
            </w: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ab/>
              <w:t>sposób wykorzystania udostępnionych przeze mnie zasobów będzie następujący: ________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_________________________________________________________________________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2807F1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_________________________________________________________________________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>3)</w:t>
            </w: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ab/>
              <w:t>zakres i okres mojego udziału przy wykonywaniu zamówienia będzie następujący: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_________________________________________________________________________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2807F1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_________________________________________________________________________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D11CC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>4)</w:t>
            </w: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ab/>
              <w:t>będę realizował roboty budowlane , których dotyczą udostępniane zasoby odnoszące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>się do warunków udziału, na których polega Wykonawca : __________________________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_________________________________________________________________________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2807F1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F644A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_________________________________________________________________________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F644A">
              <w:rPr>
                <w:rFonts w:ascii="Arial" w:hAnsi="Arial" w:cs="Arial"/>
                <w:sz w:val="20"/>
                <w:szCs w:val="20"/>
              </w:rPr>
              <w:t>___________________________ dnia ______________________ 2016 r.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tabs>
                <w:tab w:val="right" w:pos="9070"/>
              </w:tabs>
              <w:suppressAutoHyphens/>
              <w:spacing w:before="240" w:line="360" w:lineRule="auto"/>
              <w:rPr>
                <w:rFonts w:ascii="Arial" w:hAnsi="Arial" w:cs="Arial"/>
                <w:sz w:val="20"/>
                <w:szCs w:val="20"/>
              </w:rPr>
            </w:pPr>
            <w:r w:rsidRPr="008F644A">
              <w:rPr>
                <w:rFonts w:ascii="Arial" w:hAnsi="Arial" w:cs="Arial"/>
                <w:sz w:val="20"/>
                <w:szCs w:val="20"/>
              </w:rPr>
              <w:t>.................................., dnia ....................................</w:t>
            </w:r>
            <w:r w:rsidRPr="008F644A">
              <w:rPr>
                <w:rFonts w:ascii="Arial" w:hAnsi="Arial" w:cs="Arial"/>
                <w:sz w:val="20"/>
                <w:szCs w:val="20"/>
              </w:rPr>
              <w:tab/>
              <w:t>..........................................................................</w:t>
            </w:r>
          </w:p>
        </w:tc>
      </w:tr>
      <w:tr w:rsidR="008F644A" w:rsidRPr="008F644A" w:rsidTr="00E56744">
        <w:tc>
          <w:tcPr>
            <w:tcW w:w="9210" w:type="dxa"/>
          </w:tcPr>
          <w:p w:rsidR="008F644A" w:rsidRPr="008F644A" w:rsidRDefault="008F644A" w:rsidP="008F644A">
            <w:pPr>
              <w:widowControl w:val="0"/>
              <w:suppressAutoHyphens/>
              <w:spacing w:before="120" w:after="240" w:line="360" w:lineRule="auto"/>
              <w:ind w:left="504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8F644A">
              <w:rPr>
                <w:rFonts w:ascii="Arial" w:hAnsi="Arial" w:cs="Arial"/>
                <w:i/>
                <w:iCs/>
                <w:sz w:val="16"/>
                <w:szCs w:val="16"/>
              </w:rPr>
              <w:t>(podpis Podmiotu/ osoby upoważnionej do reprezentacji Podmiotu)</w:t>
            </w:r>
          </w:p>
        </w:tc>
      </w:tr>
    </w:tbl>
    <w:p w:rsidR="00C65F75" w:rsidRPr="00D11CCB" w:rsidRDefault="00C65F75" w:rsidP="00D11CCB">
      <w:pPr>
        <w:rPr>
          <w:szCs w:val="22"/>
          <w:lang w:eastAsia="en-US"/>
        </w:rPr>
      </w:pPr>
    </w:p>
    <w:p w:rsidR="00C65F75" w:rsidRPr="005B1745" w:rsidRDefault="00C65F75" w:rsidP="00C65F75">
      <w:pPr>
        <w:pStyle w:val="Standard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C65F75" w:rsidRPr="005B1745" w:rsidRDefault="00C65F75" w:rsidP="00C65F75">
      <w:pPr>
        <w:pStyle w:val="Standard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C65F75" w:rsidRDefault="00C65F75" w:rsidP="00C65F75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111C8C" w:rsidRDefault="00111C8C" w:rsidP="00C65F75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111C8C" w:rsidRPr="005B1745" w:rsidRDefault="00111C8C" w:rsidP="00C65F75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C65F75" w:rsidRPr="005B1745" w:rsidRDefault="00C65F75" w:rsidP="00C65F75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C65F75" w:rsidRPr="005B1745" w:rsidRDefault="00C65F75" w:rsidP="00C65F75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C65F75" w:rsidRPr="005B1745" w:rsidRDefault="00C65F75" w:rsidP="00C65F75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C65F75" w:rsidRPr="00FE58A2" w:rsidRDefault="00C65F75" w:rsidP="000C2B2E">
      <w:pPr>
        <w:jc w:val="both"/>
      </w:pPr>
    </w:p>
    <w:sectPr w:rsidR="00C65F75" w:rsidRPr="00FE58A2" w:rsidSect="00AF01A4">
      <w:footerReference w:type="default" r:id="rId17"/>
      <w:pgSz w:w="11906" w:h="16838"/>
      <w:pgMar w:top="1418" w:right="1418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0581" w:rsidRDefault="008D0581">
      <w:r>
        <w:separator/>
      </w:r>
    </w:p>
  </w:endnote>
  <w:endnote w:type="continuationSeparator" w:id="0">
    <w:p w:rsidR="008D0581" w:rsidRDefault="008D0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02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FrankfurtGothic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01A7" w:rsidRDefault="007D01A7">
    <w:pPr>
      <w:pStyle w:val="Stopka"/>
      <w:jc w:val="right"/>
    </w:pPr>
  </w:p>
  <w:p w:rsidR="007D01A7" w:rsidRDefault="007D01A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0581" w:rsidRDefault="008D0581">
      <w:r>
        <w:separator/>
      </w:r>
    </w:p>
  </w:footnote>
  <w:footnote w:type="continuationSeparator" w:id="0">
    <w:p w:rsidR="008D0581" w:rsidRDefault="008D0581">
      <w:r>
        <w:continuationSeparator/>
      </w:r>
    </w:p>
  </w:footnote>
  <w:footnote w:id="1">
    <w:p w:rsidR="007D01A7" w:rsidRPr="00C86A76" w:rsidRDefault="007D01A7" w:rsidP="008F644A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Style w:val="Odwoanieprzypisudolnego"/>
          <w:rFonts w:ascii="Arial" w:hAnsi="Arial" w:cs="Arial"/>
          <w:sz w:val="16"/>
          <w:szCs w:val="16"/>
        </w:rPr>
        <w:footnoteRef/>
      </w:r>
      <w:r w:rsidRPr="00C86A76">
        <w:rPr>
          <w:rFonts w:ascii="Arial" w:hAnsi="Arial" w:cs="Arial"/>
          <w:sz w:val="16"/>
          <w:szCs w:val="16"/>
        </w:rPr>
        <w:t xml:space="preserve"> Zamiast niniejszego Załącznika można przedstawić inne dokumenty, w szczególności: • zobowiązanie podmiotu, o którym mowa w art. 22a ust. 2 </w:t>
      </w:r>
      <w:proofErr w:type="spellStart"/>
      <w:r w:rsidRPr="00C86A76">
        <w:rPr>
          <w:rFonts w:ascii="Arial" w:hAnsi="Arial" w:cs="Arial"/>
          <w:sz w:val="16"/>
          <w:szCs w:val="16"/>
        </w:rPr>
        <w:t>p.z.p</w:t>
      </w:r>
      <w:proofErr w:type="spellEnd"/>
      <w:r w:rsidRPr="00C86A76">
        <w:rPr>
          <w:rFonts w:ascii="Arial" w:hAnsi="Arial" w:cs="Arial"/>
          <w:sz w:val="16"/>
          <w:szCs w:val="16"/>
        </w:rPr>
        <w:t>., • dokumenty określające:</w:t>
      </w:r>
    </w:p>
    <w:p w:rsidR="007D01A7" w:rsidRPr="00C86A76" w:rsidRDefault="007D01A7" w:rsidP="008F644A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1) zakresu dostępnych Wykonawcy zasobów innego podmiotu,</w:t>
      </w:r>
    </w:p>
    <w:p w:rsidR="007D01A7" w:rsidRPr="00C86A76" w:rsidRDefault="007D01A7" w:rsidP="008F644A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2) sposobu wykorzystania zasobów innego podmiotu, przez Wykonawcę, przy wykonywaniu zamówienia publicznego,</w:t>
      </w:r>
    </w:p>
    <w:p w:rsidR="007D01A7" w:rsidRPr="00C86A76" w:rsidRDefault="007D01A7" w:rsidP="008F644A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 xml:space="preserve">3) zakres i okres udziału innego podmiotu przy wykonywaniu zamówienia publicznego </w:t>
      </w:r>
    </w:p>
    <w:p w:rsidR="007D01A7" w:rsidRDefault="007D01A7" w:rsidP="008F644A">
      <w:pPr>
        <w:pStyle w:val="Tekstprzypisudolnego"/>
      </w:pPr>
      <w:r w:rsidRPr="00C86A76">
        <w:rPr>
          <w:rFonts w:ascii="Arial" w:hAnsi="Arial" w:cs="Arial"/>
          <w:sz w:val="16"/>
          <w:szCs w:val="16"/>
        </w:rPr>
        <w:t>4) czy podmiot , na zdolnościach którego wykonawca polega w odniesieniu do warunków udziału w postępowaniu dotyczących wykształcenia , kwalifikacji zawodowych lub doświadczenia , zrealizuje roboty budowlane lub usługi , których wskazane zdolności dotyczą</w:t>
      </w:r>
    </w:p>
  </w:footnote>
  <w:footnote w:id="2">
    <w:p w:rsidR="007D01A7" w:rsidRDefault="007D01A7" w:rsidP="008F644A">
      <w:pPr>
        <w:pStyle w:val="Tekstprzypisudolnego"/>
      </w:pPr>
      <w:r w:rsidRPr="00002F8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002F88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iCs/>
          <w:sz w:val="16"/>
          <w:szCs w:val="16"/>
        </w:rPr>
        <w:t>N</w:t>
      </w:r>
      <w:r w:rsidRPr="00002F88">
        <w:rPr>
          <w:rFonts w:ascii="Arial" w:hAnsi="Arial" w:cs="Arial"/>
          <w:iCs/>
          <w:sz w:val="16"/>
          <w:szCs w:val="16"/>
        </w:rPr>
        <w:t>ależy podać informacje umożliwiające ocenę spełnienia warunków przez udostępniane zasoby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color w:val="000000"/>
        <w:sz w:val="24"/>
      </w:rPr>
    </w:lvl>
  </w:abstractNum>
  <w:abstractNum w:abstractNumId="1">
    <w:nsid w:val="00000005"/>
    <w:multiLevelType w:val="multilevel"/>
    <w:tmpl w:val="A0021AA2"/>
    <w:name w:val="WW8Num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2">
    <w:nsid w:val="00000008"/>
    <w:multiLevelType w:val="singleLevel"/>
    <w:tmpl w:val="00000008"/>
    <w:name w:val="WW8Num91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3">
    <w:nsid w:val="00000012"/>
    <w:multiLevelType w:val="multilevel"/>
    <w:tmpl w:val="00000012"/>
    <w:name w:val="WW8Num1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  <w:color w:val="auto"/>
      </w:rPr>
    </w:lvl>
    <w:lvl w:ilvl="1">
      <w:start w:val="1"/>
      <w:numFmt w:val="bullet"/>
      <w:lvlText w:val=""/>
      <w:lvlJc w:val="left"/>
      <w:pPr>
        <w:tabs>
          <w:tab w:val="num" w:pos="1080"/>
        </w:tabs>
        <w:ind w:left="1080" w:hanging="360"/>
      </w:pPr>
      <w:rPr>
        <w:rFonts w:ascii="Wingdings 2" w:hAnsi="Wingdings 2"/>
        <w:color w:val="auto"/>
      </w:rPr>
    </w:lvl>
    <w:lvl w:ilvl="2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/>
        <w:color w:val="auto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  <w:color w:val="auto"/>
      </w:rPr>
    </w:lvl>
    <w:lvl w:ilvl="4">
      <w:start w:val="1"/>
      <w:numFmt w:val="bullet"/>
      <w:lvlText w:val=""/>
      <w:lvlJc w:val="left"/>
      <w:pPr>
        <w:tabs>
          <w:tab w:val="num" w:pos="2160"/>
        </w:tabs>
        <w:ind w:left="2160" w:hanging="360"/>
      </w:pPr>
      <w:rPr>
        <w:rFonts w:ascii="Wingdings 2" w:hAnsi="Wingdings 2"/>
        <w:color w:val="auto"/>
      </w:rPr>
    </w:lvl>
    <w:lvl w:ilvl="5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/>
        <w:color w:val="auto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  <w:color w:val="auto"/>
      </w:rPr>
    </w:lvl>
    <w:lvl w:ilvl="7">
      <w:start w:val="1"/>
      <w:numFmt w:val="bullet"/>
      <w:lvlText w:val=""/>
      <w:lvlJc w:val="left"/>
      <w:pPr>
        <w:tabs>
          <w:tab w:val="num" w:pos="3240"/>
        </w:tabs>
        <w:ind w:left="3240" w:hanging="360"/>
      </w:pPr>
      <w:rPr>
        <w:rFonts w:ascii="Wingdings 2" w:hAnsi="Wingdings 2"/>
        <w:color w:val="auto"/>
      </w:rPr>
    </w:lvl>
    <w:lvl w:ilvl="8">
      <w:start w:val="1"/>
      <w:numFmt w:val="bullet"/>
      <w:lvlText w:val=""/>
      <w:lvlJc w:val="left"/>
      <w:pPr>
        <w:tabs>
          <w:tab w:val="num" w:pos="3600"/>
        </w:tabs>
        <w:ind w:left="3600" w:hanging="360"/>
      </w:pPr>
      <w:rPr>
        <w:rFonts w:ascii="Wingdings 2" w:hAnsi="Wingdings 2"/>
        <w:color w:val="auto"/>
      </w:rPr>
    </w:lvl>
  </w:abstractNum>
  <w:abstractNum w:abstractNumId="4">
    <w:nsid w:val="02360B90"/>
    <w:multiLevelType w:val="multilevel"/>
    <w:tmpl w:val="65BC6AB6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8" w:hanging="1800"/>
      </w:pPr>
      <w:rPr>
        <w:rFonts w:hint="default"/>
      </w:rPr>
    </w:lvl>
  </w:abstractNum>
  <w:abstractNum w:abstractNumId="5">
    <w:nsid w:val="024F507F"/>
    <w:multiLevelType w:val="multilevel"/>
    <w:tmpl w:val="BB1A58B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0C4491"/>
    <w:multiLevelType w:val="hybridMultilevel"/>
    <w:tmpl w:val="4BA45956"/>
    <w:lvl w:ilvl="0" w:tplc="0415000F">
      <w:start w:val="1"/>
      <w:numFmt w:val="decimal"/>
      <w:lvlText w:val="%1."/>
      <w:lvlJc w:val="left"/>
      <w:pPr>
        <w:ind w:left="114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8">
    <w:nsid w:val="06F34142"/>
    <w:multiLevelType w:val="hybridMultilevel"/>
    <w:tmpl w:val="0C80018E"/>
    <w:lvl w:ilvl="0" w:tplc="676C0C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12A227E2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085F60EA"/>
    <w:multiLevelType w:val="multilevel"/>
    <w:tmpl w:val="1E120F6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>
    <w:nsid w:val="0C5269BC"/>
    <w:multiLevelType w:val="hybridMultilevel"/>
    <w:tmpl w:val="0B02C766"/>
    <w:lvl w:ilvl="0" w:tplc="2438D0C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0C985587"/>
    <w:multiLevelType w:val="multilevel"/>
    <w:tmpl w:val="F3AA4E0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>
    <w:nsid w:val="0CCA6255"/>
    <w:multiLevelType w:val="multilevel"/>
    <w:tmpl w:val="5F1EA036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b/>
        <w:u w:val="single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  <w:b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13">
    <w:nsid w:val="131D7781"/>
    <w:multiLevelType w:val="hybridMultilevel"/>
    <w:tmpl w:val="31944E14"/>
    <w:lvl w:ilvl="0" w:tplc="B85C3F68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1460665D"/>
    <w:multiLevelType w:val="multilevel"/>
    <w:tmpl w:val="689E11CE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59" w:hanging="375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2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5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52" w:hanging="1800"/>
      </w:pPr>
      <w:rPr>
        <w:rFonts w:hint="default"/>
      </w:rPr>
    </w:lvl>
  </w:abstractNum>
  <w:abstractNum w:abstractNumId="15">
    <w:nsid w:val="14832132"/>
    <w:multiLevelType w:val="hybridMultilevel"/>
    <w:tmpl w:val="6CCA1EAC"/>
    <w:lvl w:ilvl="0" w:tplc="B06A6BC0">
      <w:start w:val="1"/>
      <w:numFmt w:val="decimal"/>
      <w:lvlText w:val="%1."/>
      <w:lvlJc w:val="left"/>
      <w:pPr>
        <w:tabs>
          <w:tab w:val="num" w:pos="7732"/>
        </w:tabs>
        <w:ind w:left="773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8A36ABB"/>
    <w:multiLevelType w:val="hybridMultilevel"/>
    <w:tmpl w:val="FEA80E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9D53DF8"/>
    <w:multiLevelType w:val="multilevel"/>
    <w:tmpl w:val="43FC79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681"/>
        </w:tabs>
        <w:ind w:left="681" w:hanging="681"/>
      </w:pPr>
    </w:lvl>
    <w:lvl w:ilvl="2">
      <w:start w:val="1"/>
      <w:numFmt w:val="lowerLetter"/>
      <w:lvlText w:val="%3"/>
      <w:lvlJc w:val="left"/>
      <w:pPr>
        <w:tabs>
          <w:tab w:val="num" w:pos="1361"/>
        </w:tabs>
        <w:ind w:left="1361" w:hanging="737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1588"/>
        </w:tabs>
        <w:ind w:left="1588" w:hanging="511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098"/>
        </w:tabs>
        <w:ind w:left="2098" w:hanging="794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2835"/>
        </w:tabs>
        <w:ind w:left="2835" w:hanging="567"/>
      </w:pPr>
    </w:lvl>
    <w:lvl w:ilvl="6">
      <w:start w:val="1"/>
      <w:numFmt w:val="decimal"/>
      <w:lvlText w:val="%7."/>
      <w:lvlJc w:val="left"/>
      <w:pPr>
        <w:tabs>
          <w:tab w:val="num" w:pos="2778"/>
        </w:tabs>
        <w:ind w:left="2778" w:hanging="510"/>
      </w:pPr>
    </w:lvl>
    <w:lvl w:ilvl="7">
      <w:start w:val="1"/>
      <w:numFmt w:val="lowerLetter"/>
      <w:lvlText w:val="%8."/>
      <w:lvlJc w:val="left"/>
      <w:pPr>
        <w:tabs>
          <w:tab w:val="num" w:pos="3515"/>
        </w:tabs>
        <w:ind w:left="3515" w:hanging="793"/>
      </w:pPr>
    </w:lvl>
    <w:lvl w:ilvl="8">
      <w:start w:val="1"/>
      <w:numFmt w:val="lowerRoman"/>
      <w:lvlText w:val="%9."/>
      <w:lvlJc w:val="right"/>
      <w:pPr>
        <w:tabs>
          <w:tab w:val="num" w:pos="3969"/>
        </w:tabs>
        <w:ind w:left="3969" w:hanging="454"/>
      </w:pPr>
    </w:lvl>
  </w:abstractNum>
  <w:abstractNum w:abstractNumId="18">
    <w:nsid w:val="1B007A6B"/>
    <w:multiLevelType w:val="hybridMultilevel"/>
    <w:tmpl w:val="6B622DA4"/>
    <w:lvl w:ilvl="0" w:tplc="51E63D1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00E63CA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 w:tplc="49B4CACE">
      <w:start w:val="20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1EB365E3"/>
    <w:multiLevelType w:val="multilevel"/>
    <w:tmpl w:val="D30277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0">
    <w:nsid w:val="1EE15BD0"/>
    <w:multiLevelType w:val="hybridMultilevel"/>
    <w:tmpl w:val="E1D4378C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F56661A"/>
    <w:multiLevelType w:val="hybridMultilevel"/>
    <w:tmpl w:val="A538F4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4C42138"/>
    <w:multiLevelType w:val="multilevel"/>
    <w:tmpl w:val="140686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681"/>
        </w:tabs>
        <w:ind w:left="681" w:hanging="681"/>
      </w:pPr>
    </w:lvl>
    <w:lvl w:ilvl="2">
      <w:start w:val="1"/>
      <w:numFmt w:val="lowerLetter"/>
      <w:lvlText w:val="%3)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1588"/>
        </w:tabs>
        <w:ind w:left="1588" w:hanging="511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098"/>
        </w:tabs>
        <w:ind w:left="2098" w:hanging="794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2835"/>
        </w:tabs>
        <w:ind w:left="2835" w:hanging="567"/>
      </w:pPr>
    </w:lvl>
    <w:lvl w:ilvl="6">
      <w:start w:val="1"/>
      <w:numFmt w:val="decimal"/>
      <w:lvlText w:val="%7."/>
      <w:lvlJc w:val="left"/>
      <w:pPr>
        <w:tabs>
          <w:tab w:val="num" w:pos="2778"/>
        </w:tabs>
        <w:ind w:left="2778" w:hanging="510"/>
      </w:pPr>
    </w:lvl>
    <w:lvl w:ilvl="7">
      <w:start w:val="1"/>
      <w:numFmt w:val="lowerLetter"/>
      <w:lvlText w:val="%8."/>
      <w:lvlJc w:val="left"/>
      <w:pPr>
        <w:tabs>
          <w:tab w:val="num" w:pos="3515"/>
        </w:tabs>
        <w:ind w:left="3515" w:hanging="793"/>
      </w:pPr>
    </w:lvl>
    <w:lvl w:ilvl="8">
      <w:start w:val="1"/>
      <w:numFmt w:val="lowerRoman"/>
      <w:lvlText w:val="%9."/>
      <w:lvlJc w:val="right"/>
      <w:pPr>
        <w:tabs>
          <w:tab w:val="num" w:pos="3969"/>
        </w:tabs>
        <w:ind w:left="3969" w:hanging="454"/>
      </w:pPr>
    </w:lvl>
  </w:abstractNum>
  <w:abstractNum w:abstractNumId="23">
    <w:nsid w:val="25781698"/>
    <w:multiLevelType w:val="hybridMultilevel"/>
    <w:tmpl w:val="344A42EE"/>
    <w:lvl w:ilvl="0" w:tplc="3D4E4D2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297E019D"/>
    <w:multiLevelType w:val="multilevel"/>
    <w:tmpl w:val="C0C6FD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2BE40B16"/>
    <w:multiLevelType w:val="hybridMultilevel"/>
    <w:tmpl w:val="5FDAA932"/>
    <w:lvl w:ilvl="0" w:tplc="B56EE29A">
      <w:start w:val="1"/>
      <w:numFmt w:val="decimal"/>
      <w:lvlText w:val="%1)"/>
      <w:lvlJc w:val="left"/>
      <w:pPr>
        <w:ind w:left="75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77" w:hanging="360"/>
      </w:pPr>
    </w:lvl>
    <w:lvl w:ilvl="2" w:tplc="6A943AB6">
      <w:start w:val="5"/>
      <w:numFmt w:val="decimal"/>
      <w:lvlText w:val="%3"/>
      <w:lvlJc w:val="left"/>
      <w:pPr>
        <w:ind w:left="2377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6">
    <w:nsid w:val="2C9B636C"/>
    <w:multiLevelType w:val="hybridMultilevel"/>
    <w:tmpl w:val="890ACE76"/>
    <w:lvl w:ilvl="0" w:tplc="E8EE8F26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2FAF0AF5"/>
    <w:multiLevelType w:val="multilevel"/>
    <w:tmpl w:val="EF8C4C4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304347C1"/>
    <w:multiLevelType w:val="hybridMultilevel"/>
    <w:tmpl w:val="752C89E8"/>
    <w:lvl w:ilvl="0" w:tplc="254E6E8C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30CE1A2A"/>
    <w:multiLevelType w:val="multilevel"/>
    <w:tmpl w:val="DD243396"/>
    <w:lvl w:ilvl="0">
      <w:start w:val="11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8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80" w:hanging="7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31177CDE"/>
    <w:multiLevelType w:val="hybridMultilevel"/>
    <w:tmpl w:val="AD261C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F20FD7"/>
    <w:multiLevelType w:val="multilevel"/>
    <w:tmpl w:val="02DAAFE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36385121"/>
    <w:multiLevelType w:val="hybridMultilevel"/>
    <w:tmpl w:val="4D260A68"/>
    <w:lvl w:ilvl="0" w:tplc="0415000F">
      <w:start w:val="1"/>
      <w:numFmt w:val="decimal"/>
      <w:lvlText w:val="%1."/>
      <w:lvlJc w:val="left"/>
      <w:pPr>
        <w:tabs>
          <w:tab w:val="num" w:pos="7165"/>
        </w:tabs>
        <w:ind w:left="7165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371E357C"/>
    <w:multiLevelType w:val="hybridMultilevel"/>
    <w:tmpl w:val="5FB416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BCC447C"/>
    <w:multiLevelType w:val="hybridMultilevel"/>
    <w:tmpl w:val="40267394"/>
    <w:lvl w:ilvl="0" w:tplc="2C22641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3BF8513A"/>
    <w:multiLevelType w:val="hybridMultilevel"/>
    <w:tmpl w:val="05C84CC2"/>
    <w:lvl w:ilvl="0" w:tplc="3678E1C8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3C105F46"/>
    <w:multiLevelType w:val="hybridMultilevel"/>
    <w:tmpl w:val="06207A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F695344"/>
    <w:multiLevelType w:val="hybridMultilevel"/>
    <w:tmpl w:val="4D90E596"/>
    <w:lvl w:ilvl="0" w:tplc="696CDB2C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3FC64050"/>
    <w:multiLevelType w:val="hybridMultilevel"/>
    <w:tmpl w:val="06F2CD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5C0DE7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40CD2A7E"/>
    <w:multiLevelType w:val="hybridMultilevel"/>
    <w:tmpl w:val="682E029C"/>
    <w:lvl w:ilvl="0" w:tplc="BCF6998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439F7587"/>
    <w:multiLevelType w:val="hybridMultilevel"/>
    <w:tmpl w:val="0FE07D06"/>
    <w:lvl w:ilvl="0" w:tplc="E5B879B2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442637EE"/>
    <w:multiLevelType w:val="hybridMultilevel"/>
    <w:tmpl w:val="1C8A1A88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70424A2"/>
    <w:multiLevelType w:val="hybridMultilevel"/>
    <w:tmpl w:val="32343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8EB320D"/>
    <w:multiLevelType w:val="hybridMultilevel"/>
    <w:tmpl w:val="6F2202C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B">
      <w:start w:val="1"/>
      <w:numFmt w:val="lowerRoman"/>
      <w:lvlText w:val="%2."/>
      <w:lvlJc w:val="right"/>
      <w:pPr>
        <w:tabs>
          <w:tab w:val="num" w:pos="1260"/>
        </w:tabs>
        <w:ind w:left="1260" w:hanging="18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>
    <w:nsid w:val="49E93E1C"/>
    <w:multiLevelType w:val="multilevel"/>
    <w:tmpl w:val="C1AEA982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45">
    <w:nsid w:val="4A240F4A"/>
    <w:multiLevelType w:val="multilevel"/>
    <w:tmpl w:val="7112424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8"/>
      <w:numFmt w:val="decimal"/>
      <w:lvlText w:val="%1.%2."/>
      <w:lvlJc w:val="left"/>
      <w:pPr>
        <w:ind w:left="480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46">
    <w:nsid w:val="4AA54D93"/>
    <w:multiLevelType w:val="hybridMultilevel"/>
    <w:tmpl w:val="3E4A0A14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AFA49D7E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51463AD3"/>
    <w:multiLevelType w:val="hybridMultilevel"/>
    <w:tmpl w:val="F146BF0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8">
    <w:nsid w:val="51E45534"/>
    <w:multiLevelType w:val="multilevel"/>
    <w:tmpl w:val="DDFE1D1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9">
    <w:nsid w:val="55654274"/>
    <w:multiLevelType w:val="hybridMultilevel"/>
    <w:tmpl w:val="953CA368"/>
    <w:lvl w:ilvl="0" w:tplc="C75EDF5A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Arial Narrow" w:eastAsia="Times New Roman" w:hAnsi="Arial Narrow" w:cs="Times New Roman"/>
      </w:rPr>
    </w:lvl>
    <w:lvl w:ilvl="1" w:tplc="353A6DD4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  <w:lvl w:ilvl="2" w:tplc="51243A0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0">
    <w:nsid w:val="56CE7100"/>
    <w:multiLevelType w:val="hybridMultilevel"/>
    <w:tmpl w:val="217E4AAC"/>
    <w:lvl w:ilvl="0" w:tplc="3222C77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7732"/>
        </w:tabs>
        <w:ind w:left="773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1">
    <w:nsid w:val="57AF2B5A"/>
    <w:multiLevelType w:val="hybridMultilevel"/>
    <w:tmpl w:val="F6BC4D1E"/>
    <w:lvl w:ilvl="0" w:tplc="427CDD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2">
    <w:nsid w:val="5ACF710C"/>
    <w:multiLevelType w:val="hybridMultilevel"/>
    <w:tmpl w:val="9D24EDD6"/>
    <w:lvl w:ilvl="0" w:tplc="A9A804D2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5DBC4344"/>
    <w:multiLevelType w:val="hybridMultilevel"/>
    <w:tmpl w:val="883E5314"/>
    <w:lvl w:ilvl="0" w:tplc="DD4646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83F6DF02">
      <w:start w:val="1"/>
      <w:numFmt w:val="decimal"/>
      <w:lvlText w:val="%2)"/>
      <w:lvlJc w:val="left"/>
      <w:pPr>
        <w:tabs>
          <w:tab w:val="num" w:pos="794"/>
        </w:tabs>
        <w:ind w:left="794" w:hanging="397"/>
      </w:pPr>
      <w:rPr>
        <w:rFonts w:cs="Times New Roman" w:hint="default"/>
      </w:rPr>
    </w:lvl>
    <w:lvl w:ilvl="2" w:tplc="B6A68196">
      <w:start w:val="2"/>
      <w:numFmt w:val="decimal"/>
      <w:lvlText w:val="%3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3" w:tplc="CDD60180">
      <w:start w:val="1"/>
      <w:numFmt w:val="decimal"/>
      <w:lvlText w:val="%4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bCs w:val="0"/>
        <w:i w:val="0"/>
        <w:iCs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4">
    <w:nsid w:val="5DE31535"/>
    <w:multiLevelType w:val="hybridMultilevel"/>
    <w:tmpl w:val="3B860F48"/>
    <w:lvl w:ilvl="0" w:tplc="88966E3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5">
    <w:nsid w:val="5DFB34DC"/>
    <w:multiLevelType w:val="hybridMultilevel"/>
    <w:tmpl w:val="BE182AE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FBD26F0"/>
    <w:multiLevelType w:val="hybridMultilevel"/>
    <w:tmpl w:val="84B0DB06"/>
    <w:lvl w:ilvl="0" w:tplc="1320343E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>
    <w:nsid w:val="61CE6995"/>
    <w:multiLevelType w:val="multilevel"/>
    <w:tmpl w:val="A64089B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8">
    <w:nsid w:val="62151A70"/>
    <w:multiLevelType w:val="hybridMultilevel"/>
    <w:tmpl w:val="D09A388C"/>
    <w:lvl w:ilvl="0" w:tplc="F9A61B16">
      <w:start w:val="8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Arial" w:hint="default"/>
        <w:color w:val="auto"/>
      </w:rPr>
    </w:lvl>
    <w:lvl w:ilvl="1" w:tplc="EA7AE08A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  <w:color w:val="auto"/>
      </w:rPr>
    </w:lvl>
    <w:lvl w:ilvl="2" w:tplc="F9A61B16">
      <w:start w:val="8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Arial" w:hint="default"/>
        <w:color w:val="auto"/>
      </w:rPr>
    </w:lvl>
    <w:lvl w:ilvl="3" w:tplc="EA7AE08A">
      <w:start w:val="2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 w:hint="default"/>
        <w:color w:val="auto"/>
      </w:rPr>
    </w:lvl>
    <w:lvl w:ilvl="4" w:tplc="F9A61B16">
      <w:start w:val="8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Arial" w:hint="default"/>
        <w:color w:val="auto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9">
    <w:nsid w:val="69EE181A"/>
    <w:multiLevelType w:val="hybridMultilevel"/>
    <w:tmpl w:val="7776469C"/>
    <w:lvl w:ilvl="0" w:tplc="D4BA68E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9EF3BA2"/>
    <w:multiLevelType w:val="multilevel"/>
    <w:tmpl w:val="050AB7BC"/>
    <w:lvl w:ilvl="0">
      <w:start w:val="1"/>
      <w:numFmt w:val="decimal"/>
      <w:lvlText w:val="%1)"/>
      <w:lvlJc w:val="left"/>
      <w:pPr>
        <w:tabs>
          <w:tab w:val="num" w:pos="1185"/>
        </w:tabs>
        <w:ind w:left="1185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1">
    <w:nsid w:val="6A99334B"/>
    <w:multiLevelType w:val="hybridMultilevel"/>
    <w:tmpl w:val="1CECC932"/>
    <w:lvl w:ilvl="0" w:tplc="D4BA68E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B877938"/>
    <w:multiLevelType w:val="hybridMultilevel"/>
    <w:tmpl w:val="CF40431C"/>
    <w:lvl w:ilvl="0" w:tplc="E1589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3">
    <w:nsid w:val="6FE56592"/>
    <w:multiLevelType w:val="multilevel"/>
    <w:tmpl w:val="BD10B9DA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6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5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080" w:hanging="1800"/>
      </w:pPr>
      <w:rPr>
        <w:rFonts w:hint="default"/>
      </w:rPr>
    </w:lvl>
  </w:abstractNum>
  <w:abstractNum w:abstractNumId="64">
    <w:nsid w:val="79255B9D"/>
    <w:multiLevelType w:val="multilevel"/>
    <w:tmpl w:val="788292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681"/>
        </w:tabs>
        <w:ind w:left="681" w:hanging="681"/>
      </w:p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737"/>
      </w:pPr>
      <w:rPr>
        <w:rFonts w:ascii="Times New Roman" w:eastAsia="Times New Roman" w:hAnsi="Times New Roman" w:cs="Times New Roman"/>
      </w:rPr>
    </w:lvl>
    <w:lvl w:ilvl="3">
      <w:start w:val="1"/>
      <w:numFmt w:val="bullet"/>
      <w:lvlText w:val=""/>
      <w:lvlJc w:val="left"/>
      <w:pPr>
        <w:tabs>
          <w:tab w:val="num" w:pos="1588"/>
        </w:tabs>
        <w:ind w:left="1588" w:hanging="511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098"/>
        </w:tabs>
        <w:ind w:left="2098" w:hanging="794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2835"/>
        </w:tabs>
        <w:ind w:left="2835" w:hanging="567"/>
      </w:pPr>
    </w:lvl>
    <w:lvl w:ilvl="6">
      <w:start w:val="1"/>
      <w:numFmt w:val="decimal"/>
      <w:lvlText w:val="%7."/>
      <w:lvlJc w:val="left"/>
      <w:pPr>
        <w:tabs>
          <w:tab w:val="num" w:pos="2778"/>
        </w:tabs>
        <w:ind w:left="2778" w:hanging="510"/>
      </w:pPr>
    </w:lvl>
    <w:lvl w:ilvl="7">
      <w:start w:val="1"/>
      <w:numFmt w:val="lowerLetter"/>
      <w:lvlText w:val="%8."/>
      <w:lvlJc w:val="left"/>
      <w:pPr>
        <w:tabs>
          <w:tab w:val="num" w:pos="3515"/>
        </w:tabs>
        <w:ind w:left="3515" w:hanging="793"/>
      </w:pPr>
    </w:lvl>
    <w:lvl w:ilvl="8">
      <w:start w:val="1"/>
      <w:numFmt w:val="lowerRoman"/>
      <w:lvlText w:val="%9."/>
      <w:lvlJc w:val="right"/>
      <w:pPr>
        <w:tabs>
          <w:tab w:val="num" w:pos="3969"/>
        </w:tabs>
        <w:ind w:left="3969" w:hanging="454"/>
      </w:pPr>
    </w:lvl>
  </w:abstractNum>
  <w:abstractNum w:abstractNumId="65">
    <w:nsid w:val="7BFD5A09"/>
    <w:multiLevelType w:val="hybridMultilevel"/>
    <w:tmpl w:val="43DA54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7E513608"/>
    <w:multiLevelType w:val="multilevel"/>
    <w:tmpl w:val="079EA444"/>
    <w:lvl w:ilvl="0">
      <w:start w:val="19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>
      <w:start w:val="4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num w:numId="1">
    <w:abstractNumId w:val="8"/>
  </w:num>
  <w:num w:numId="2">
    <w:abstractNumId w:val="49"/>
  </w:num>
  <w:num w:numId="3">
    <w:abstractNumId w:val="51"/>
  </w:num>
  <w:num w:numId="4">
    <w:abstractNumId w:val="62"/>
  </w:num>
  <w:num w:numId="5">
    <w:abstractNumId w:val="26"/>
  </w:num>
  <w:num w:numId="6">
    <w:abstractNumId w:val="32"/>
  </w:num>
  <w:num w:numId="7">
    <w:abstractNumId w:val="38"/>
  </w:num>
  <w:num w:numId="8">
    <w:abstractNumId w:val="46"/>
  </w:num>
  <w:num w:numId="9">
    <w:abstractNumId w:val="47"/>
  </w:num>
  <w:num w:numId="10">
    <w:abstractNumId w:val="50"/>
  </w:num>
  <w:num w:numId="11">
    <w:abstractNumId w:val="60"/>
  </w:num>
  <w:num w:numId="12">
    <w:abstractNumId w:val="21"/>
  </w:num>
  <w:num w:numId="13">
    <w:abstractNumId w:val="7"/>
  </w:num>
  <w:num w:numId="14">
    <w:abstractNumId w:val="1"/>
    <w:lvlOverride w:ilvl="0">
      <w:startOverride w:val="1"/>
    </w:lvlOverride>
    <w:lvlOverride w:ilvl="1"/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5">
    <w:abstractNumId w:val="24"/>
  </w:num>
  <w:num w:numId="16">
    <w:abstractNumId w:val="19"/>
  </w:num>
  <w:num w:numId="17">
    <w:abstractNumId w:val="33"/>
  </w:num>
  <w:num w:numId="18">
    <w:abstractNumId w:val="54"/>
  </w:num>
  <w:num w:numId="19">
    <w:abstractNumId w:val="6"/>
  </w:num>
  <w:num w:numId="20">
    <w:abstractNumId w:val="14"/>
  </w:num>
  <w:num w:numId="21">
    <w:abstractNumId w:val="53"/>
  </w:num>
  <w:num w:numId="22">
    <w:abstractNumId w:val="20"/>
  </w:num>
  <w:num w:numId="23">
    <w:abstractNumId w:val="41"/>
  </w:num>
  <w:num w:numId="24">
    <w:abstractNumId w:val="37"/>
  </w:num>
  <w:num w:numId="25">
    <w:abstractNumId w:val="11"/>
  </w:num>
  <w:num w:numId="26">
    <w:abstractNumId w:val="59"/>
  </w:num>
  <w:num w:numId="27">
    <w:abstractNumId w:val="5"/>
  </w:num>
  <w:num w:numId="28">
    <w:abstractNumId w:val="27"/>
  </w:num>
  <w:num w:numId="29">
    <w:abstractNumId w:val="61"/>
  </w:num>
  <w:num w:numId="30">
    <w:abstractNumId w:val="30"/>
  </w:num>
  <w:num w:numId="31">
    <w:abstractNumId w:val="31"/>
  </w:num>
  <w:num w:numId="32">
    <w:abstractNumId w:val="12"/>
  </w:num>
  <w:num w:numId="33">
    <w:abstractNumId w:val="45"/>
  </w:num>
  <w:num w:numId="34">
    <w:abstractNumId w:val="29"/>
  </w:num>
  <w:num w:numId="35">
    <w:abstractNumId w:val="57"/>
  </w:num>
  <w:num w:numId="36">
    <w:abstractNumId w:val="4"/>
  </w:num>
  <w:num w:numId="37">
    <w:abstractNumId w:val="63"/>
  </w:num>
  <w:num w:numId="38">
    <w:abstractNumId w:val="44"/>
  </w:num>
  <w:num w:numId="39">
    <w:abstractNumId w:val="43"/>
  </w:num>
  <w:num w:numId="40">
    <w:abstractNumId w:val="66"/>
  </w:num>
  <w:num w:numId="41">
    <w:abstractNumId w:val="42"/>
  </w:num>
  <w:num w:numId="42">
    <w:abstractNumId w:val="13"/>
  </w:num>
  <w:num w:numId="43">
    <w:abstractNumId w:val="22"/>
  </w:num>
  <w:num w:numId="44">
    <w:abstractNumId w:val="28"/>
  </w:num>
  <w:num w:numId="45">
    <w:abstractNumId w:val="52"/>
  </w:num>
  <w:num w:numId="46">
    <w:abstractNumId w:val="55"/>
  </w:num>
  <w:num w:numId="47">
    <w:abstractNumId w:val="17"/>
  </w:num>
  <w:num w:numId="48">
    <w:abstractNumId w:val="56"/>
  </w:num>
  <w:num w:numId="49">
    <w:abstractNumId w:val="35"/>
  </w:num>
  <w:num w:numId="50">
    <w:abstractNumId w:val="64"/>
  </w:num>
  <w:num w:numId="51">
    <w:abstractNumId w:val="40"/>
  </w:num>
  <w:num w:numId="52">
    <w:abstractNumId w:val="9"/>
  </w:num>
  <w:num w:numId="53">
    <w:abstractNumId w:val="10"/>
  </w:num>
  <w:num w:numId="54">
    <w:abstractNumId w:val="16"/>
  </w:num>
  <w:num w:numId="55">
    <w:abstractNumId w:val="65"/>
  </w:num>
  <w:num w:numId="56">
    <w:abstractNumId w:val="58"/>
  </w:num>
  <w:num w:numId="57">
    <w:abstractNumId w:val="18"/>
  </w:num>
  <w:num w:numId="58">
    <w:abstractNumId w:val="15"/>
  </w:num>
  <w:num w:numId="59">
    <w:abstractNumId w:val="23"/>
  </w:num>
  <w:num w:numId="60">
    <w:abstractNumId w:val="36"/>
  </w:num>
  <w:num w:numId="61">
    <w:abstractNumId w:val="34"/>
  </w:num>
  <w:num w:numId="62">
    <w:abstractNumId w:val="39"/>
  </w:num>
  <w:num w:numId="63">
    <w:abstractNumId w:val="48"/>
  </w:num>
  <w:num w:numId="64">
    <w:abstractNumId w:val="25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5B9"/>
    <w:rsid w:val="00000B54"/>
    <w:rsid w:val="00000C83"/>
    <w:rsid w:val="000020F1"/>
    <w:rsid w:val="00002389"/>
    <w:rsid w:val="0000291C"/>
    <w:rsid w:val="0000320B"/>
    <w:rsid w:val="000036E1"/>
    <w:rsid w:val="00005AF7"/>
    <w:rsid w:val="00006160"/>
    <w:rsid w:val="00006182"/>
    <w:rsid w:val="00006232"/>
    <w:rsid w:val="00007A7F"/>
    <w:rsid w:val="00010766"/>
    <w:rsid w:val="00011C79"/>
    <w:rsid w:val="0001307D"/>
    <w:rsid w:val="00014B5D"/>
    <w:rsid w:val="00016E0C"/>
    <w:rsid w:val="0002068C"/>
    <w:rsid w:val="000231CC"/>
    <w:rsid w:val="00023B81"/>
    <w:rsid w:val="00024FBB"/>
    <w:rsid w:val="000257B9"/>
    <w:rsid w:val="00026A5F"/>
    <w:rsid w:val="00026C8E"/>
    <w:rsid w:val="00027527"/>
    <w:rsid w:val="000303BE"/>
    <w:rsid w:val="000303CE"/>
    <w:rsid w:val="00031FC5"/>
    <w:rsid w:val="00033D78"/>
    <w:rsid w:val="00034B89"/>
    <w:rsid w:val="00035D62"/>
    <w:rsid w:val="00035DA3"/>
    <w:rsid w:val="0003680C"/>
    <w:rsid w:val="000370D1"/>
    <w:rsid w:val="000413E9"/>
    <w:rsid w:val="00041E91"/>
    <w:rsid w:val="00044BB0"/>
    <w:rsid w:val="000454A1"/>
    <w:rsid w:val="00045DCB"/>
    <w:rsid w:val="0004775C"/>
    <w:rsid w:val="00050ADB"/>
    <w:rsid w:val="000521F9"/>
    <w:rsid w:val="000525A4"/>
    <w:rsid w:val="00052A27"/>
    <w:rsid w:val="00053D1C"/>
    <w:rsid w:val="0005401E"/>
    <w:rsid w:val="000565DB"/>
    <w:rsid w:val="000572F6"/>
    <w:rsid w:val="00060D32"/>
    <w:rsid w:val="00062CB2"/>
    <w:rsid w:val="0006414E"/>
    <w:rsid w:val="000641B8"/>
    <w:rsid w:val="00064865"/>
    <w:rsid w:val="00064E33"/>
    <w:rsid w:val="00064F67"/>
    <w:rsid w:val="000655E9"/>
    <w:rsid w:val="00065E1E"/>
    <w:rsid w:val="000679AF"/>
    <w:rsid w:val="00067A02"/>
    <w:rsid w:val="000713D9"/>
    <w:rsid w:val="000715F5"/>
    <w:rsid w:val="0007299C"/>
    <w:rsid w:val="00072AA8"/>
    <w:rsid w:val="0007717B"/>
    <w:rsid w:val="00081233"/>
    <w:rsid w:val="00081483"/>
    <w:rsid w:val="00081C8F"/>
    <w:rsid w:val="00087876"/>
    <w:rsid w:val="000902A2"/>
    <w:rsid w:val="0009135B"/>
    <w:rsid w:val="00091E67"/>
    <w:rsid w:val="00092721"/>
    <w:rsid w:val="00092E89"/>
    <w:rsid w:val="00093082"/>
    <w:rsid w:val="00093200"/>
    <w:rsid w:val="0009385F"/>
    <w:rsid w:val="00093E87"/>
    <w:rsid w:val="00093FA1"/>
    <w:rsid w:val="00095894"/>
    <w:rsid w:val="000959D5"/>
    <w:rsid w:val="00095C33"/>
    <w:rsid w:val="00096062"/>
    <w:rsid w:val="00096757"/>
    <w:rsid w:val="000A1223"/>
    <w:rsid w:val="000A193D"/>
    <w:rsid w:val="000A1C57"/>
    <w:rsid w:val="000A28A2"/>
    <w:rsid w:val="000A31E0"/>
    <w:rsid w:val="000A3B51"/>
    <w:rsid w:val="000A4564"/>
    <w:rsid w:val="000A4971"/>
    <w:rsid w:val="000A555A"/>
    <w:rsid w:val="000A5607"/>
    <w:rsid w:val="000A68CE"/>
    <w:rsid w:val="000A7365"/>
    <w:rsid w:val="000A7A05"/>
    <w:rsid w:val="000A7BC8"/>
    <w:rsid w:val="000B0127"/>
    <w:rsid w:val="000B056E"/>
    <w:rsid w:val="000B0DDC"/>
    <w:rsid w:val="000B2A52"/>
    <w:rsid w:val="000B388D"/>
    <w:rsid w:val="000B73E6"/>
    <w:rsid w:val="000C1511"/>
    <w:rsid w:val="000C2B2E"/>
    <w:rsid w:val="000C367E"/>
    <w:rsid w:val="000C3682"/>
    <w:rsid w:val="000C37D3"/>
    <w:rsid w:val="000C3B4C"/>
    <w:rsid w:val="000C6939"/>
    <w:rsid w:val="000C79AA"/>
    <w:rsid w:val="000D074C"/>
    <w:rsid w:val="000D0DF2"/>
    <w:rsid w:val="000D15FF"/>
    <w:rsid w:val="000D1760"/>
    <w:rsid w:val="000D31D0"/>
    <w:rsid w:val="000D505B"/>
    <w:rsid w:val="000D5485"/>
    <w:rsid w:val="000D5EAA"/>
    <w:rsid w:val="000D5FD4"/>
    <w:rsid w:val="000D6205"/>
    <w:rsid w:val="000E09CC"/>
    <w:rsid w:val="000E1B20"/>
    <w:rsid w:val="000E36F6"/>
    <w:rsid w:val="000E5741"/>
    <w:rsid w:val="000E57DE"/>
    <w:rsid w:val="000E7BF3"/>
    <w:rsid w:val="000F0AE0"/>
    <w:rsid w:val="000F3908"/>
    <w:rsid w:val="000F4803"/>
    <w:rsid w:val="000F63E8"/>
    <w:rsid w:val="000F75E0"/>
    <w:rsid w:val="00100BD0"/>
    <w:rsid w:val="001012AD"/>
    <w:rsid w:val="00101DC7"/>
    <w:rsid w:val="0010292C"/>
    <w:rsid w:val="00103806"/>
    <w:rsid w:val="00103CC2"/>
    <w:rsid w:val="00103F17"/>
    <w:rsid w:val="001053DD"/>
    <w:rsid w:val="0010664F"/>
    <w:rsid w:val="00111C8C"/>
    <w:rsid w:val="00112CA3"/>
    <w:rsid w:val="001131A2"/>
    <w:rsid w:val="00113213"/>
    <w:rsid w:val="00114903"/>
    <w:rsid w:val="00114A68"/>
    <w:rsid w:val="00115078"/>
    <w:rsid w:val="0011543E"/>
    <w:rsid w:val="001155BC"/>
    <w:rsid w:val="0011735E"/>
    <w:rsid w:val="00117855"/>
    <w:rsid w:val="0012051D"/>
    <w:rsid w:val="00120D1C"/>
    <w:rsid w:val="00122300"/>
    <w:rsid w:val="00123A20"/>
    <w:rsid w:val="00123C66"/>
    <w:rsid w:val="00124AB9"/>
    <w:rsid w:val="00130B31"/>
    <w:rsid w:val="001311AF"/>
    <w:rsid w:val="0013130B"/>
    <w:rsid w:val="00131ACA"/>
    <w:rsid w:val="0013215D"/>
    <w:rsid w:val="00133869"/>
    <w:rsid w:val="0013479E"/>
    <w:rsid w:val="00134E00"/>
    <w:rsid w:val="00134EC2"/>
    <w:rsid w:val="00134F7F"/>
    <w:rsid w:val="00135119"/>
    <w:rsid w:val="001369AA"/>
    <w:rsid w:val="001369CB"/>
    <w:rsid w:val="001400E8"/>
    <w:rsid w:val="00141429"/>
    <w:rsid w:val="00143533"/>
    <w:rsid w:val="0014371B"/>
    <w:rsid w:val="001456FA"/>
    <w:rsid w:val="001460B2"/>
    <w:rsid w:val="001464FB"/>
    <w:rsid w:val="0014680F"/>
    <w:rsid w:val="00147C17"/>
    <w:rsid w:val="001506C5"/>
    <w:rsid w:val="001515B4"/>
    <w:rsid w:val="00153F32"/>
    <w:rsid w:val="00156C7A"/>
    <w:rsid w:val="00157AB5"/>
    <w:rsid w:val="00160DC3"/>
    <w:rsid w:val="0016114A"/>
    <w:rsid w:val="001615F0"/>
    <w:rsid w:val="001620BF"/>
    <w:rsid w:val="00164CE0"/>
    <w:rsid w:val="001658BF"/>
    <w:rsid w:val="00167A7A"/>
    <w:rsid w:val="00170284"/>
    <w:rsid w:val="00170ED0"/>
    <w:rsid w:val="00171582"/>
    <w:rsid w:val="00172FAE"/>
    <w:rsid w:val="0017480B"/>
    <w:rsid w:val="00174AF9"/>
    <w:rsid w:val="0017664C"/>
    <w:rsid w:val="00176726"/>
    <w:rsid w:val="00176F5E"/>
    <w:rsid w:val="00177518"/>
    <w:rsid w:val="0018144E"/>
    <w:rsid w:val="00182D31"/>
    <w:rsid w:val="00182F0D"/>
    <w:rsid w:val="0018323C"/>
    <w:rsid w:val="00183E20"/>
    <w:rsid w:val="00185272"/>
    <w:rsid w:val="0018647D"/>
    <w:rsid w:val="0019060B"/>
    <w:rsid w:val="00191690"/>
    <w:rsid w:val="00191D02"/>
    <w:rsid w:val="00191F42"/>
    <w:rsid w:val="001926E3"/>
    <w:rsid w:val="00192E52"/>
    <w:rsid w:val="001960D5"/>
    <w:rsid w:val="00196501"/>
    <w:rsid w:val="00197A54"/>
    <w:rsid w:val="001A3870"/>
    <w:rsid w:val="001B29FA"/>
    <w:rsid w:val="001B4914"/>
    <w:rsid w:val="001B4FE3"/>
    <w:rsid w:val="001B4FEA"/>
    <w:rsid w:val="001C0835"/>
    <w:rsid w:val="001C3498"/>
    <w:rsid w:val="001C38FC"/>
    <w:rsid w:val="001C3F55"/>
    <w:rsid w:val="001C6C94"/>
    <w:rsid w:val="001C79A8"/>
    <w:rsid w:val="001C7D54"/>
    <w:rsid w:val="001D01A5"/>
    <w:rsid w:val="001D0351"/>
    <w:rsid w:val="001D162E"/>
    <w:rsid w:val="001D1DB4"/>
    <w:rsid w:val="001D20ED"/>
    <w:rsid w:val="001D2DC6"/>
    <w:rsid w:val="001D3A0F"/>
    <w:rsid w:val="001D4B5F"/>
    <w:rsid w:val="001D50EF"/>
    <w:rsid w:val="001D5151"/>
    <w:rsid w:val="001D5CB8"/>
    <w:rsid w:val="001E2157"/>
    <w:rsid w:val="001E25F0"/>
    <w:rsid w:val="001E3B77"/>
    <w:rsid w:val="001E5698"/>
    <w:rsid w:val="001E5766"/>
    <w:rsid w:val="001E5F65"/>
    <w:rsid w:val="001E5F9B"/>
    <w:rsid w:val="001E7B52"/>
    <w:rsid w:val="001F1458"/>
    <w:rsid w:val="001F1CAF"/>
    <w:rsid w:val="001F1D35"/>
    <w:rsid w:val="001F1E9C"/>
    <w:rsid w:val="001F3DCB"/>
    <w:rsid w:val="001F4A22"/>
    <w:rsid w:val="001F63F4"/>
    <w:rsid w:val="0020032E"/>
    <w:rsid w:val="00201B16"/>
    <w:rsid w:val="00201D75"/>
    <w:rsid w:val="00203947"/>
    <w:rsid w:val="002068D3"/>
    <w:rsid w:val="0020774F"/>
    <w:rsid w:val="0021121E"/>
    <w:rsid w:val="00211CC5"/>
    <w:rsid w:val="00214C1B"/>
    <w:rsid w:val="00214F4B"/>
    <w:rsid w:val="002157B8"/>
    <w:rsid w:val="00216206"/>
    <w:rsid w:val="00216E64"/>
    <w:rsid w:val="00217258"/>
    <w:rsid w:val="0022162D"/>
    <w:rsid w:val="00221AE1"/>
    <w:rsid w:val="00221B85"/>
    <w:rsid w:val="00225EC4"/>
    <w:rsid w:val="00226C84"/>
    <w:rsid w:val="00227345"/>
    <w:rsid w:val="00232461"/>
    <w:rsid w:val="00232866"/>
    <w:rsid w:val="0023368D"/>
    <w:rsid w:val="00233A29"/>
    <w:rsid w:val="002348FA"/>
    <w:rsid w:val="00234F3B"/>
    <w:rsid w:val="002415EF"/>
    <w:rsid w:val="00241E02"/>
    <w:rsid w:val="00244070"/>
    <w:rsid w:val="00245175"/>
    <w:rsid w:val="0024546D"/>
    <w:rsid w:val="002454EF"/>
    <w:rsid w:val="00247CFA"/>
    <w:rsid w:val="002502E8"/>
    <w:rsid w:val="002503A9"/>
    <w:rsid w:val="0025043F"/>
    <w:rsid w:val="00250633"/>
    <w:rsid w:val="002506D5"/>
    <w:rsid w:val="002509C0"/>
    <w:rsid w:val="002517F4"/>
    <w:rsid w:val="00253C79"/>
    <w:rsid w:val="0025504C"/>
    <w:rsid w:val="002556BC"/>
    <w:rsid w:val="002607D9"/>
    <w:rsid w:val="002609DA"/>
    <w:rsid w:val="00260A0D"/>
    <w:rsid w:val="00264E95"/>
    <w:rsid w:val="002651BD"/>
    <w:rsid w:val="00265CD9"/>
    <w:rsid w:val="00265E8B"/>
    <w:rsid w:val="00266B00"/>
    <w:rsid w:val="002671A5"/>
    <w:rsid w:val="00267C3E"/>
    <w:rsid w:val="00272716"/>
    <w:rsid w:val="00272C98"/>
    <w:rsid w:val="00274269"/>
    <w:rsid w:val="00274AA9"/>
    <w:rsid w:val="00274C28"/>
    <w:rsid w:val="0027545A"/>
    <w:rsid w:val="00275B91"/>
    <w:rsid w:val="00275F84"/>
    <w:rsid w:val="00277FD7"/>
    <w:rsid w:val="002807F1"/>
    <w:rsid w:val="00280A0C"/>
    <w:rsid w:val="00280B00"/>
    <w:rsid w:val="002840A7"/>
    <w:rsid w:val="00285C52"/>
    <w:rsid w:val="002902B6"/>
    <w:rsid w:val="00290DA1"/>
    <w:rsid w:val="00291EF3"/>
    <w:rsid w:val="00292F00"/>
    <w:rsid w:val="00297074"/>
    <w:rsid w:val="00297A1A"/>
    <w:rsid w:val="002A036C"/>
    <w:rsid w:val="002A0A9E"/>
    <w:rsid w:val="002A127D"/>
    <w:rsid w:val="002A65C6"/>
    <w:rsid w:val="002A73FB"/>
    <w:rsid w:val="002A7685"/>
    <w:rsid w:val="002A79FB"/>
    <w:rsid w:val="002B1847"/>
    <w:rsid w:val="002B18DE"/>
    <w:rsid w:val="002B1F5D"/>
    <w:rsid w:val="002B2057"/>
    <w:rsid w:val="002B2106"/>
    <w:rsid w:val="002B5CA8"/>
    <w:rsid w:val="002C094D"/>
    <w:rsid w:val="002C1D18"/>
    <w:rsid w:val="002C2A70"/>
    <w:rsid w:val="002C347C"/>
    <w:rsid w:val="002C39BA"/>
    <w:rsid w:val="002C48E3"/>
    <w:rsid w:val="002C4CA7"/>
    <w:rsid w:val="002C4D54"/>
    <w:rsid w:val="002C55B9"/>
    <w:rsid w:val="002C6C4D"/>
    <w:rsid w:val="002C7900"/>
    <w:rsid w:val="002C7ADF"/>
    <w:rsid w:val="002D2DCC"/>
    <w:rsid w:val="002D43A8"/>
    <w:rsid w:val="002D513B"/>
    <w:rsid w:val="002D6833"/>
    <w:rsid w:val="002E0AF0"/>
    <w:rsid w:val="002E10CD"/>
    <w:rsid w:val="002E1817"/>
    <w:rsid w:val="002E1D57"/>
    <w:rsid w:val="002E2DDB"/>
    <w:rsid w:val="002E31B2"/>
    <w:rsid w:val="002E571F"/>
    <w:rsid w:val="002E6496"/>
    <w:rsid w:val="002E7401"/>
    <w:rsid w:val="002F070C"/>
    <w:rsid w:val="002F0B36"/>
    <w:rsid w:val="002F1640"/>
    <w:rsid w:val="002F376D"/>
    <w:rsid w:val="002F433D"/>
    <w:rsid w:val="002F451F"/>
    <w:rsid w:val="002F548E"/>
    <w:rsid w:val="00300743"/>
    <w:rsid w:val="0030113E"/>
    <w:rsid w:val="00304251"/>
    <w:rsid w:val="00304AEB"/>
    <w:rsid w:val="00304DBB"/>
    <w:rsid w:val="00305ECF"/>
    <w:rsid w:val="003060A7"/>
    <w:rsid w:val="00307229"/>
    <w:rsid w:val="003079D2"/>
    <w:rsid w:val="00311D89"/>
    <w:rsid w:val="00311DD7"/>
    <w:rsid w:val="00311FA5"/>
    <w:rsid w:val="0031346A"/>
    <w:rsid w:val="00313F81"/>
    <w:rsid w:val="00320D47"/>
    <w:rsid w:val="0032134D"/>
    <w:rsid w:val="00321C31"/>
    <w:rsid w:val="00322648"/>
    <w:rsid w:val="00322718"/>
    <w:rsid w:val="00323DFB"/>
    <w:rsid w:val="00324149"/>
    <w:rsid w:val="00325E56"/>
    <w:rsid w:val="0032654A"/>
    <w:rsid w:val="00326599"/>
    <w:rsid w:val="003307AE"/>
    <w:rsid w:val="00331549"/>
    <w:rsid w:val="003319F2"/>
    <w:rsid w:val="00331C1D"/>
    <w:rsid w:val="00333183"/>
    <w:rsid w:val="003331B7"/>
    <w:rsid w:val="00333954"/>
    <w:rsid w:val="00333DC6"/>
    <w:rsid w:val="00334797"/>
    <w:rsid w:val="00334D18"/>
    <w:rsid w:val="00335492"/>
    <w:rsid w:val="00336396"/>
    <w:rsid w:val="0034007C"/>
    <w:rsid w:val="003410CD"/>
    <w:rsid w:val="003429E8"/>
    <w:rsid w:val="00344CDD"/>
    <w:rsid w:val="00344FAF"/>
    <w:rsid w:val="003505FB"/>
    <w:rsid w:val="00352005"/>
    <w:rsid w:val="0035223B"/>
    <w:rsid w:val="00352C00"/>
    <w:rsid w:val="00353218"/>
    <w:rsid w:val="00354AF0"/>
    <w:rsid w:val="003557E0"/>
    <w:rsid w:val="00355921"/>
    <w:rsid w:val="00356672"/>
    <w:rsid w:val="00360EDD"/>
    <w:rsid w:val="00362857"/>
    <w:rsid w:val="00362A25"/>
    <w:rsid w:val="00362BE6"/>
    <w:rsid w:val="00362EF6"/>
    <w:rsid w:val="003635D3"/>
    <w:rsid w:val="00364567"/>
    <w:rsid w:val="00367084"/>
    <w:rsid w:val="003679D5"/>
    <w:rsid w:val="00367DEB"/>
    <w:rsid w:val="00371545"/>
    <w:rsid w:val="003719AB"/>
    <w:rsid w:val="00372360"/>
    <w:rsid w:val="00372640"/>
    <w:rsid w:val="00372949"/>
    <w:rsid w:val="00373F0B"/>
    <w:rsid w:val="00374E29"/>
    <w:rsid w:val="0038171D"/>
    <w:rsid w:val="00382499"/>
    <w:rsid w:val="00383F8A"/>
    <w:rsid w:val="00387B1E"/>
    <w:rsid w:val="00387FF0"/>
    <w:rsid w:val="003939B6"/>
    <w:rsid w:val="0039422A"/>
    <w:rsid w:val="003948D4"/>
    <w:rsid w:val="003956EF"/>
    <w:rsid w:val="00397646"/>
    <w:rsid w:val="003A13E4"/>
    <w:rsid w:val="003A1A00"/>
    <w:rsid w:val="003A471D"/>
    <w:rsid w:val="003A4DFF"/>
    <w:rsid w:val="003A742B"/>
    <w:rsid w:val="003B0642"/>
    <w:rsid w:val="003B150D"/>
    <w:rsid w:val="003B228A"/>
    <w:rsid w:val="003B232E"/>
    <w:rsid w:val="003B31F8"/>
    <w:rsid w:val="003B4180"/>
    <w:rsid w:val="003B5C6E"/>
    <w:rsid w:val="003B6EDA"/>
    <w:rsid w:val="003B783B"/>
    <w:rsid w:val="003B7A1B"/>
    <w:rsid w:val="003B7B78"/>
    <w:rsid w:val="003C037E"/>
    <w:rsid w:val="003C1088"/>
    <w:rsid w:val="003C15C4"/>
    <w:rsid w:val="003C2C28"/>
    <w:rsid w:val="003C2F41"/>
    <w:rsid w:val="003C38DA"/>
    <w:rsid w:val="003D1FD0"/>
    <w:rsid w:val="003D2861"/>
    <w:rsid w:val="003D2F67"/>
    <w:rsid w:val="003D3A85"/>
    <w:rsid w:val="003D46C8"/>
    <w:rsid w:val="003D7FB3"/>
    <w:rsid w:val="003E0E65"/>
    <w:rsid w:val="003E4A34"/>
    <w:rsid w:val="003E5E35"/>
    <w:rsid w:val="003F082A"/>
    <w:rsid w:val="003F0FEB"/>
    <w:rsid w:val="003F2116"/>
    <w:rsid w:val="003F2CF0"/>
    <w:rsid w:val="003F60EF"/>
    <w:rsid w:val="003F6A5A"/>
    <w:rsid w:val="003F7308"/>
    <w:rsid w:val="003F7793"/>
    <w:rsid w:val="003F7C9E"/>
    <w:rsid w:val="00401B48"/>
    <w:rsid w:val="00402031"/>
    <w:rsid w:val="00406244"/>
    <w:rsid w:val="00407C92"/>
    <w:rsid w:val="00410DC7"/>
    <w:rsid w:val="00412428"/>
    <w:rsid w:val="00412BEB"/>
    <w:rsid w:val="00412CA6"/>
    <w:rsid w:val="00413F26"/>
    <w:rsid w:val="0041726D"/>
    <w:rsid w:val="0042035A"/>
    <w:rsid w:val="00421194"/>
    <w:rsid w:val="00421392"/>
    <w:rsid w:val="00421B30"/>
    <w:rsid w:val="004254DC"/>
    <w:rsid w:val="00425544"/>
    <w:rsid w:val="0042738F"/>
    <w:rsid w:val="00430EE2"/>
    <w:rsid w:val="00431261"/>
    <w:rsid w:val="004326B7"/>
    <w:rsid w:val="0043380B"/>
    <w:rsid w:val="00434A83"/>
    <w:rsid w:val="00434C32"/>
    <w:rsid w:val="00434D75"/>
    <w:rsid w:val="00440C1F"/>
    <w:rsid w:val="00442B7C"/>
    <w:rsid w:val="004440AF"/>
    <w:rsid w:val="00444301"/>
    <w:rsid w:val="00445D69"/>
    <w:rsid w:val="004463AE"/>
    <w:rsid w:val="0044649F"/>
    <w:rsid w:val="00446ADB"/>
    <w:rsid w:val="00446FEA"/>
    <w:rsid w:val="00451A5D"/>
    <w:rsid w:val="00451BEA"/>
    <w:rsid w:val="0045437B"/>
    <w:rsid w:val="004605FF"/>
    <w:rsid w:val="00460BB5"/>
    <w:rsid w:val="004645AD"/>
    <w:rsid w:val="00465B53"/>
    <w:rsid w:val="004662C2"/>
    <w:rsid w:val="00466700"/>
    <w:rsid w:val="00470E91"/>
    <w:rsid w:val="00471574"/>
    <w:rsid w:val="00471839"/>
    <w:rsid w:val="00471F6A"/>
    <w:rsid w:val="00474E01"/>
    <w:rsid w:val="00481C2E"/>
    <w:rsid w:val="00481EAE"/>
    <w:rsid w:val="00482B55"/>
    <w:rsid w:val="00483EEE"/>
    <w:rsid w:val="004843DD"/>
    <w:rsid w:val="00487FAA"/>
    <w:rsid w:val="004906CA"/>
    <w:rsid w:val="004915D4"/>
    <w:rsid w:val="00491C10"/>
    <w:rsid w:val="004928C6"/>
    <w:rsid w:val="00492F9F"/>
    <w:rsid w:val="004933E4"/>
    <w:rsid w:val="0049413A"/>
    <w:rsid w:val="00495B22"/>
    <w:rsid w:val="00496FE5"/>
    <w:rsid w:val="004A3FC0"/>
    <w:rsid w:val="004A4860"/>
    <w:rsid w:val="004A4D26"/>
    <w:rsid w:val="004A63C5"/>
    <w:rsid w:val="004A6DA5"/>
    <w:rsid w:val="004B17D2"/>
    <w:rsid w:val="004B1E4B"/>
    <w:rsid w:val="004B49F8"/>
    <w:rsid w:val="004B5EA6"/>
    <w:rsid w:val="004B7EEA"/>
    <w:rsid w:val="004C2E1B"/>
    <w:rsid w:val="004C2E2E"/>
    <w:rsid w:val="004C48E2"/>
    <w:rsid w:val="004C5030"/>
    <w:rsid w:val="004C510F"/>
    <w:rsid w:val="004C7479"/>
    <w:rsid w:val="004D2BFB"/>
    <w:rsid w:val="004D456A"/>
    <w:rsid w:val="004D61B0"/>
    <w:rsid w:val="004D699C"/>
    <w:rsid w:val="004D6E4D"/>
    <w:rsid w:val="004D7121"/>
    <w:rsid w:val="004E25C5"/>
    <w:rsid w:val="004E2D35"/>
    <w:rsid w:val="004E327F"/>
    <w:rsid w:val="004E565C"/>
    <w:rsid w:val="004E6AA0"/>
    <w:rsid w:val="004E6B1C"/>
    <w:rsid w:val="004E78EC"/>
    <w:rsid w:val="004E7D9A"/>
    <w:rsid w:val="004F0828"/>
    <w:rsid w:val="004F0A13"/>
    <w:rsid w:val="004F149B"/>
    <w:rsid w:val="004F2751"/>
    <w:rsid w:val="004F2F98"/>
    <w:rsid w:val="004F3601"/>
    <w:rsid w:val="004F5EF0"/>
    <w:rsid w:val="004F72C8"/>
    <w:rsid w:val="004F74F4"/>
    <w:rsid w:val="004F7A03"/>
    <w:rsid w:val="005017D1"/>
    <w:rsid w:val="005026AA"/>
    <w:rsid w:val="00502952"/>
    <w:rsid w:val="00502FD6"/>
    <w:rsid w:val="005047D5"/>
    <w:rsid w:val="00506029"/>
    <w:rsid w:val="005069E0"/>
    <w:rsid w:val="00511694"/>
    <w:rsid w:val="00514CB0"/>
    <w:rsid w:val="0051735F"/>
    <w:rsid w:val="00520064"/>
    <w:rsid w:val="00522B2B"/>
    <w:rsid w:val="005236BC"/>
    <w:rsid w:val="00523931"/>
    <w:rsid w:val="00526350"/>
    <w:rsid w:val="005267C2"/>
    <w:rsid w:val="005268CD"/>
    <w:rsid w:val="00530D18"/>
    <w:rsid w:val="005354BA"/>
    <w:rsid w:val="00535DE2"/>
    <w:rsid w:val="005401D8"/>
    <w:rsid w:val="00540D78"/>
    <w:rsid w:val="00541C31"/>
    <w:rsid w:val="00542562"/>
    <w:rsid w:val="00543A72"/>
    <w:rsid w:val="00543AC6"/>
    <w:rsid w:val="00543B59"/>
    <w:rsid w:val="00543C48"/>
    <w:rsid w:val="0054572D"/>
    <w:rsid w:val="00545BD1"/>
    <w:rsid w:val="00545CF8"/>
    <w:rsid w:val="0054674D"/>
    <w:rsid w:val="00546DD6"/>
    <w:rsid w:val="00546F21"/>
    <w:rsid w:val="00550B94"/>
    <w:rsid w:val="0055118B"/>
    <w:rsid w:val="005530C2"/>
    <w:rsid w:val="00553BDC"/>
    <w:rsid w:val="0055431E"/>
    <w:rsid w:val="00554CFE"/>
    <w:rsid w:val="005553F2"/>
    <w:rsid w:val="00555BCF"/>
    <w:rsid w:val="005579F5"/>
    <w:rsid w:val="00557AC6"/>
    <w:rsid w:val="00560E5B"/>
    <w:rsid w:val="00562F5E"/>
    <w:rsid w:val="005641DC"/>
    <w:rsid w:val="00566C61"/>
    <w:rsid w:val="00567F3F"/>
    <w:rsid w:val="00570825"/>
    <w:rsid w:val="00571068"/>
    <w:rsid w:val="00571C22"/>
    <w:rsid w:val="00572DD9"/>
    <w:rsid w:val="005732BB"/>
    <w:rsid w:val="00574562"/>
    <w:rsid w:val="00574735"/>
    <w:rsid w:val="00576882"/>
    <w:rsid w:val="00577FE5"/>
    <w:rsid w:val="00580588"/>
    <w:rsid w:val="00581392"/>
    <w:rsid w:val="0058143F"/>
    <w:rsid w:val="0058206A"/>
    <w:rsid w:val="00582435"/>
    <w:rsid w:val="00582CE1"/>
    <w:rsid w:val="00584503"/>
    <w:rsid w:val="00585842"/>
    <w:rsid w:val="00586281"/>
    <w:rsid w:val="00586467"/>
    <w:rsid w:val="00587A3B"/>
    <w:rsid w:val="00587CFC"/>
    <w:rsid w:val="005910AD"/>
    <w:rsid w:val="00592420"/>
    <w:rsid w:val="00592482"/>
    <w:rsid w:val="0059547F"/>
    <w:rsid w:val="0059638B"/>
    <w:rsid w:val="00596CB6"/>
    <w:rsid w:val="005970D1"/>
    <w:rsid w:val="0059737C"/>
    <w:rsid w:val="005974C3"/>
    <w:rsid w:val="005A17ED"/>
    <w:rsid w:val="005A275E"/>
    <w:rsid w:val="005A29F7"/>
    <w:rsid w:val="005A2AD1"/>
    <w:rsid w:val="005A40A2"/>
    <w:rsid w:val="005A4310"/>
    <w:rsid w:val="005A5E67"/>
    <w:rsid w:val="005A6F68"/>
    <w:rsid w:val="005A7711"/>
    <w:rsid w:val="005B263E"/>
    <w:rsid w:val="005B3F32"/>
    <w:rsid w:val="005B41B3"/>
    <w:rsid w:val="005B518D"/>
    <w:rsid w:val="005B6429"/>
    <w:rsid w:val="005B6983"/>
    <w:rsid w:val="005C131F"/>
    <w:rsid w:val="005C18C7"/>
    <w:rsid w:val="005C7185"/>
    <w:rsid w:val="005C7409"/>
    <w:rsid w:val="005C7AD7"/>
    <w:rsid w:val="005D01D0"/>
    <w:rsid w:val="005D11D0"/>
    <w:rsid w:val="005D22E5"/>
    <w:rsid w:val="005D396C"/>
    <w:rsid w:val="005D4271"/>
    <w:rsid w:val="005D5DD6"/>
    <w:rsid w:val="005D6189"/>
    <w:rsid w:val="005D6247"/>
    <w:rsid w:val="005D6A74"/>
    <w:rsid w:val="005E00B8"/>
    <w:rsid w:val="005E10E0"/>
    <w:rsid w:val="005E1CE6"/>
    <w:rsid w:val="005E2055"/>
    <w:rsid w:val="005E2859"/>
    <w:rsid w:val="005E3ED0"/>
    <w:rsid w:val="005E57F2"/>
    <w:rsid w:val="005E7B43"/>
    <w:rsid w:val="005F09CB"/>
    <w:rsid w:val="005F16F3"/>
    <w:rsid w:val="005F198D"/>
    <w:rsid w:val="005F31A5"/>
    <w:rsid w:val="005F362A"/>
    <w:rsid w:val="005F3BC5"/>
    <w:rsid w:val="005F4278"/>
    <w:rsid w:val="005F509F"/>
    <w:rsid w:val="005F5579"/>
    <w:rsid w:val="005F75E0"/>
    <w:rsid w:val="005F78BD"/>
    <w:rsid w:val="005F7A3F"/>
    <w:rsid w:val="00600285"/>
    <w:rsid w:val="0060118C"/>
    <w:rsid w:val="006017A0"/>
    <w:rsid w:val="006043E8"/>
    <w:rsid w:val="00604677"/>
    <w:rsid w:val="0060563E"/>
    <w:rsid w:val="00612580"/>
    <w:rsid w:val="00612DFC"/>
    <w:rsid w:val="00613754"/>
    <w:rsid w:val="0061378F"/>
    <w:rsid w:val="00613CBC"/>
    <w:rsid w:val="006167D9"/>
    <w:rsid w:val="0061683B"/>
    <w:rsid w:val="00616D01"/>
    <w:rsid w:val="00617E5E"/>
    <w:rsid w:val="00620810"/>
    <w:rsid w:val="006252E1"/>
    <w:rsid w:val="00625D27"/>
    <w:rsid w:val="00626D26"/>
    <w:rsid w:val="00630199"/>
    <w:rsid w:val="006309DF"/>
    <w:rsid w:val="00630EC7"/>
    <w:rsid w:val="006327EA"/>
    <w:rsid w:val="0063403F"/>
    <w:rsid w:val="0063405A"/>
    <w:rsid w:val="00635CC9"/>
    <w:rsid w:val="0064055E"/>
    <w:rsid w:val="0064319F"/>
    <w:rsid w:val="00643309"/>
    <w:rsid w:val="00643DD8"/>
    <w:rsid w:val="006450FE"/>
    <w:rsid w:val="00645E96"/>
    <w:rsid w:val="006474A3"/>
    <w:rsid w:val="0064774D"/>
    <w:rsid w:val="00647926"/>
    <w:rsid w:val="006512CB"/>
    <w:rsid w:val="006517EE"/>
    <w:rsid w:val="006533B8"/>
    <w:rsid w:val="006534F4"/>
    <w:rsid w:val="0065368C"/>
    <w:rsid w:val="00653AC9"/>
    <w:rsid w:val="006541FB"/>
    <w:rsid w:val="00654866"/>
    <w:rsid w:val="00656D13"/>
    <w:rsid w:val="00660DAB"/>
    <w:rsid w:val="00660E4C"/>
    <w:rsid w:val="00661522"/>
    <w:rsid w:val="00661D1B"/>
    <w:rsid w:val="006621B1"/>
    <w:rsid w:val="00662C34"/>
    <w:rsid w:val="0066312B"/>
    <w:rsid w:val="00663B4D"/>
    <w:rsid w:val="006646E5"/>
    <w:rsid w:val="00664C1D"/>
    <w:rsid w:val="00664D1A"/>
    <w:rsid w:val="00664E3B"/>
    <w:rsid w:val="00665AD3"/>
    <w:rsid w:val="00666860"/>
    <w:rsid w:val="006675FF"/>
    <w:rsid w:val="00667922"/>
    <w:rsid w:val="00667992"/>
    <w:rsid w:val="00667BD5"/>
    <w:rsid w:val="00670135"/>
    <w:rsid w:val="00675582"/>
    <w:rsid w:val="00675EE2"/>
    <w:rsid w:val="006760D4"/>
    <w:rsid w:val="00676D70"/>
    <w:rsid w:val="00676DAD"/>
    <w:rsid w:val="00681330"/>
    <w:rsid w:val="006822F0"/>
    <w:rsid w:val="00683D0B"/>
    <w:rsid w:val="00684534"/>
    <w:rsid w:val="0068536B"/>
    <w:rsid w:val="00687181"/>
    <w:rsid w:val="006877E5"/>
    <w:rsid w:val="00687840"/>
    <w:rsid w:val="00691C50"/>
    <w:rsid w:val="0069275D"/>
    <w:rsid w:val="00697230"/>
    <w:rsid w:val="006978A1"/>
    <w:rsid w:val="00697C52"/>
    <w:rsid w:val="006A05F5"/>
    <w:rsid w:val="006A113A"/>
    <w:rsid w:val="006A2722"/>
    <w:rsid w:val="006A29CC"/>
    <w:rsid w:val="006A3131"/>
    <w:rsid w:val="006A3233"/>
    <w:rsid w:val="006A341F"/>
    <w:rsid w:val="006A4483"/>
    <w:rsid w:val="006A4EDB"/>
    <w:rsid w:val="006A5F5D"/>
    <w:rsid w:val="006A649B"/>
    <w:rsid w:val="006A6B3E"/>
    <w:rsid w:val="006A7719"/>
    <w:rsid w:val="006A77FB"/>
    <w:rsid w:val="006B2381"/>
    <w:rsid w:val="006B4C13"/>
    <w:rsid w:val="006B502D"/>
    <w:rsid w:val="006B5378"/>
    <w:rsid w:val="006B5C98"/>
    <w:rsid w:val="006B5E64"/>
    <w:rsid w:val="006B67F2"/>
    <w:rsid w:val="006B794B"/>
    <w:rsid w:val="006C052F"/>
    <w:rsid w:val="006C0802"/>
    <w:rsid w:val="006C552A"/>
    <w:rsid w:val="006C56D8"/>
    <w:rsid w:val="006C68F9"/>
    <w:rsid w:val="006D098E"/>
    <w:rsid w:val="006D136D"/>
    <w:rsid w:val="006D1C1E"/>
    <w:rsid w:val="006D2793"/>
    <w:rsid w:val="006D33F5"/>
    <w:rsid w:val="006D5238"/>
    <w:rsid w:val="006D5BBC"/>
    <w:rsid w:val="006D5C41"/>
    <w:rsid w:val="006D5C8A"/>
    <w:rsid w:val="006E0607"/>
    <w:rsid w:val="006E0744"/>
    <w:rsid w:val="006E1463"/>
    <w:rsid w:val="006E147E"/>
    <w:rsid w:val="006E4568"/>
    <w:rsid w:val="006E4778"/>
    <w:rsid w:val="006E5B46"/>
    <w:rsid w:val="006E5D6A"/>
    <w:rsid w:val="006E60B3"/>
    <w:rsid w:val="006E68BA"/>
    <w:rsid w:val="006E6971"/>
    <w:rsid w:val="006E7752"/>
    <w:rsid w:val="006F02A8"/>
    <w:rsid w:val="006F0B24"/>
    <w:rsid w:val="006F2583"/>
    <w:rsid w:val="006F2591"/>
    <w:rsid w:val="006F2D25"/>
    <w:rsid w:val="006F32C8"/>
    <w:rsid w:val="006F36CF"/>
    <w:rsid w:val="006F3903"/>
    <w:rsid w:val="006F40DB"/>
    <w:rsid w:val="006F5087"/>
    <w:rsid w:val="006F5BA1"/>
    <w:rsid w:val="006F7A56"/>
    <w:rsid w:val="00700E74"/>
    <w:rsid w:val="00701307"/>
    <w:rsid w:val="00706CFF"/>
    <w:rsid w:val="007070D4"/>
    <w:rsid w:val="00707A13"/>
    <w:rsid w:val="00710B06"/>
    <w:rsid w:val="00711164"/>
    <w:rsid w:val="007159DE"/>
    <w:rsid w:val="00716949"/>
    <w:rsid w:val="00716B6C"/>
    <w:rsid w:val="0071704E"/>
    <w:rsid w:val="00717454"/>
    <w:rsid w:val="00721F29"/>
    <w:rsid w:val="00722B9B"/>
    <w:rsid w:val="00725AE8"/>
    <w:rsid w:val="00725C3D"/>
    <w:rsid w:val="007263E2"/>
    <w:rsid w:val="0072689D"/>
    <w:rsid w:val="00726BA9"/>
    <w:rsid w:val="00726C5D"/>
    <w:rsid w:val="0073033E"/>
    <w:rsid w:val="00730FC2"/>
    <w:rsid w:val="0073136E"/>
    <w:rsid w:val="007322F1"/>
    <w:rsid w:val="00733487"/>
    <w:rsid w:val="00733C96"/>
    <w:rsid w:val="007364A8"/>
    <w:rsid w:val="007379DD"/>
    <w:rsid w:val="00737A81"/>
    <w:rsid w:val="00737BD5"/>
    <w:rsid w:val="00740AF7"/>
    <w:rsid w:val="0074266C"/>
    <w:rsid w:val="00742775"/>
    <w:rsid w:val="007430B0"/>
    <w:rsid w:val="007432BA"/>
    <w:rsid w:val="007433C1"/>
    <w:rsid w:val="00743C6B"/>
    <w:rsid w:val="00743CEA"/>
    <w:rsid w:val="00744875"/>
    <w:rsid w:val="00745747"/>
    <w:rsid w:val="00746266"/>
    <w:rsid w:val="00750126"/>
    <w:rsid w:val="0075084D"/>
    <w:rsid w:val="00751A5A"/>
    <w:rsid w:val="00752628"/>
    <w:rsid w:val="007530A9"/>
    <w:rsid w:val="00754032"/>
    <w:rsid w:val="00754D53"/>
    <w:rsid w:val="00755F15"/>
    <w:rsid w:val="00756BC5"/>
    <w:rsid w:val="0076034A"/>
    <w:rsid w:val="007603B2"/>
    <w:rsid w:val="00761516"/>
    <w:rsid w:val="0076267D"/>
    <w:rsid w:val="00762B7D"/>
    <w:rsid w:val="00762C50"/>
    <w:rsid w:val="0076370C"/>
    <w:rsid w:val="00764999"/>
    <w:rsid w:val="00765B66"/>
    <w:rsid w:val="00765C94"/>
    <w:rsid w:val="007735DA"/>
    <w:rsid w:val="0077430D"/>
    <w:rsid w:val="007770F6"/>
    <w:rsid w:val="0077782E"/>
    <w:rsid w:val="00780EF3"/>
    <w:rsid w:val="007831B5"/>
    <w:rsid w:val="007833E5"/>
    <w:rsid w:val="00783CA0"/>
    <w:rsid w:val="00784447"/>
    <w:rsid w:val="00784637"/>
    <w:rsid w:val="0078509A"/>
    <w:rsid w:val="00785201"/>
    <w:rsid w:val="00785BF8"/>
    <w:rsid w:val="00786387"/>
    <w:rsid w:val="007865D4"/>
    <w:rsid w:val="00790032"/>
    <w:rsid w:val="00790086"/>
    <w:rsid w:val="007916A3"/>
    <w:rsid w:val="007930B3"/>
    <w:rsid w:val="00795BE6"/>
    <w:rsid w:val="00795ED9"/>
    <w:rsid w:val="007965F4"/>
    <w:rsid w:val="007970F0"/>
    <w:rsid w:val="00797D5E"/>
    <w:rsid w:val="007A1B90"/>
    <w:rsid w:val="007A37A0"/>
    <w:rsid w:val="007A496B"/>
    <w:rsid w:val="007A4D8A"/>
    <w:rsid w:val="007A6594"/>
    <w:rsid w:val="007A71F3"/>
    <w:rsid w:val="007A79ED"/>
    <w:rsid w:val="007B0366"/>
    <w:rsid w:val="007B0A14"/>
    <w:rsid w:val="007B121D"/>
    <w:rsid w:val="007B13C0"/>
    <w:rsid w:val="007B16D7"/>
    <w:rsid w:val="007B542B"/>
    <w:rsid w:val="007B7E02"/>
    <w:rsid w:val="007C0121"/>
    <w:rsid w:val="007C5ED7"/>
    <w:rsid w:val="007C7A12"/>
    <w:rsid w:val="007C7C97"/>
    <w:rsid w:val="007D01A7"/>
    <w:rsid w:val="007D08D2"/>
    <w:rsid w:val="007D0A90"/>
    <w:rsid w:val="007D1558"/>
    <w:rsid w:val="007D5960"/>
    <w:rsid w:val="007D7AF4"/>
    <w:rsid w:val="007D7FD9"/>
    <w:rsid w:val="007E1653"/>
    <w:rsid w:val="007E2A2E"/>
    <w:rsid w:val="007E3676"/>
    <w:rsid w:val="007E4DF9"/>
    <w:rsid w:val="007E50FC"/>
    <w:rsid w:val="007E5BB9"/>
    <w:rsid w:val="007E66D5"/>
    <w:rsid w:val="007E701C"/>
    <w:rsid w:val="007E78DF"/>
    <w:rsid w:val="007E7D47"/>
    <w:rsid w:val="007E7F04"/>
    <w:rsid w:val="007F1621"/>
    <w:rsid w:val="007F27CD"/>
    <w:rsid w:val="007F3D08"/>
    <w:rsid w:val="007F4845"/>
    <w:rsid w:val="007F4A63"/>
    <w:rsid w:val="007F5BA7"/>
    <w:rsid w:val="007F5DAA"/>
    <w:rsid w:val="00800DF2"/>
    <w:rsid w:val="008014C0"/>
    <w:rsid w:val="0080386F"/>
    <w:rsid w:val="008039E6"/>
    <w:rsid w:val="00804003"/>
    <w:rsid w:val="008044E9"/>
    <w:rsid w:val="008103E0"/>
    <w:rsid w:val="00811215"/>
    <w:rsid w:val="0081220B"/>
    <w:rsid w:val="00812740"/>
    <w:rsid w:val="0081302A"/>
    <w:rsid w:val="00815791"/>
    <w:rsid w:val="008160D0"/>
    <w:rsid w:val="00816F44"/>
    <w:rsid w:val="0081753B"/>
    <w:rsid w:val="00817A68"/>
    <w:rsid w:val="00817A83"/>
    <w:rsid w:val="00817B85"/>
    <w:rsid w:val="0082160B"/>
    <w:rsid w:val="00821A53"/>
    <w:rsid w:val="00822533"/>
    <w:rsid w:val="00824AC7"/>
    <w:rsid w:val="00824E2F"/>
    <w:rsid w:val="00826521"/>
    <w:rsid w:val="008308D0"/>
    <w:rsid w:val="0083154E"/>
    <w:rsid w:val="00831661"/>
    <w:rsid w:val="00831B42"/>
    <w:rsid w:val="008332E7"/>
    <w:rsid w:val="008334BA"/>
    <w:rsid w:val="00833FFE"/>
    <w:rsid w:val="00835C0F"/>
    <w:rsid w:val="00836668"/>
    <w:rsid w:val="008370F0"/>
    <w:rsid w:val="00837791"/>
    <w:rsid w:val="00837B88"/>
    <w:rsid w:val="00840156"/>
    <w:rsid w:val="00840DFB"/>
    <w:rsid w:val="008432D9"/>
    <w:rsid w:val="00843829"/>
    <w:rsid w:val="00844100"/>
    <w:rsid w:val="008466E2"/>
    <w:rsid w:val="00847519"/>
    <w:rsid w:val="0084755D"/>
    <w:rsid w:val="00850045"/>
    <w:rsid w:val="008503B1"/>
    <w:rsid w:val="0085054A"/>
    <w:rsid w:val="0085199B"/>
    <w:rsid w:val="00853E78"/>
    <w:rsid w:val="0085504D"/>
    <w:rsid w:val="008553AB"/>
    <w:rsid w:val="00856ADC"/>
    <w:rsid w:val="00856EF4"/>
    <w:rsid w:val="00862C21"/>
    <w:rsid w:val="008648EF"/>
    <w:rsid w:val="0086633A"/>
    <w:rsid w:val="00866535"/>
    <w:rsid w:val="008668E0"/>
    <w:rsid w:val="00866CF7"/>
    <w:rsid w:val="00867401"/>
    <w:rsid w:val="00867E83"/>
    <w:rsid w:val="0087258D"/>
    <w:rsid w:val="00877873"/>
    <w:rsid w:val="00877BA1"/>
    <w:rsid w:val="0088053C"/>
    <w:rsid w:val="008808DF"/>
    <w:rsid w:val="0088133D"/>
    <w:rsid w:val="008818D2"/>
    <w:rsid w:val="0088217F"/>
    <w:rsid w:val="008825A9"/>
    <w:rsid w:val="008826C3"/>
    <w:rsid w:val="00882F39"/>
    <w:rsid w:val="008924AA"/>
    <w:rsid w:val="00892D1D"/>
    <w:rsid w:val="0089309B"/>
    <w:rsid w:val="00893E85"/>
    <w:rsid w:val="008953BA"/>
    <w:rsid w:val="008962DF"/>
    <w:rsid w:val="00897935"/>
    <w:rsid w:val="00897B3E"/>
    <w:rsid w:val="008A01A9"/>
    <w:rsid w:val="008A2A2A"/>
    <w:rsid w:val="008A42A6"/>
    <w:rsid w:val="008A4B3B"/>
    <w:rsid w:val="008A5D4D"/>
    <w:rsid w:val="008A73F6"/>
    <w:rsid w:val="008B0851"/>
    <w:rsid w:val="008B214B"/>
    <w:rsid w:val="008B4453"/>
    <w:rsid w:val="008B520F"/>
    <w:rsid w:val="008B6643"/>
    <w:rsid w:val="008B717F"/>
    <w:rsid w:val="008B79A3"/>
    <w:rsid w:val="008B7AC8"/>
    <w:rsid w:val="008C0EC0"/>
    <w:rsid w:val="008C1D09"/>
    <w:rsid w:val="008C4013"/>
    <w:rsid w:val="008C4180"/>
    <w:rsid w:val="008C7D25"/>
    <w:rsid w:val="008D0581"/>
    <w:rsid w:val="008D075C"/>
    <w:rsid w:val="008D0C57"/>
    <w:rsid w:val="008D0DE0"/>
    <w:rsid w:val="008D5642"/>
    <w:rsid w:val="008D5842"/>
    <w:rsid w:val="008D5DBE"/>
    <w:rsid w:val="008D75A1"/>
    <w:rsid w:val="008E01D3"/>
    <w:rsid w:val="008E0BC8"/>
    <w:rsid w:val="008E255C"/>
    <w:rsid w:val="008E6F98"/>
    <w:rsid w:val="008E720E"/>
    <w:rsid w:val="008E7F1E"/>
    <w:rsid w:val="008F07FD"/>
    <w:rsid w:val="008F0A9B"/>
    <w:rsid w:val="008F4B5A"/>
    <w:rsid w:val="008F5804"/>
    <w:rsid w:val="008F5AD0"/>
    <w:rsid w:val="008F644A"/>
    <w:rsid w:val="008F6639"/>
    <w:rsid w:val="008F67CC"/>
    <w:rsid w:val="008F7915"/>
    <w:rsid w:val="00900095"/>
    <w:rsid w:val="009005F7"/>
    <w:rsid w:val="00900B79"/>
    <w:rsid w:val="00900C8A"/>
    <w:rsid w:val="00900EBA"/>
    <w:rsid w:val="0090112F"/>
    <w:rsid w:val="00901244"/>
    <w:rsid w:val="00901EE9"/>
    <w:rsid w:val="009057F8"/>
    <w:rsid w:val="009065A9"/>
    <w:rsid w:val="009078D3"/>
    <w:rsid w:val="00911576"/>
    <w:rsid w:val="0091185E"/>
    <w:rsid w:val="0091289C"/>
    <w:rsid w:val="0091378D"/>
    <w:rsid w:val="0091379D"/>
    <w:rsid w:val="0091497E"/>
    <w:rsid w:val="0091675C"/>
    <w:rsid w:val="0091688C"/>
    <w:rsid w:val="00920031"/>
    <w:rsid w:val="0092148D"/>
    <w:rsid w:val="00921C9C"/>
    <w:rsid w:val="0092225D"/>
    <w:rsid w:val="0092269C"/>
    <w:rsid w:val="00924144"/>
    <w:rsid w:val="00924C43"/>
    <w:rsid w:val="00925AD4"/>
    <w:rsid w:val="009301ED"/>
    <w:rsid w:val="00930832"/>
    <w:rsid w:val="00930BB7"/>
    <w:rsid w:val="009328AD"/>
    <w:rsid w:val="00932C08"/>
    <w:rsid w:val="0093375E"/>
    <w:rsid w:val="00933E4A"/>
    <w:rsid w:val="009344D4"/>
    <w:rsid w:val="0093664A"/>
    <w:rsid w:val="00936669"/>
    <w:rsid w:val="00940990"/>
    <w:rsid w:val="00940AA3"/>
    <w:rsid w:val="0094200B"/>
    <w:rsid w:val="0094336A"/>
    <w:rsid w:val="00946371"/>
    <w:rsid w:val="00946907"/>
    <w:rsid w:val="00947425"/>
    <w:rsid w:val="009542CA"/>
    <w:rsid w:val="0095524F"/>
    <w:rsid w:val="0095657E"/>
    <w:rsid w:val="009572FB"/>
    <w:rsid w:val="009607CC"/>
    <w:rsid w:val="009610DE"/>
    <w:rsid w:val="009614E2"/>
    <w:rsid w:val="009616CF"/>
    <w:rsid w:val="00962605"/>
    <w:rsid w:val="00962759"/>
    <w:rsid w:val="00962A63"/>
    <w:rsid w:val="00962DFD"/>
    <w:rsid w:val="00963919"/>
    <w:rsid w:val="00963A35"/>
    <w:rsid w:val="00965E53"/>
    <w:rsid w:val="00966E46"/>
    <w:rsid w:val="00967773"/>
    <w:rsid w:val="00970A9F"/>
    <w:rsid w:val="00970D76"/>
    <w:rsid w:val="00974A21"/>
    <w:rsid w:val="00975154"/>
    <w:rsid w:val="00975550"/>
    <w:rsid w:val="00975FBB"/>
    <w:rsid w:val="00976CDA"/>
    <w:rsid w:val="0098001A"/>
    <w:rsid w:val="00984D9B"/>
    <w:rsid w:val="009869F0"/>
    <w:rsid w:val="00990591"/>
    <w:rsid w:val="00991AFF"/>
    <w:rsid w:val="009943D8"/>
    <w:rsid w:val="009943F2"/>
    <w:rsid w:val="009957B3"/>
    <w:rsid w:val="00995884"/>
    <w:rsid w:val="00995E88"/>
    <w:rsid w:val="00996197"/>
    <w:rsid w:val="00997FB5"/>
    <w:rsid w:val="009A04B7"/>
    <w:rsid w:val="009A061C"/>
    <w:rsid w:val="009A1A33"/>
    <w:rsid w:val="009A25C1"/>
    <w:rsid w:val="009A37F3"/>
    <w:rsid w:val="009A3C18"/>
    <w:rsid w:val="009A477B"/>
    <w:rsid w:val="009A5115"/>
    <w:rsid w:val="009A5ABF"/>
    <w:rsid w:val="009A7A91"/>
    <w:rsid w:val="009A7AE2"/>
    <w:rsid w:val="009B0E07"/>
    <w:rsid w:val="009B3000"/>
    <w:rsid w:val="009B3103"/>
    <w:rsid w:val="009B3869"/>
    <w:rsid w:val="009B400D"/>
    <w:rsid w:val="009B44B6"/>
    <w:rsid w:val="009B7B75"/>
    <w:rsid w:val="009C23FD"/>
    <w:rsid w:val="009C39C0"/>
    <w:rsid w:val="009C44F1"/>
    <w:rsid w:val="009C486F"/>
    <w:rsid w:val="009C4A45"/>
    <w:rsid w:val="009C5183"/>
    <w:rsid w:val="009C5488"/>
    <w:rsid w:val="009D00BB"/>
    <w:rsid w:val="009D00CA"/>
    <w:rsid w:val="009D0C6B"/>
    <w:rsid w:val="009D0CBA"/>
    <w:rsid w:val="009D1B46"/>
    <w:rsid w:val="009D25E3"/>
    <w:rsid w:val="009D29AA"/>
    <w:rsid w:val="009D413D"/>
    <w:rsid w:val="009D4EDC"/>
    <w:rsid w:val="009D53FA"/>
    <w:rsid w:val="009D6A8E"/>
    <w:rsid w:val="009D74F8"/>
    <w:rsid w:val="009E019E"/>
    <w:rsid w:val="009E04C1"/>
    <w:rsid w:val="009E04D8"/>
    <w:rsid w:val="009E06E8"/>
    <w:rsid w:val="009E0A7E"/>
    <w:rsid w:val="009E1522"/>
    <w:rsid w:val="009E15AD"/>
    <w:rsid w:val="009E34FD"/>
    <w:rsid w:val="009E39FD"/>
    <w:rsid w:val="009E44E7"/>
    <w:rsid w:val="009E47E9"/>
    <w:rsid w:val="009E6461"/>
    <w:rsid w:val="009F06F8"/>
    <w:rsid w:val="009F1A89"/>
    <w:rsid w:val="009F2A26"/>
    <w:rsid w:val="009F44A5"/>
    <w:rsid w:val="009F6FE7"/>
    <w:rsid w:val="00A01C61"/>
    <w:rsid w:val="00A02184"/>
    <w:rsid w:val="00A03D31"/>
    <w:rsid w:val="00A04A90"/>
    <w:rsid w:val="00A119AF"/>
    <w:rsid w:val="00A12C01"/>
    <w:rsid w:val="00A130B2"/>
    <w:rsid w:val="00A14055"/>
    <w:rsid w:val="00A15006"/>
    <w:rsid w:val="00A150DD"/>
    <w:rsid w:val="00A15312"/>
    <w:rsid w:val="00A16750"/>
    <w:rsid w:val="00A21098"/>
    <w:rsid w:val="00A2137B"/>
    <w:rsid w:val="00A22C96"/>
    <w:rsid w:val="00A23572"/>
    <w:rsid w:val="00A240C2"/>
    <w:rsid w:val="00A2437B"/>
    <w:rsid w:val="00A24C3C"/>
    <w:rsid w:val="00A262CA"/>
    <w:rsid w:val="00A26A31"/>
    <w:rsid w:val="00A26AEC"/>
    <w:rsid w:val="00A27036"/>
    <w:rsid w:val="00A27EF2"/>
    <w:rsid w:val="00A3118C"/>
    <w:rsid w:val="00A3146E"/>
    <w:rsid w:val="00A322DD"/>
    <w:rsid w:val="00A329D5"/>
    <w:rsid w:val="00A33041"/>
    <w:rsid w:val="00A336F5"/>
    <w:rsid w:val="00A3445E"/>
    <w:rsid w:val="00A371E5"/>
    <w:rsid w:val="00A41311"/>
    <w:rsid w:val="00A42391"/>
    <w:rsid w:val="00A430E1"/>
    <w:rsid w:val="00A43C1D"/>
    <w:rsid w:val="00A44479"/>
    <w:rsid w:val="00A451D3"/>
    <w:rsid w:val="00A477F0"/>
    <w:rsid w:val="00A47A62"/>
    <w:rsid w:val="00A47F1B"/>
    <w:rsid w:val="00A51EDF"/>
    <w:rsid w:val="00A55E03"/>
    <w:rsid w:val="00A60F28"/>
    <w:rsid w:val="00A638AB"/>
    <w:rsid w:val="00A63A5B"/>
    <w:rsid w:val="00A63F6A"/>
    <w:rsid w:val="00A6758B"/>
    <w:rsid w:val="00A701A3"/>
    <w:rsid w:val="00A72817"/>
    <w:rsid w:val="00A74723"/>
    <w:rsid w:val="00A763A9"/>
    <w:rsid w:val="00A77645"/>
    <w:rsid w:val="00A77977"/>
    <w:rsid w:val="00A80E7F"/>
    <w:rsid w:val="00A82A53"/>
    <w:rsid w:val="00A834AC"/>
    <w:rsid w:val="00A83E09"/>
    <w:rsid w:val="00A841B5"/>
    <w:rsid w:val="00A8496C"/>
    <w:rsid w:val="00A856AB"/>
    <w:rsid w:val="00A859DB"/>
    <w:rsid w:val="00A8780C"/>
    <w:rsid w:val="00A8789C"/>
    <w:rsid w:val="00A90BDD"/>
    <w:rsid w:val="00A91941"/>
    <w:rsid w:val="00A92329"/>
    <w:rsid w:val="00A938D5"/>
    <w:rsid w:val="00A93FA5"/>
    <w:rsid w:val="00A94834"/>
    <w:rsid w:val="00A96033"/>
    <w:rsid w:val="00A961A4"/>
    <w:rsid w:val="00A96A91"/>
    <w:rsid w:val="00A977A0"/>
    <w:rsid w:val="00A97FE6"/>
    <w:rsid w:val="00AA01D9"/>
    <w:rsid w:val="00AA0D0C"/>
    <w:rsid w:val="00AA1BBA"/>
    <w:rsid w:val="00AA1EE5"/>
    <w:rsid w:val="00AA335E"/>
    <w:rsid w:val="00AA38D6"/>
    <w:rsid w:val="00AA3A3D"/>
    <w:rsid w:val="00AA4E65"/>
    <w:rsid w:val="00AA6D00"/>
    <w:rsid w:val="00AA7140"/>
    <w:rsid w:val="00AB0556"/>
    <w:rsid w:val="00AB1772"/>
    <w:rsid w:val="00AB1A43"/>
    <w:rsid w:val="00AB49D1"/>
    <w:rsid w:val="00AB5349"/>
    <w:rsid w:val="00AB5B67"/>
    <w:rsid w:val="00AB5BFF"/>
    <w:rsid w:val="00AB5E34"/>
    <w:rsid w:val="00AB7676"/>
    <w:rsid w:val="00AB7C71"/>
    <w:rsid w:val="00AC05C2"/>
    <w:rsid w:val="00AC0EFA"/>
    <w:rsid w:val="00AC11B3"/>
    <w:rsid w:val="00AC12CE"/>
    <w:rsid w:val="00AC2B95"/>
    <w:rsid w:val="00AC2FEE"/>
    <w:rsid w:val="00AC3B26"/>
    <w:rsid w:val="00AC3D70"/>
    <w:rsid w:val="00AC4C3D"/>
    <w:rsid w:val="00AC4E7A"/>
    <w:rsid w:val="00AC4F6C"/>
    <w:rsid w:val="00AC5C78"/>
    <w:rsid w:val="00AC5EA5"/>
    <w:rsid w:val="00AC5FB4"/>
    <w:rsid w:val="00AC6FF9"/>
    <w:rsid w:val="00AC7D25"/>
    <w:rsid w:val="00AD1363"/>
    <w:rsid w:val="00AD20E2"/>
    <w:rsid w:val="00AD33EB"/>
    <w:rsid w:val="00AD5229"/>
    <w:rsid w:val="00AD61D4"/>
    <w:rsid w:val="00AD680F"/>
    <w:rsid w:val="00AD7C85"/>
    <w:rsid w:val="00AE0D02"/>
    <w:rsid w:val="00AE1068"/>
    <w:rsid w:val="00AE23E6"/>
    <w:rsid w:val="00AE327C"/>
    <w:rsid w:val="00AE386B"/>
    <w:rsid w:val="00AE4D76"/>
    <w:rsid w:val="00AE5E76"/>
    <w:rsid w:val="00AE5FBA"/>
    <w:rsid w:val="00AE5FD0"/>
    <w:rsid w:val="00AE650E"/>
    <w:rsid w:val="00AE718B"/>
    <w:rsid w:val="00AE747F"/>
    <w:rsid w:val="00AE74F4"/>
    <w:rsid w:val="00AF01A4"/>
    <w:rsid w:val="00AF027E"/>
    <w:rsid w:val="00AF1CB3"/>
    <w:rsid w:val="00AF20A1"/>
    <w:rsid w:val="00AF3E53"/>
    <w:rsid w:val="00AF42AC"/>
    <w:rsid w:val="00AF48C1"/>
    <w:rsid w:val="00AF59AA"/>
    <w:rsid w:val="00AF747F"/>
    <w:rsid w:val="00AF786B"/>
    <w:rsid w:val="00AF7DFF"/>
    <w:rsid w:val="00B002B8"/>
    <w:rsid w:val="00B0092D"/>
    <w:rsid w:val="00B0098F"/>
    <w:rsid w:val="00B01FDD"/>
    <w:rsid w:val="00B02382"/>
    <w:rsid w:val="00B04EC9"/>
    <w:rsid w:val="00B05F31"/>
    <w:rsid w:val="00B062FA"/>
    <w:rsid w:val="00B12254"/>
    <w:rsid w:val="00B1513B"/>
    <w:rsid w:val="00B15C41"/>
    <w:rsid w:val="00B16871"/>
    <w:rsid w:val="00B17704"/>
    <w:rsid w:val="00B2622B"/>
    <w:rsid w:val="00B26E6A"/>
    <w:rsid w:val="00B27A34"/>
    <w:rsid w:val="00B27C39"/>
    <w:rsid w:val="00B27DA2"/>
    <w:rsid w:val="00B310FB"/>
    <w:rsid w:val="00B3192E"/>
    <w:rsid w:val="00B354C1"/>
    <w:rsid w:val="00B35677"/>
    <w:rsid w:val="00B37EF9"/>
    <w:rsid w:val="00B400D9"/>
    <w:rsid w:val="00B40CDE"/>
    <w:rsid w:val="00B414FE"/>
    <w:rsid w:val="00B425F3"/>
    <w:rsid w:val="00B456D8"/>
    <w:rsid w:val="00B45CF3"/>
    <w:rsid w:val="00B4655C"/>
    <w:rsid w:val="00B46F75"/>
    <w:rsid w:val="00B5028E"/>
    <w:rsid w:val="00B50D40"/>
    <w:rsid w:val="00B51DBE"/>
    <w:rsid w:val="00B51DC5"/>
    <w:rsid w:val="00B52935"/>
    <w:rsid w:val="00B5298D"/>
    <w:rsid w:val="00B52EEE"/>
    <w:rsid w:val="00B53176"/>
    <w:rsid w:val="00B550EC"/>
    <w:rsid w:val="00B62A64"/>
    <w:rsid w:val="00B63276"/>
    <w:rsid w:val="00B635B7"/>
    <w:rsid w:val="00B647E2"/>
    <w:rsid w:val="00B71565"/>
    <w:rsid w:val="00B719B2"/>
    <w:rsid w:val="00B71AFF"/>
    <w:rsid w:val="00B725FE"/>
    <w:rsid w:val="00B72770"/>
    <w:rsid w:val="00B72D74"/>
    <w:rsid w:val="00B73DA4"/>
    <w:rsid w:val="00B74041"/>
    <w:rsid w:val="00B747CE"/>
    <w:rsid w:val="00B7522E"/>
    <w:rsid w:val="00B76619"/>
    <w:rsid w:val="00B7729C"/>
    <w:rsid w:val="00B773B7"/>
    <w:rsid w:val="00B77659"/>
    <w:rsid w:val="00B77AB2"/>
    <w:rsid w:val="00B809E7"/>
    <w:rsid w:val="00B80B3E"/>
    <w:rsid w:val="00B80E0A"/>
    <w:rsid w:val="00B810CB"/>
    <w:rsid w:val="00B81936"/>
    <w:rsid w:val="00B820FB"/>
    <w:rsid w:val="00B82126"/>
    <w:rsid w:val="00B83B6B"/>
    <w:rsid w:val="00B84769"/>
    <w:rsid w:val="00B86213"/>
    <w:rsid w:val="00B9095D"/>
    <w:rsid w:val="00B91178"/>
    <w:rsid w:val="00B9268A"/>
    <w:rsid w:val="00B93014"/>
    <w:rsid w:val="00B947C0"/>
    <w:rsid w:val="00B94FE8"/>
    <w:rsid w:val="00B95D29"/>
    <w:rsid w:val="00B9635A"/>
    <w:rsid w:val="00B96D2E"/>
    <w:rsid w:val="00BA1441"/>
    <w:rsid w:val="00BA2BA4"/>
    <w:rsid w:val="00BA3FBE"/>
    <w:rsid w:val="00BA439A"/>
    <w:rsid w:val="00BA5064"/>
    <w:rsid w:val="00BA6B09"/>
    <w:rsid w:val="00BB0FB2"/>
    <w:rsid w:val="00BB13F4"/>
    <w:rsid w:val="00BB4150"/>
    <w:rsid w:val="00BB7825"/>
    <w:rsid w:val="00BC0A78"/>
    <w:rsid w:val="00BC2441"/>
    <w:rsid w:val="00BC4253"/>
    <w:rsid w:val="00BC5F22"/>
    <w:rsid w:val="00BD0B99"/>
    <w:rsid w:val="00BD2716"/>
    <w:rsid w:val="00BD47D5"/>
    <w:rsid w:val="00BD4CFF"/>
    <w:rsid w:val="00BD54A0"/>
    <w:rsid w:val="00BD6A68"/>
    <w:rsid w:val="00BD6D32"/>
    <w:rsid w:val="00BD784D"/>
    <w:rsid w:val="00BE04CC"/>
    <w:rsid w:val="00BE331A"/>
    <w:rsid w:val="00BE372A"/>
    <w:rsid w:val="00BE560A"/>
    <w:rsid w:val="00BE5752"/>
    <w:rsid w:val="00BE5D2E"/>
    <w:rsid w:val="00BE6014"/>
    <w:rsid w:val="00BE660D"/>
    <w:rsid w:val="00BF0121"/>
    <w:rsid w:val="00BF2397"/>
    <w:rsid w:val="00BF3A32"/>
    <w:rsid w:val="00BF3F9A"/>
    <w:rsid w:val="00BF58DB"/>
    <w:rsid w:val="00BF59D7"/>
    <w:rsid w:val="00BF5C34"/>
    <w:rsid w:val="00BF64C6"/>
    <w:rsid w:val="00BF6E06"/>
    <w:rsid w:val="00BF7B0B"/>
    <w:rsid w:val="00C005AE"/>
    <w:rsid w:val="00C01932"/>
    <w:rsid w:val="00C02883"/>
    <w:rsid w:val="00C03386"/>
    <w:rsid w:val="00C03857"/>
    <w:rsid w:val="00C047C5"/>
    <w:rsid w:val="00C05EBA"/>
    <w:rsid w:val="00C062D2"/>
    <w:rsid w:val="00C063B6"/>
    <w:rsid w:val="00C10711"/>
    <w:rsid w:val="00C114FF"/>
    <w:rsid w:val="00C115FA"/>
    <w:rsid w:val="00C11B44"/>
    <w:rsid w:val="00C145AB"/>
    <w:rsid w:val="00C148D6"/>
    <w:rsid w:val="00C14DDA"/>
    <w:rsid w:val="00C15C7F"/>
    <w:rsid w:val="00C162D3"/>
    <w:rsid w:val="00C2153A"/>
    <w:rsid w:val="00C216C3"/>
    <w:rsid w:val="00C229A3"/>
    <w:rsid w:val="00C23944"/>
    <w:rsid w:val="00C24163"/>
    <w:rsid w:val="00C24CDC"/>
    <w:rsid w:val="00C25032"/>
    <w:rsid w:val="00C2594D"/>
    <w:rsid w:val="00C25DBF"/>
    <w:rsid w:val="00C271BE"/>
    <w:rsid w:val="00C3027F"/>
    <w:rsid w:val="00C31047"/>
    <w:rsid w:val="00C319D3"/>
    <w:rsid w:val="00C31B5F"/>
    <w:rsid w:val="00C33678"/>
    <w:rsid w:val="00C35376"/>
    <w:rsid w:val="00C42646"/>
    <w:rsid w:val="00C42C3F"/>
    <w:rsid w:val="00C43824"/>
    <w:rsid w:val="00C4382E"/>
    <w:rsid w:val="00C44F4D"/>
    <w:rsid w:val="00C46947"/>
    <w:rsid w:val="00C4725E"/>
    <w:rsid w:val="00C524C1"/>
    <w:rsid w:val="00C5361A"/>
    <w:rsid w:val="00C555CE"/>
    <w:rsid w:val="00C56579"/>
    <w:rsid w:val="00C56859"/>
    <w:rsid w:val="00C57B22"/>
    <w:rsid w:val="00C57DF1"/>
    <w:rsid w:val="00C6172D"/>
    <w:rsid w:val="00C6331E"/>
    <w:rsid w:val="00C65C5D"/>
    <w:rsid w:val="00C65F75"/>
    <w:rsid w:val="00C7011F"/>
    <w:rsid w:val="00C71D77"/>
    <w:rsid w:val="00C734BC"/>
    <w:rsid w:val="00C74162"/>
    <w:rsid w:val="00C76C68"/>
    <w:rsid w:val="00C76F3E"/>
    <w:rsid w:val="00C807FC"/>
    <w:rsid w:val="00C81936"/>
    <w:rsid w:val="00C822E9"/>
    <w:rsid w:val="00C82D57"/>
    <w:rsid w:val="00C844B9"/>
    <w:rsid w:val="00C8497A"/>
    <w:rsid w:val="00C852AC"/>
    <w:rsid w:val="00C856C0"/>
    <w:rsid w:val="00C8664A"/>
    <w:rsid w:val="00C86EB9"/>
    <w:rsid w:val="00C87552"/>
    <w:rsid w:val="00C87DAF"/>
    <w:rsid w:val="00C91D8B"/>
    <w:rsid w:val="00C91EF7"/>
    <w:rsid w:val="00C924A4"/>
    <w:rsid w:val="00C92AFA"/>
    <w:rsid w:val="00C92E66"/>
    <w:rsid w:val="00C943C1"/>
    <w:rsid w:val="00C94E87"/>
    <w:rsid w:val="00C956DC"/>
    <w:rsid w:val="00C9582C"/>
    <w:rsid w:val="00C95EB0"/>
    <w:rsid w:val="00C96A9B"/>
    <w:rsid w:val="00C97811"/>
    <w:rsid w:val="00CA4525"/>
    <w:rsid w:val="00CA5178"/>
    <w:rsid w:val="00CB1CAF"/>
    <w:rsid w:val="00CB1D38"/>
    <w:rsid w:val="00CB33FC"/>
    <w:rsid w:val="00CB428C"/>
    <w:rsid w:val="00CC03BF"/>
    <w:rsid w:val="00CC1782"/>
    <w:rsid w:val="00CC5B61"/>
    <w:rsid w:val="00CC5C6B"/>
    <w:rsid w:val="00CC66E6"/>
    <w:rsid w:val="00CC6F15"/>
    <w:rsid w:val="00CC7D56"/>
    <w:rsid w:val="00CD085F"/>
    <w:rsid w:val="00CD0E80"/>
    <w:rsid w:val="00CD13E1"/>
    <w:rsid w:val="00CD1759"/>
    <w:rsid w:val="00CD17C4"/>
    <w:rsid w:val="00CD1A55"/>
    <w:rsid w:val="00CD3601"/>
    <w:rsid w:val="00CD5285"/>
    <w:rsid w:val="00CD58FE"/>
    <w:rsid w:val="00CD767B"/>
    <w:rsid w:val="00CE0345"/>
    <w:rsid w:val="00CE1F38"/>
    <w:rsid w:val="00CE5291"/>
    <w:rsid w:val="00CE5BC7"/>
    <w:rsid w:val="00CE6BC7"/>
    <w:rsid w:val="00CF07E5"/>
    <w:rsid w:val="00CF3B04"/>
    <w:rsid w:val="00CF44E1"/>
    <w:rsid w:val="00CF5FB6"/>
    <w:rsid w:val="00CF6042"/>
    <w:rsid w:val="00CF70B8"/>
    <w:rsid w:val="00CF7E32"/>
    <w:rsid w:val="00CF7E4D"/>
    <w:rsid w:val="00D005E3"/>
    <w:rsid w:val="00D00852"/>
    <w:rsid w:val="00D03ACF"/>
    <w:rsid w:val="00D04618"/>
    <w:rsid w:val="00D067D6"/>
    <w:rsid w:val="00D10222"/>
    <w:rsid w:val="00D10475"/>
    <w:rsid w:val="00D10722"/>
    <w:rsid w:val="00D11CCB"/>
    <w:rsid w:val="00D14D72"/>
    <w:rsid w:val="00D14EC8"/>
    <w:rsid w:val="00D15187"/>
    <w:rsid w:val="00D16897"/>
    <w:rsid w:val="00D16BCD"/>
    <w:rsid w:val="00D205C4"/>
    <w:rsid w:val="00D221E6"/>
    <w:rsid w:val="00D224AE"/>
    <w:rsid w:val="00D23BA0"/>
    <w:rsid w:val="00D2421F"/>
    <w:rsid w:val="00D24663"/>
    <w:rsid w:val="00D26EA0"/>
    <w:rsid w:val="00D316AB"/>
    <w:rsid w:val="00D32635"/>
    <w:rsid w:val="00D3378D"/>
    <w:rsid w:val="00D33BE0"/>
    <w:rsid w:val="00D34506"/>
    <w:rsid w:val="00D345BB"/>
    <w:rsid w:val="00D34689"/>
    <w:rsid w:val="00D413A5"/>
    <w:rsid w:val="00D41D15"/>
    <w:rsid w:val="00D42EE9"/>
    <w:rsid w:val="00D439AD"/>
    <w:rsid w:val="00D477F5"/>
    <w:rsid w:val="00D479EA"/>
    <w:rsid w:val="00D52056"/>
    <w:rsid w:val="00D53E6E"/>
    <w:rsid w:val="00D555E0"/>
    <w:rsid w:val="00D56016"/>
    <w:rsid w:val="00D60CF5"/>
    <w:rsid w:val="00D611F6"/>
    <w:rsid w:val="00D6219F"/>
    <w:rsid w:val="00D62408"/>
    <w:rsid w:val="00D62A74"/>
    <w:rsid w:val="00D6393F"/>
    <w:rsid w:val="00D643B6"/>
    <w:rsid w:val="00D64A05"/>
    <w:rsid w:val="00D65BEF"/>
    <w:rsid w:val="00D70432"/>
    <w:rsid w:val="00D7054E"/>
    <w:rsid w:val="00D709CD"/>
    <w:rsid w:val="00D733FB"/>
    <w:rsid w:val="00D736C0"/>
    <w:rsid w:val="00D73C95"/>
    <w:rsid w:val="00D74AA5"/>
    <w:rsid w:val="00D808FF"/>
    <w:rsid w:val="00D80DC9"/>
    <w:rsid w:val="00D8232A"/>
    <w:rsid w:val="00D82E04"/>
    <w:rsid w:val="00D83B53"/>
    <w:rsid w:val="00D83C52"/>
    <w:rsid w:val="00D840DE"/>
    <w:rsid w:val="00D8433B"/>
    <w:rsid w:val="00D846AC"/>
    <w:rsid w:val="00D87836"/>
    <w:rsid w:val="00D90AD8"/>
    <w:rsid w:val="00D914C6"/>
    <w:rsid w:val="00D92116"/>
    <w:rsid w:val="00D921B7"/>
    <w:rsid w:val="00D92722"/>
    <w:rsid w:val="00D93A32"/>
    <w:rsid w:val="00D93B49"/>
    <w:rsid w:val="00D9574B"/>
    <w:rsid w:val="00DA276A"/>
    <w:rsid w:val="00DA2868"/>
    <w:rsid w:val="00DA3186"/>
    <w:rsid w:val="00DA62AC"/>
    <w:rsid w:val="00DA64F5"/>
    <w:rsid w:val="00DB0A72"/>
    <w:rsid w:val="00DB36FE"/>
    <w:rsid w:val="00DB5695"/>
    <w:rsid w:val="00DB79DA"/>
    <w:rsid w:val="00DC168D"/>
    <w:rsid w:val="00DC2DF2"/>
    <w:rsid w:val="00DC39B9"/>
    <w:rsid w:val="00DC51AD"/>
    <w:rsid w:val="00DD0DED"/>
    <w:rsid w:val="00DD2CA7"/>
    <w:rsid w:val="00DD3D4C"/>
    <w:rsid w:val="00DD4A59"/>
    <w:rsid w:val="00DD5645"/>
    <w:rsid w:val="00DD5A16"/>
    <w:rsid w:val="00DD68C1"/>
    <w:rsid w:val="00DE0BFE"/>
    <w:rsid w:val="00DE105D"/>
    <w:rsid w:val="00DE39F4"/>
    <w:rsid w:val="00DE4B70"/>
    <w:rsid w:val="00DE63ED"/>
    <w:rsid w:val="00DE7385"/>
    <w:rsid w:val="00DF0694"/>
    <w:rsid w:val="00DF1203"/>
    <w:rsid w:val="00DF1CC1"/>
    <w:rsid w:val="00DF1D1A"/>
    <w:rsid w:val="00DF3AAB"/>
    <w:rsid w:val="00DF4BD1"/>
    <w:rsid w:val="00DF6605"/>
    <w:rsid w:val="00DF6C0C"/>
    <w:rsid w:val="00E008AC"/>
    <w:rsid w:val="00E00BFB"/>
    <w:rsid w:val="00E01B13"/>
    <w:rsid w:val="00E01E7B"/>
    <w:rsid w:val="00E02067"/>
    <w:rsid w:val="00E024D5"/>
    <w:rsid w:val="00E03C6A"/>
    <w:rsid w:val="00E04EB6"/>
    <w:rsid w:val="00E05FA2"/>
    <w:rsid w:val="00E066C6"/>
    <w:rsid w:val="00E0674D"/>
    <w:rsid w:val="00E077E3"/>
    <w:rsid w:val="00E1061E"/>
    <w:rsid w:val="00E1077E"/>
    <w:rsid w:val="00E10CCA"/>
    <w:rsid w:val="00E10F47"/>
    <w:rsid w:val="00E11059"/>
    <w:rsid w:val="00E11C94"/>
    <w:rsid w:val="00E11F9F"/>
    <w:rsid w:val="00E16FF3"/>
    <w:rsid w:val="00E1709A"/>
    <w:rsid w:val="00E17120"/>
    <w:rsid w:val="00E17414"/>
    <w:rsid w:val="00E22788"/>
    <w:rsid w:val="00E233A8"/>
    <w:rsid w:val="00E2425B"/>
    <w:rsid w:val="00E25B43"/>
    <w:rsid w:val="00E26756"/>
    <w:rsid w:val="00E30D14"/>
    <w:rsid w:val="00E30E4F"/>
    <w:rsid w:val="00E30F52"/>
    <w:rsid w:val="00E31A0D"/>
    <w:rsid w:val="00E323E8"/>
    <w:rsid w:val="00E34A8A"/>
    <w:rsid w:val="00E35992"/>
    <w:rsid w:val="00E3779B"/>
    <w:rsid w:val="00E37C8E"/>
    <w:rsid w:val="00E41892"/>
    <w:rsid w:val="00E41E2C"/>
    <w:rsid w:val="00E4331D"/>
    <w:rsid w:val="00E4345F"/>
    <w:rsid w:val="00E436DA"/>
    <w:rsid w:val="00E44DDA"/>
    <w:rsid w:val="00E46157"/>
    <w:rsid w:val="00E46202"/>
    <w:rsid w:val="00E46545"/>
    <w:rsid w:val="00E46728"/>
    <w:rsid w:val="00E47BE9"/>
    <w:rsid w:val="00E521DF"/>
    <w:rsid w:val="00E52BC2"/>
    <w:rsid w:val="00E52CF2"/>
    <w:rsid w:val="00E54645"/>
    <w:rsid w:val="00E55178"/>
    <w:rsid w:val="00E55F3B"/>
    <w:rsid w:val="00E56744"/>
    <w:rsid w:val="00E56E84"/>
    <w:rsid w:val="00E578E1"/>
    <w:rsid w:val="00E57F3D"/>
    <w:rsid w:val="00E611FF"/>
    <w:rsid w:val="00E61B66"/>
    <w:rsid w:val="00E6474B"/>
    <w:rsid w:val="00E65128"/>
    <w:rsid w:val="00E65316"/>
    <w:rsid w:val="00E6780E"/>
    <w:rsid w:val="00E67A08"/>
    <w:rsid w:val="00E72C3C"/>
    <w:rsid w:val="00E731A0"/>
    <w:rsid w:val="00E7372D"/>
    <w:rsid w:val="00E73A28"/>
    <w:rsid w:val="00E73EAC"/>
    <w:rsid w:val="00E74C0B"/>
    <w:rsid w:val="00E75FEE"/>
    <w:rsid w:val="00E763DC"/>
    <w:rsid w:val="00E803BE"/>
    <w:rsid w:val="00E80A31"/>
    <w:rsid w:val="00E81060"/>
    <w:rsid w:val="00E81F43"/>
    <w:rsid w:val="00E83C45"/>
    <w:rsid w:val="00E84122"/>
    <w:rsid w:val="00E8568A"/>
    <w:rsid w:val="00E869C6"/>
    <w:rsid w:val="00E91814"/>
    <w:rsid w:val="00E91F0B"/>
    <w:rsid w:val="00E9234B"/>
    <w:rsid w:val="00E926B6"/>
    <w:rsid w:val="00E93036"/>
    <w:rsid w:val="00E94887"/>
    <w:rsid w:val="00E94D3E"/>
    <w:rsid w:val="00E95B9E"/>
    <w:rsid w:val="00E9655D"/>
    <w:rsid w:val="00E96AF2"/>
    <w:rsid w:val="00E96DF8"/>
    <w:rsid w:val="00EA2776"/>
    <w:rsid w:val="00EA27B6"/>
    <w:rsid w:val="00EA28B3"/>
    <w:rsid w:val="00EA5C59"/>
    <w:rsid w:val="00EA5CDA"/>
    <w:rsid w:val="00EB1EAE"/>
    <w:rsid w:val="00EB1F8C"/>
    <w:rsid w:val="00EB2DC7"/>
    <w:rsid w:val="00EB43EF"/>
    <w:rsid w:val="00EB5316"/>
    <w:rsid w:val="00EB57C1"/>
    <w:rsid w:val="00EB589E"/>
    <w:rsid w:val="00EB70E6"/>
    <w:rsid w:val="00EB7449"/>
    <w:rsid w:val="00EC0896"/>
    <w:rsid w:val="00EC329A"/>
    <w:rsid w:val="00EC434F"/>
    <w:rsid w:val="00EC4836"/>
    <w:rsid w:val="00EC57C2"/>
    <w:rsid w:val="00EC68DB"/>
    <w:rsid w:val="00EC6A2F"/>
    <w:rsid w:val="00EC7225"/>
    <w:rsid w:val="00EC731E"/>
    <w:rsid w:val="00ED0214"/>
    <w:rsid w:val="00ED146F"/>
    <w:rsid w:val="00ED1590"/>
    <w:rsid w:val="00ED230C"/>
    <w:rsid w:val="00ED29ED"/>
    <w:rsid w:val="00ED3F89"/>
    <w:rsid w:val="00ED4257"/>
    <w:rsid w:val="00ED4A1F"/>
    <w:rsid w:val="00ED67C0"/>
    <w:rsid w:val="00ED6936"/>
    <w:rsid w:val="00ED7DB3"/>
    <w:rsid w:val="00ED7FA6"/>
    <w:rsid w:val="00EE0556"/>
    <w:rsid w:val="00EE0A10"/>
    <w:rsid w:val="00EE0EDB"/>
    <w:rsid w:val="00EE100A"/>
    <w:rsid w:val="00EE12FA"/>
    <w:rsid w:val="00EE3021"/>
    <w:rsid w:val="00EE4199"/>
    <w:rsid w:val="00EE420B"/>
    <w:rsid w:val="00EE5840"/>
    <w:rsid w:val="00EE61D5"/>
    <w:rsid w:val="00EF003C"/>
    <w:rsid w:val="00EF162B"/>
    <w:rsid w:val="00EF33D8"/>
    <w:rsid w:val="00EF36EE"/>
    <w:rsid w:val="00EF499E"/>
    <w:rsid w:val="00EF4A7A"/>
    <w:rsid w:val="00EF5D34"/>
    <w:rsid w:val="00EF668A"/>
    <w:rsid w:val="00EF6890"/>
    <w:rsid w:val="00EF751A"/>
    <w:rsid w:val="00EF7ACF"/>
    <w:rsid w:val="00F00A22"/>
    <w:rsid w:val="00F010EB"/>
    <w:rsid w:val="00F02008"/>
    <w:rsid w:val="00F02037"/>
    <w:rsid w:val="00F0237C"/>
    <w:rsid w:val="00F05219"/>
    <w:rsid w:val="00F05F92"/>
    <w:rsid w:val="00F0638B"/>
    <w:rsid w:val="00F11990"/>
    <w:rsid w:val="00F1317D"/>
    <w:rsid w:val="00F17607"/>
    <w:rsid w:val="00F2041F"/>
    <w:rsid w:val="00F21EE5"/>
    <w:rsid w:val="00F23098"/>
    <w:rsid w:val="00F23B33"/>
    <w:rsid w:val="00F23F06"/>
    <w:rsid w:val="00F23FDD"/>
    <w:rsid w:val="00F24B87"/>
    <w:rsid w:val="00F25515"/>
    <w:rsid w:val="00F2775B"/>
    <w:rsid w:val="00F3027A"/>
    <w:rsid w:val="00F316D1"/>
    <w:rsid w:val="00F31863"/>
    <w:rsid w:val="00F31E74"/>
    <w:rsid w:val="00F35866"/>
    <w:rsid w:val="00F36CC7"/>
    <w:rsid w:val="00F40EBD"/>
    <w:rsid w:val="00F420D7"/>
    <w:rsid w:val="00F424F5"/>
    <w:rsid w:val="00F4269F"/>
    <w:rsid w:val="00F42835"/>
    <w:rsid w:val="00F433E7"/>
    <w:rsid w:val="00F43459"/>
    <w:rsid w:val="00F44F45"/>
    <w:rsid w:val="00F459AB"/>
    <w:rsid w:val="00F465D9"/>
    <w:rsid w:val="00F47396"/>
    <w:rsid w:val="00F4795F"/>
    <w:rsid w:val="00F500FC"/>
    <w:rsid w:val="00F51306"/>
    <w:rsid w:val="00F51AF0"/>
    <w:rsid w:val="00F53B04"/>
    <w:rsid w:val="00F53C5D"/>
    <w:rsid w:val="00F53DE3"/>
    <w:rsid w:val="00F56AEC"/>
    <w:rsid w:val="00F570B1"/>
    <w:rsid w:val="00F60064"/>
    <w:rsid w:val="00F61F24"/>
    <w:rsid w:val="00F6255C"/>
    <w:rsid w:val="00F637A1"/>
    <w:rsid w:val="00F65558"/>
    <w:rsid w:val="00F66B73"/>
    <w:rsid w:val="00F674E6"/>
    <w:rsid w:val="00F67967"/>
    <w:rsid w:val="00F70432"/>
    <w:rsid w:val="00F72843"/>
    <w:rsid w:val="00F736A8"/>
    <w:rsid w:val="00F73761"/>
    <w:rsid w:val="00F73919"/>
    <w:rsid w:val="00F73A50"/>
    <w:rsid w:val="00F74B82"/>
    <w:rsid w:val="00F74DA7"/>
    <w:rsid w:val="00F74F0F"/>
    <w:rsid w:val="00F755CB"/>
    <w:rsid w:val="00F8064C"/>
    <w:rsid w:val="00F81551"/>
    <w:rsid w:val="00F81F66"/>
    <w:rsid w:val="00F8296C"/>
    <w:rsid w:val="00F84558"/>
    <w:rsid w:val="00F84B4E"/>
    <w:rsid w:val="00F84D07"/>
    <w:rsid w:val="00F84F44"/>
    <w:rsid w:val="00F85870"/>
    <w:rsid w:val="00F86CB2"/>
    <w:rsid w:val="00F874C1"/>
    <w:rsid w:val="00F90029"/>
    <w:rsid w:val="00F908CA"/>
    <w:rsid w:val="00F9097A"/>
    <w:rsid w:val="00F90F47"/>
    <w:rsid w:val="00F91193"/>
    <w:rsid w:val="00F912D0"/>
    <w:rsid w:val="00F922AD"/>
    <w:rsid w:val="00F92325"/>
    <w:rsid w:val="00F93396"/>
    <w:rsid w:val="00F93555"/>
    <w:rsid w:val="00F93D68"/>
    <w:rsid w:val="00F94407"/>
    <w:rsid w:val="00F96BF7"/>
    <w:rsid w:val="00FA1437"/>
    <w:rsid w:val="00FA1A10"/>
    <w:rsid w:val="00FA1B38"/>
    <w:rsid w:val="00FA2C1C"/>
    <w:rsid w:val="00FA39DD"/>
    <w:rsid w:val="00FA3BEB"/>
    <w:rsid w:val="00FA4027"/>
    <w:rsid w:val="00FA4D0F"/>
    <w:rsid w:val="00FA599F"/>
    <w:rsid w:val="00FA64CE"/>
    <w:rsid w:val="00FA6C80"/>
    <w:rsid w:val="00FA6F7C"/>
    <w:rsid w:val="00FA7B84"/>
    <w:rsid w:val="00FB2AB1"/>
    <w:rsid w:val="00FB307F"/>
    <w:rsid w:val="00FB38A3"/>
    <w:rsid w:val="00FB4B76"/>
    <w:rsid w:val="00FB58A8"/>
    <w:rsid w:val="00FB654A"/>
    <w:rsid w:val="00FB7701"/>
    <w:rsid w:val="00FB78D3"/>
    <w:rsid w:val="00FC4F7D"/>
    <w:rsid w:val="00FC5401"/>
    <w:rsid w:val="00FC644D"/>
    <w:rsid w:val="00FC7717"/>
    <w:rsid w:val="00FD049A"/>
    <w:rsid w:val="00FD04BB"/>
    <w:rsid w:val="00FD0C48"/>
    <w:rsid w:val="00FD1E3A"/>
    <w:rsid w:val="00FD34DB"/>
    <w:rsid w:val="00FD37A7"/>
    <w:rsid w:val="00FD41EE"/>
    <w:rsid w:val="00FD4DF8"/>
    <w:rsid w:val="00FD5790"/>
    <w:rsid w:val="00FD6517"/>
    <w:rsid w:val="00FD7054"/>
    <w:rsid w:val="00FD7AED"/>
    <w:rsid w:val="00FE06DE"/>
    <w:rsid w:val="00FE13BA"/>
    <w:rsid w:val="00FE1917"/>
    <w:rsid w:val="00FE1ACF"/>
    <w:rsid w:val="00FE1F8D"/>
    <w:rsid w:val="00FE36EC"/>
    <w:rsid w:val="00FE4C4B"/>
    <w:rsid w:val="00FE58A2"/>
    <w:rsid w:val="00FE68CC"/>
    <w:rsid w:val="00FF0046"/>
    <w:rsid w:val="00FF125E"/>
    <w:rsid w:val="00FF1AD3"/>
    <w:rsid w:val="00FF2C17"/>
    <w:rsid w:val="00FF2D19"/>
    <w:rsid w:val="00FF3081"/>
    <w:rsid w:val="00FF3AE7"/>
    <w:rsid w:val="00FF41D6"/>
    <w:rsid w:val="00FF534A"/>
    <w:rsid w:val="00FF782B"/>
    <w:rsid w:val="00FF7C16"/>
    <w:rsid w:val="00FF7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01A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AF01A4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AF01A4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AF01A4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AF01A4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AF01A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285C52"/>
    <w:pPr>
      <w:spacing w:before="240" w:after="60"/>
      <w:outlineLvl w:val="7"/>
    </w:pPr>
    <w:rPr>
      <w:rFonts w:ascii="Calibri" w:hAnsi="Calibri"/>
      <w:i/>
      <w:iCs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822E9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9"/>
    <w:semiHidden/>
    <w:locked/>
    <w:rsid w:val="00C822E9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semiHidden/>
    <w:locked/>
    <w:rsid w:val="00C822E9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link w:val="Nagwek4"/>
    <w:uiPriority w:val="99"/>
    <w:semiHidden/>
    <w:locked/>
    <w:rsid w:val="00C822E9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link w:val="Nagwek5"/>
    <w:uiPriority w:val="99"/>
    <w:semiHidden/>
    <w:locked/>
    <w:rsid w:val="00C822E9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8Znak">
    <w:name w:val="Nagłówek 8 Znak"/>
    <w:link w:val="Nagwek8"/>
    <w:uiPriority w:val="99"/>
    <w:semiHidden/>
    <w:locked/>
    <w:rsid w:val="00C822E9"/>
    <w:rPr>
      <w:rFonts w:ascii="Calibri" w:hAnsi="Calibri" w:cs="Calibri"/>
      <w:i/>
      <w:iCs/>
      <w:sz w:val="24"/>
      <w:szCs w:val="24"/>
    </w:rPr>
  </w:style>
  <w:style w:type="paragraph" w:styleId="Tytu">
    <w:name w:val="Title"/>
    <w:basedOn w:val="Normalny"/>
    <w:link w:val="TytuZnak"/>
    <w:uiPriority w:val="99"/>
    <w:qFormat/>
    <w:rsid w:val="00AF01A4"/>
    <w:pPr>
      <w:jc w:val="center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TytuZnak">
    <w:name w:val="Tytuł Znak"/>
    <w:link w:val="Tytu"/>
    <w:uiPriority w:val="99"/>
    <w:locked/>
    <w:rsid w:val="00C822E9"/>
    <w:rPr>
      <w:rFonts w:ascii="Cambria" w:hAnsi="Cambria" w:cs="Cambria"/>
      <w:b/>
      <w:bCs/>
      <w:kern w:val="28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rsid w:val="00AF01A4"/>
    <w:pPr>
      <w:jc w:val="both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062CB2"/>
    <w:rPr>
      <w:rFonts w:cs="Times New Roman"/>
      <w:sz w:val="24"/>
      <w:szCs w:val="24"/>
      <w:lang w:val="pl-PL" w:eastAsia="pl-PL"/>
    </w:rPr>
  </w:style>
  <w:style w:type="character" w:styleId="Hipercze">
    <w:name w:val="Hyperlink"/>
    <w:uiPriority w:val="99"/>
    <w:rsid w:val="00AF01A4"/>
    <w:rPr>
      <w:rFonts w:cs="Times New Roman"/>
      <w:color w:val="0000FF"/>
      <w:u w:val="single"/>
    </w:rPr>
  </w:style>
  <w:style w:type="paragraph" w:styleId="Tekstpodstawowy3">
    <w:name w:val="Body Text 3"/>
    <w:basedOn w:val="Normalny"/>
    <w:link w:val="Tekstpodstawowy3Znak"/>
    <w:uiPriority w:val="99"/>
    <w:rsid w:val="00AF01A4"/>
    <w:pPr>
      <w:jc w:val="both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C822E9"/>
    <w:rPr>
      <w:rFonts w:cs="Times New Roman"/>
      <w:sz w:val="16"/>
      <w:szCs w:val="16"/>
    </w:rPr>
  </w:style>
  <w:style w:type="paragraph" w:customStyle="1" w:styleId="WW-Tekstpodstawowy21">
    <w:name w:val="WW-Tekst podstawowy 21"/>
    <w:basedOn w:val="Normalny"/>
    <w:uiPriority w:val="99"/>
    <w:rsid w:val="00AF01A4"/>
    <w:pPr>
      <w:widowControl w:val="0"/>
      <w:suppressAutoHyphens/>
      <w:jc w:val="both"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rsid w:val="00AF01A4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C822E9"/>
    <w:rPr>
      <w:rFonts w:cs="Times New Roman"/>
      <w:sz w:val="24"/>
      <w:szCs w:val="24"/>
    </w:rPr>
  </w:style>
  <w:style w:type="paragraph" w:customStyle="1" w:styleId="WW-Tekstpodstawowy2">
    <w:name w:val="WW-Tekst podstawowy 2"/>
    <w:basedOn w:val="Normalny"/>
    <w:uiPriority w:val="99"/>
    <w:rsid w:val="00AF01A4"/>
    <w:pPr>
      <w:widowControl w:val="0"/>
      <w:suppressAutoHyphens/>
      <w:jc w:val="both"/>
    </w:pPr>
    <w:rPr>
      <w:lang w:eastAsia="ar-SA"/>
    </w:rPr>
  </w:style>
  <w:style w:type="paragraph" w:styleId="Nagwek">
    <w:name w:val="header"/>
    <w:basedOn w:val="Normalny"/>
    <w:link w:val="NagwekZnak"/>
    <w:rsid w:val="00AF01A4"/>
    <w:pPr>
      <w:tabs>
        <w:tab w:val="center" w:pos="4536"/>
        <w:tab w:val="right" w:pos="9072"/>
      </w:tabs>
      <w:suppressAutoHyphens/>
    </w:pPr>
    <w:rPr>
      <w:lang w:val="x-none" w:eastAsia="x-none"/>
    </w:rPr>
  </w:style>
  <w:style w:type="character" w:customStyle="1" w:styleId="NagwekZnak">
    <w:name w:val="Nagłówek Znak"/>
    <w:link w:val="Nagwek"/>
    <w:locked/>
    <w:rsid w:val="00C822E9"/>
    <w:rPr>
      <w:rFonts w:cs="Times New Roman"/>
      <w:sz w:val="24"/>
      <w:szCs w:val="24"/>
    </w:rPr>
  </w:style>
  <w:style w:type="paragraph" w:customStyle="1" w:styleId="ust">
    <w:name w:val="ust"/>
    <w:uiPriority w:val="99"/>
    <w:rsid w:val="00AF01A4"/>
    <w:pPr>
      <w:spacing w:before="60" w:after="60"/>
      <w:ind w:left="426" w:hanging="284"/>
      <w:jc w:val="both"/>
    </w:pPr>
    <w:rPr>
      <w:sz w:val="24"/>
      <w:szCs w:val="24"/>
    </w:rPr>
  </w:style>
  <w:style w:type="character" w:styleId="Pogrubienie">
    <w:name w:val="Strong"/>
    <w:uiPriority w:val="22"/>
    <w:qFormat/>
    <w:rsid w:val="00AF01A4"/>
    <w:rPr>
      <w:rFonts w:cs="Times New Roman"/>
      <w:b/>
      <w:bCs/>
    </w:rPr>
  </w:style>
  <w:style w:type="paragraph" w:styleId="Stopka">
    <w:name w:val="footer"/>
    <w:basedOn w:val="Normalny"/>
    <w:link w:val="StopkaZnak"/>
    <w:uiPriority w:val="99"/>
    <w:rsid w:val="00AF01A4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locked/>
    <w:rsid w:val="00C822E9"/>
    <w:rPr>
      <w:rFonts w:cs="Times New Roman"/>
      <w:sz w:val="24"/>
      <w:szCs w:val="24"/>
    </w:rPr>
  </w:style>
  <w:style w:type="character" w:styleId="UyteHipercze">
    <w:name w:val="FollowedHyperlink"/>
    <w:uiPriority w:val="99"/>
    <w:rsid w:val="00AF01A4"/>
    <w:rPr>
      <w:rFonts w:cs="Times New Roman"/>
      <w:color w:val="800080"/>
      <w:u w:val="single"/>
    </w:rPr>
  </w:style>
  <w:style w:type="paragraph" w:customStyle="1" w:styleId="font5">
    <w:name w:val="font5"/>
    <w:basedOn w:val="Normalny"/>
    <w:uiPriority w:val="99"/>
    <w:rsid w:val="00AF01A4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24">
    <w:name w:val="xl24"/>
    <w:basedOn w:val="Normalny"/>
    <w:uiPriority w:val="99"/>
    <w:rsid w:val="00AF01A4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25">
    <w:name w:val="xl25"/>
    <w:basedOn w:val="Normalny"/>
    <w:uiPriority w:val="99"/>
    <w:rsid w:val="00AF01A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26">
    <w:name w:val="xl26"/>
    <w:basedOn w:val="Normalny"/>
    <w:uiPriority w:val="99"/>
    <w:rsid w:val="00AF01A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27">
    <w:name w:val="xl27"/>
    <w:basedOn w:val="Normalny"/>
    <w:uiPriority w:val="99"/>
    <w:rsid w:val="00AF01A4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28">
    <w:name w:val="xl28"/>
    <w:basedOn w:val="Normalny"/>
    <w:uiPriority w:val="99"/>
    <w:rsid w:val="00AF01A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29">
    <w:name w:val="xl29"/>
    <w:basedOn w:val="Normalny"/>
    <w:uiPriority w:val="99"/>
    <w:rsid w:val="00AF01A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30">
    <w:name w:val="xl30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1">
    <w:name w:val="xl31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2">
    <w:name w:val="xl32"/>
    <w:basedOn w:val="Normalny"/>
    <w:uiPriority w:val="99"/>
    <w:rsid w:val="00AF01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33">
    <w:name w:val="xl33"/>
    <w:basedOn w:val="Normalny"/>
    <w:uiPriority w:val="99"/>
    <w:rsid w:val="00AF01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4">
    <w:name w:val="xl34"/>
    <w:basedOn w:val="Normalny"/>
    <w:uiPriority w:val="99"/>
    <w:rsid w:val="00AF01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5">
    <w:name w:val="xl35"/>
    <w:basedOn w:val="Normalny"/>
    <w:uiPriority w:val="99"/>
    <w:rsid w:val="00AF01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6">
    <w:name w:val="xl36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37">
    <w:name w:val="xl37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8">
    <w:name w:val="xl38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9">
    <w:name w:val="xl39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0">
    <w:name w:val="xl40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41">
    <w:name w:val="xl41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2">
    <w:name w:val="xl42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3">
    <w:name w:val="xl43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44">
    <w:name w:val="xl44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5">
    <w:name w:val="xl45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46">
    <w:name w:val="xl46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7">
    <w:name w:val="xl47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48">
    <w:name w:val="xl48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9">
    <w:name w:val="xl49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50">
    <w:name w:val="xl50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51">
    <w:name w:val="xl51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52">
    <w:name w:val="xl52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53">
    <w:name w:val="xl53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54">
    <w:name w:val="xl54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55">
    <w:name w:val="xl55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56">
    <w:name w:val="xl56"/>
    <w:basedOn w:val="Normalny"/>
    <w:uiPriority w:val="99"/>
    <w:rsid w:val="00AF01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57">
    <w:name w:val="xl57"/>
    <w:basedOn w:val="Normalny"/>
    <w:uiPriority w:val="99"/>
    <w:rsid w:val="00AF01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58">
    <w:name w:val="xl58"/>
    <w:basedOn w:val="Normalny"/>
    <w:uiPriority w:val="99"/>
    <w:rsid w:val="00AF01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59">
    <w:name w:val="xl59"/>
    <w:basedOn w:val="Normalny"/>
    <w:uiPriority w:val="99"/>
    <w:rsid w:val="00AF01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0">
    <w:name w:val="xl60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1">
    <w:name w:val="xl61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2">
    <w:name w:val="xl62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 w:cs="Arial Narrow"/>
    </w:rPr>
  </w:style>
  <w:style w:type="paragraph" w:customStyle="1" w:styleId="xl63">
    <w:name w:val="xl63"/>
    <w:basedOn w:val="Normalny"/>
    <w:uiPriority w:val="99"/>
    <w:rsid w:val="00AF01A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4">
    <w:name w:val="xl64"/>
    <w:basedOn w:val="Normalny"/>
    <w:uiPriority w:val="99"/>
    <w:rsid w:val="00AF01A4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5">
    <w:name w:val="xl65"/>
    <w:basedOn w:val="Normalny"/>
    <w:uiPriority w:val="99"/>
    <w:rsid w:val="00AF01A4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6">
    <w:name w:val="xl66"/>
    <w:basedOn w:val="Normalny"/>
    <w:uiPriority w:val="99"/>
    <w:rsid w:val="00AF01A4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7">
    <w:name w:val="xl67"/>
    <w:basedOn w:val="Normalny"/>
    <w:uiPriority w:val="99"/>
    <w:rsid w:val="00AF01A4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8">
    <w:name w:val="xl68"/>
    <w:basedOn w:val="Normalny"/>
    <w:uiPriority w:val="99"/>
    <w:rsid w:val="00AF01A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9">
    <w:name w:val="xl69"/>
    <w:basedOn w:val="Normalny"/>
    <w:uiPriority w:val="99"/>
    <w:rsid w:val="00AF01A4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0">
    <w:name w:val="xl70"/>
    <w:basedOn w:val="Normalny"/>
    <w:uiPriority w:val="99"/>
    <w:rsid w:val="00AF01A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1">
    <w:name w:val="xl71"/>
    <w:basedOn w:val="Normalny"/>
    <w:uiPriority w:val="99"/>
    <w:rsid w:val="00AF01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2">
    <w:name w:val="xl72"/>
    <w:basedOn w:val="Normalny"/>
    <w:uiPriority w:val="99"/>
    <w:rsid w:val="00AF01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3">
    <w:name w:val="xl73"/>
    <w:basedOn w:val="Normalny"/>
    <w:uiPriority w:val="99"/>
    <w:rsid w:val="00AF01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4">
    <w:name w:val="xl74"/>
    <w:basedOn w:val="Normalny"/>
    <w:uiPriority w:val="99"/>
    <w:rsid w:val="00AF01A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5">
    <w:name w:val="xl75"/>
    <w:basedOn w:val="Normalny"/>
    <w:uiPriority w:val="99"/>
    <w:rsid w:val="00AF01A4"/>
    <w:pPr>
      <w:spacing w:before="100" w:beforeAutospacing="1" w:after="100" w:afterAutospacing="1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76">
    <w:name w:val="xl76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7">
    <w:name w:val="xl77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styleId="Tekstpodstawowy2">
    <w:name w:val="Body Text 2"/>
    <w:basedOn w:val="Normalny"/>
    <w:link w:val="Tekstpodstawowy2Znak"/>
    <w:rsid w:val="00AF01A4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link w:val="Tekstpodstawowy2"/>
    <w:locked/>
    <w:rsid w:val="00C822E9"/>
    <w:rPr>
      <w:rFonts w:cs="Times New Roman"/>
      <w:sz w:val="24"/>
      <w:szCs w:val="24"/>
    </w:rPr>
  </w:style>
  <w:style w:type="paragraph" w:customStyle="1" w:styleId="podpunkt">
    <w:name w:val="podpunkt"/>
    <w:uiPriority w:val="99"/>
    <w:rsid w:val="00AF01A4"/>
    <w:pPr>
      <w:tabs>
        <w:tab w:val="left" w:pos="-720"/>
      </w:tabs>
      <w:suppressAutoHyphens/>
    </w:pPr>
    <w:rPr>
      <w:sz w:val="24"/>
      <w:szCs w:val="24"/>
      <w:lang w:eastAsia="ar-SA"/>
    </w:rPr>
  </w:style>
  <w:style w:type="character" w:customStyle="1" w:styleId="dane1">
    <w:name w:val="dane1"/>
    <w:uiPriority w:val="99"/>
    <w:rsid w:val="00AF01A4"/>
    <w:rPr>
      <w:color w:val="auto"/>
    </w:rPr>
  </w:style>
  <w:style w:type="paragraph" w:styleId="Tekstpodstawowywcity2">
    <w:name w:val="Body Text Indent 2"/>
    <w:basedOn w:val="Normalny"/>
    <w:link w:val="Tekstpodstawowywcity2Znak"/>
    <w:uiPriority w:val="99"/>
    <w:rsid w:val="00AF01A4"/>
    <w:pPr>
      <w:suppressAutoHyphens/>
      <w:ind w:left="360"/>
    </w:pPr>
    <w:rPr>
      <w:lang w:val="x-none" w:eastAsia="x-none"/>
    </w:r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C822E9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AF01A4"/>
    <w:pPr>
      <w:tabs>
        <w:tab w:val="center" w:pos="5322"/>
        <w:tab w:val="right" w:pos="9858"/>
      </w:tabs>
      <w:ind w:left="426" w:hanging="426"/>
      <w:jc w:val="both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C822E9"/>
    <w:rPr>
      <w:rFonts w:cs="Times New Roman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24163"/>
    <w:rPr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C822E9"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AF01A4"/>
    <w:rPr>
      <w:sz w:val="2"/>
      <w:szCs w:val="2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locked/>
    <w:rsid w:val="00C822E9"/>
    <w:rPr>
      <w:rFonts w:cs="Times New Roman"/>
      <w:sz w:val="2"/>
      <w:szCs w:val="2"/>
    </w:rPr>
  </w:style>
  <w:style w:type="paragraph" w:customStyle="1" w:styleId="discreet">
    <w:name w:val="discreet"/>
    <w:basedOn w:val="Normalny"/>
    <w:uiPriority w:val="99"/>
    <w:rsid w:val="00AF01A4"/>
    <w:pPr>
      <w:spacing w:before="100" w:beforeAutospacing="1" w:after="100" w:afterAutospacing="1"/>
    </w:pPr>
  </w:style>
  <w:style w:type="character" w:customStyle="1" w:styleId="ZnakZnak9">
    <w:name w:val="Znak Znak9"/>
    <w:uiPriority w:val="99"/>
    <w:rsid w:val="00AF01A4"/>
    <w:rPr>
      <w:rFonts w:ascii="Arial" w:hAnsi="Arial"/>
      <w:b/>
      <w:sz w:val="24"/>
      <w:lang w:val="pl-PL" w:eastAsia="pl-PL"/>
    </w:rPr>
  </w:style>
  <w:style w:type="character" w:styleId="Odwoanieprzypisukocowego">
    <w:name w:val="endnote reference"/>
    <w:uiPriority w:val="99"/>
    <w:semiHidden/>
    <w:rsid w:val="00C24163"/>
    <w:rPr>
      <w:rFonts w:cs="Times New Roman"/>
      <w:vertAlign w:val="superscript"/>
    </w:rPr>
  </w:style>
  <w:style w:type="paragraph" w:customStyle="1" w:styleId="tekst">
    <w:name w:val="tekst"/>
    <w:basedOn w:val="Normalny"/>
    <w:uiPriority w:val="99"/>
    <w:rsid w:val="00C31B5F"/>
    <w:pPr>
      <w:suppressLineNumbers/>
      <w:suppressAutoHyphens/>
      <w:spacing w:before="60" w:after="60"/>
      <w:jc w:val="both"/>
    </w:pPr>
    <w:rPr>
      <w:lang w:eastAsia="ar-SA"/>
    </w:rPr>
  </w:style>
  <w:style w:type="character" w:styleId="Numerstrony">
    <w:name w:val="page number"/>
    <w:uiPriority w:val="99"/>
    <w:rsid w:val="0065368C"/>
    <w:rPr>
      <w:rFonts w:cs="Times New Roman"/>
    </w:rPr>
  </w:style>
  <w:style w:type="paragraph" w:customStyle="1" w:styleId="awciety">
    <w:name w:val="a) wciety"/>
    <w:basedOn w:val="Normalny"/>
    <w:uiPriority w:val="99"/>
    <w:rsid w:val="00304DBB"/>
    <w:pPr>
      <w:tabs>
        <w:tab w:val="left" w:pos="908"/>
      </w:tabs>
      <w:suppressAutoHyphens/>
      <w:spacing w:line="258" w:lineRule="atLeast"/>
      <w:ind w:left="454" w:hanging="227"/>
      <w:jc w:val="both"/>
    </w:pPr>
    <w:rPr>
      <w:rFonts w:ascii="FrankfurtGothic" w:hAnsi="FrankfurtGothic" w:cs="FrankfurtGothic"/>
      <w:color w:val="000000"/>
      <w:sz w:val="19"/>
      <w:szCs w:val="19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42646"/>
    <w:pPr>
      <w:widowControl w:val="0"/>
    </w:pPr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C822E9"/>
    <w:rPr>
      <w:rFonts w:cs="Times New Roman"/>
      <w:sz w:val="20"/>
      <w:szCs w:val="20"/>
    </w:rPr>
  </w:style>
  <w:style w:type="paragraph" w:styleId="Tekstblokowy">
    <w:name w:val="Block Text"/>
    <w:basedOn w:val="Normalny"/>
    <w:uiPriority w:val="99"/>
    <w:rsid w:val="00C42646"/>
    <w:pPr>
      <w:ind w:left="6379" w:right="282" w:hanging="5953"/>
      <w:jc w:val="center"/>
    </w:pPr>
    <w:rPr>
      <w:sz w:val="20"/>
      <w:szCs w:val="20"/>
    </w:rPr>
  </w:style>
  <w:style w:type="paragraph" w:customStyle="1" w:styleId="Standardowytekst">
    <w:name w:val="Standardowy.tekst"/>
    <w:uiPriority w:val="99"/>
    <w:rsid w:val="00440C1F"/>
    <w:pPr>
      <w:suppressAutoHyphens/>
      <w:overflowPunct w:val="0"/>
      <w:autoSpaceDE w:val="0"/>
      <w:jc w:val="both"/>
    </w:pPr>
    <w:rPr>
      <w:lang w:eastAsia="ar-SA"/>
    </w:rPr>
  </w:style>
  <w:style w:type="table" w:styleId="Tabela-Siatka">
    <w:name w:val="Table Grid"/>
    <w:basedOn w:val="Standardowy"/>
    <w:uiPriority w:val="99"/>
    <w:rsid w:val="009957B3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xt-new">
    <w:name w:val="txt-new"/>
    <w:uiPriority w:val="99"/>
    <w:rsid w:val="00BD784D"/>
    <w:rPr>
      <w:rFonts w:cs="Times New Roman"/>
    </w:rPr>
  </w:style>
  <w:style w:type="character" w:customStyle="1" w:styleId="tabulatory">
    <w:name w:val="tabulatory"/>
    <w:uiPriority w:val="99"/>
    <w:rsid w:val="00BD784D"/>
    <w:rPr>
      <w:rFonts w:cs="Times New Roman"/>
    </w:rPr>
  </w:style>
  <w:style w:type="paragraph" w:styleId="NormalnyWeb">
    <w:name w:val="Normal (Web)"/>
    <w:basedOn w:val="Normalny"/>
    <w:uiPriority w:val="99"/>
    <w:rsid w:val="00570825"/>
    <w:pPr>
      <w:spacing w:before="100" w:beforeAutospacing="1" w:after="100" w:afterAutospacing="1"/>
    </w:pPr>
  </w:style>
  <w:style w:type="paragraph" w:customStyle="1" w:styleId="Default">
    <w:name w:val="Default"/>
    <w:rsid w:val="0057082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">
    <w:name w:val="Styl"/>
    <w:basedOn w:val="Normalny"/>
    <w:uiPriority w:val="99"/>
    <w:rsid w:val="004F2751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Numerpisma">
    <w:name w:val="Numer pisma"/>
    <w:basedOn w:val="Normalny"/>
    <w:uiPriority w:val="99"/>
    <w:rsid w:val="006017A0"/>
  </w:style>
  <w:style w:type="character" w:styleId="Odwoaniedokomentarza">
    <w:name w:val="annotation reference"/>
    <w:uiPriority w:val="99"/>
    <w:semiHidden/>
    <w:rsid w:val="002A7685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A7685"/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822E9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A7685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822E9"/>
    <w:rPr>
      <w:rFonts w:cs="Times New Roman"/>
      <w:b/>
      <w:bCs/>
      <w:sz w:val="20"/>
      <w:szCs w:val="20"/>
    </w:rPr>
  </w:style>
  <w:style w:type="paragraph" w:customStyle="1" w:styleId="Akapitzlist1">
    <w:name w:val="Akapit z listą1"/>
    <w:basedOn w:val="Normalny"/>
    <w:uiPriority w:val="99"/>
    <w:rsid w:val="00C95EB0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kapitzlist2">
    <w:name w:val="Akapit z listą2"/>
    <w:basedOn w:val="Normalny"/>
    <w:uiPriority w:val="99"/>
    <w:qFormat/>
    <w:rsid w:val="007B121D"/>
    <w:pPr>
      <w:ind w:left="720"/>
    </w:pPr>
  </w:style>
  <w:style w:type="paragraph" w:customStyle="1" w:styleId="glowny">
    <w:name w:val="glowny"/>
    <w:basedOn w:val="Stopka"/>
    <w:next w:val="Stopka"/>
    <w:rsid w:val="0093664A"/>
    <w:pPr>
      <w:suppressAutoHyphens/>
      <w:spacing w:line="258" w:lineRule="atLeast"/>
      <w:jc w:val="both"/>
    </w:pPr>
    <w:rPr>
      <w:rFonts w:ascii="FrankfurtGothic" w:hAnsi="FrankfurtGothic" w:cs="FrankfurtGothic"/>
      <w:color w:val="000000"/>
      <w:sz w:val="19"/>
      <w:szCs w:val="19"/>
      <w:lang w:eastAsia="ar-SA"/>
    </w:rPr>
  </w:style>
  <w:style w:type="character" w:customStyle="1" w:styleId="ZnakZnak">
    <w:name w:val="Znak Znak"/>
    <w:uiPriority w:val="99"/>
    <w:semiHidden/>
    <w:locked/>
    <w:rsid w:val="00C162D3"/>
    <w:rPr>
      <w:sz w:val="24"/>
      <w:lang w:val="pl-PL" w:eastAsia="pl-PL"/>
    </w:rPr>
  </w:style>
  <w:style w:type="paragraph" w:customStyle="1" w:styleId="Zawartotabeli">
    <w:name w:val="Zawartość tabeli"/>
    <w:basedOn w:val="Normalny"/>
    <w:uiPriority w:val="99"/>
    <w:rsid w:val="00600285"/>
    <w:pPr>
      <w:widowControl w:val="0"/>
      <w:suppressLineNumbers/>
      <w:suppressAutoHyphens/>
    </w:pPr>
    <w:rPr>
      <w:lang w:eastAsia="ar-SA"/>
    </w:rPr>
  </w:style>
  <w:style w:type="paragraph" w:customStyle="1" w:styleId="Tekstpodstawowy31">
    <w:name w:val="Tekst podstawowy 31"/>
    <w:basedOn w:val="Normalny"/>
    <w:rsid w:val="00354AF0"/>
    <w:pPr>
      <w:suppressAutoHyphens/>
      <w:jc w:val="both"/>
    </w:pPr>
    <w:rPr>
      <w:b/>
      <w:sz w:val="28"/>
      <w:szCs w:val="20"/>
      <w:lang w:eastAsia="ar-SA"/>
    </w:rPr>
  </w:style>
  <w:style w:type="character" w:customStyle="1" w:styleId="Heading4Char">
    <w:name w:val="Heading 4 Char"/>
    <w:semiHidden/>
    <w:locked/>
    <w:rsid w:val="00D00852"/>
    <w:rPr>
      <w:b/>
      <w:bCs/>
      <w:sz w:val="28"/>
      <w:szCs w:val="28"/>
      <w:lang w:val="pl-PL" w:eastAsia="pl-PL" w:bidi="ar-SA"/>
    </w:rPr>
  </w:style>
  <w:style w:type="character" w:customStyle="1" w:styleId="BodyTextChar">
    <w:name w:val="Body Text Char"/>
    <w:semiHidden/>
    <w:locked/>
    <w:rsid w:val="00D00852"/>
    <w:rPr>
      <w:sz w:val="24"/>
      <w:szCs w:val="24"/>
      <w:lang w:val="pl-PL" w:eastAsia="pl-PL" w:bidi="ar-SA"/>
    </w:rPr>
  </w:style>
  <w:style w:type="character" w:customStyle="1" w:styleId="BodyTextIndentChar">
    <w:name w:val="Body Text Indent Char"/>
    <w:semiHidden/>
    <w:locked/>
    <w:rsid w:val="00D00852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FE68CC"/>
    <w:pPr>
      <w:ind w:left="720"/>
      <w:contextualSpacing/>
    </w:pPr>
  </w:style>
  <w:style w:type="paragraph" w:styleId="Bezodstpw">
    <w:name w:val="No Spacing"/>
    <w:uiPriority w:val="1"/>
    <w:qFormat/>
    <w:rsid w:val="00A04A90"/>
    <w:rPr>
      <w:sz w:val="24"/>
      <w:szCs w:val="24"/>
    </w:rPr>
  </w:style>
  <w:style w:type="character" w:customStyle="1" w:styleId="alb">
    <w:name w:val="a_lb"/>
    <w:basedOn w:val="Domylnaczcionkaakapitu"/>
    <w:rsid w:val="0030113E"/>
  </w:style>
  <w:style w:type="paragraph" w:customStyle="1" w:styleId="text-justify">
    <w:name w:val="text-justify"/>
    <w:basedOn w:val="Normalny"/>
    <w:rsid w:val="00CD17C4"/>
    <w:pPr>
      <w:spacing w:before="100" w:beforeAutospacing="1" w:after="100" w:afterAutospacing="1"/>
    </w:pPr>
  </w:style>
  <w:style w:type="character" w:customStyle="1" w:styleId="fn-ref">
    <w:name w:val="fn-ref"/>
    <w:basedOn w:val="Domylnaczcionkaakapitu"/>
    <w:rsid w:val="00CD17C4"/>
  </w:style>
  <w:style w:type="paragraph" w:customStyle="1" w:styleId="Standard">
    <w:name w:val="Standard"/>
    <w:uiPriority w:val="99"/>
    <w:rsid w:val="00A859DB"/>
    <w:pPr>
      <w:suppressAutoHyphens/>
      <w:autoSpaceDN w:val="0"/>
      <w:textAlignment w:val="baseline"/>
    </w:pPr>
    <w:rPr>
      <w:rFonts w:ascii="Calibri" w:hAnsi="Calibri" w:cs="Calibri"/>
      <w:kern w:val="3"/>
      <w:lang w:eastAsia="zh-CN"/>
    </w:rPr>
  </w:style>
  <w:style w:type="character" w:customStyle="1" w:styleId="alb-s">
    <w:name w:val="a_lb-s"/>
    <w:basedOn w:val="Domylnaczcionkaakapitu"/>
    <w:rsid w:val="00AC4E7A"/>
  </w:style>
  <w:style w:type="paragraph" w:customStyle="1" w:styleId="Tekstpodstawowywcity1">
    <w:name w:val="Tekst podstawowy wcięty1"/>
    <w:basedOn w:val="Standard"/>
    <w:uiPriority w:val="99"/>
    <w:rsid w:val="00C65F75"/>
  </w:style>
  <w:style w:type="paragraph" w:customStyle="1" w:styleId="Heading11">
    <w:name w:val="Heading 11"/>
    <w:basedOn w:val="Standard"/>
    <w:next w:val="Normalny"/>
    <w:uiPriority w:val="99"/>
    <w:rsid w:val="00C65F75"/>
    <w:pPr>
      <w:keepNext/>
      <w:spacing w:before="240" w:after="60"/>
      <w:outlineLvl w:val="0"/>
    </w:pPr>
    <w:rPr>
      <w:rFonts w:ascii="Cambria" w:hAnsi="Cambria" w:cs="Cambria"/>
      <w:b/>
      <w:bCs/>
      <w:sz w:val="32"/>
      <w:szCs w:val="32"/>
    </w:rPr>
  </w:style>
  <w:style w:type="paragraph" w:styleId="HTML-wstpniesformatowany">
    <w:name w:val="HTML Preformatted"/>
    <w:basedOn w:val="Normalny"/>
    <w:link w:val="HTML-wstpniesformatowanyZnak"/>
    <w:uiPriority w:val="99"/>
    <w:rsid w:val="003D46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3D46C8"/>
    <w:rPr>
      <w:rFonts w:ascii="Courier New" w:hAnsi="Courier New" w:cs="Courier New"/>
    </w:rPr>
  </w:style>
  <w:style w:type="paragraph" w:customStyle="1" w:styleId="WW-Domy3flnie">
    <w:name w:val="WW-Domyś3flnie"/>
    <w:uiPriority w:val="99"/>
    <w:rsid w:val="00656D13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en-US"/>
    </w:rPr>
  </w:style>
  <w:style w:type="character" w:styleId="Odwoanieprzypisudolnego">
    <w:name w:val="footnote reference"/>
    <w:basedOn w:val="Domylnaczcionkaakapitu"/>
    <w:uiPriority w:val="99"/>
    <w:rsid w:val="005E1CE6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01A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AF01A4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AF01A4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AF01A4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AF01A4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AF01A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285C52"/>
    <w:pPr>
      <w:spacing w:before="240" w:after="60"/>
      <w:outlineLvl w:val="7"/>
    </w:pPr>
    <w:rPr>
      <w:rFonts w:ascii="Calibri" w:hAnsi="Calibri"/>
      <w:i/>
      <w:iCs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822E9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9"/>
    <w:semiHidden/>
    <w:locked/>
    <w:rsid w:val="00C822E9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semiHidden/>
    <w:locked/>
    <w:rsid w:val="00C822E9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link w:val="Nagwek4"/>
    <w:uiPriority w:val="99"/>
    <w:semiHidden/>
    <w:locked/>
    <w:rsid w:val="00C822E9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link w:val="Nagwek5"/>
    <w:uiPriority w:val="99"/>
    <w:semiHidden/>
    <w:locked/>
    <w:rsid w:val="00C822E9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8Znak">
    <w:name w:val="Nagłówek 8 Znak"/>
    <w:link w:val="Nagwek8"/>
    <w:uiPriority w:val="99"/>
    <w:semiHidden/>
    <w:locked/>
    <w:rsid w:val="00C822E9"/>
    <w:rPr>
      <w:rFonts w:ascii="Calibri" w:hAnsi="Calibri" w:cs="Calibri"/>
      <w:i/>
      <w:iCs/>
      <w:sz w:val="24"/>
      <w:szCs w:val="24"/>
    </w:rPr>
  </w:style>
  <w:style w:type="paragraph" w:styleId="Tytu">
    <w:name w:val="Title"/>
    <w:basedOn w:val="Normalny"/>
    <w:link w:val="TytuZnak"/>
    <w:uiPriority w:val="99"/>
    <w:qFormat/>
    <w:rsid w:val="00AF01A4"/>
    <w:pPr>
      <w:jc w:val="center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TytuZnak">
    <w:name w:val="Tytuł Znak"/>
    <w:link w:val="Tytu"/>
    <w:uiPriority w:val="99"/>
    <w:locked/>
    <w:rsid w:val="00C822E9"/>
    <w:rPr>
      <w:rFonts w:ascii="Cambria" w:hAnsi="Cambria" w:cs="Cambria"/>
      <w:b/>
      <w:bCs/>
      <w:kern w:val="28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rsid w:val="00AF01A4"/>
    <w:pPr>
      <w:jc w:val="both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062CB2"/>
    <w:rPr>
      <w:rFonts w:cs="Times New Roman"/>
      <w:sz w:val="24"/>
      <w:szCs w:val="24"/>
      <w:lang w:val="pl-PL" w:eastAsia="pl-PL"/>
    </w:rPr>
  </w:style>
  <w:style w:type="character" w:styleId="Hipercze">
    <w:name w:val="Hyperlink"/>
    <w:uiPriority w:val="99"/>
    <w:rsid w:val="00AF01A4"/>
    <w:rPr>
      <w:rFonts w:cs="Times New Roman"/>
      <w:color w:val="0000FF"/>
      <w:u w:val="single"/>
    </w:rPr>
  </w:style>
  <w:style w:type="paragraph" w:styleId="Tekstpodstawowy3">
    <w:name w:val="Body Text 3"/>
    <w:basedOn w:val="Normalny"/>
    <w:link w:val="Tekstpodstawowy3Znak"/>
    <w:uiPriority w:val="99"/>
    <w:rsid w:val="00AF01A4"/>
    <w:pPr>
      <w:jc w:val="both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C822E9"/>
    <w:rPr>
      <w:rFonts w:cs="Times New Roman"/>
      <w:sz w:val="16"/>
      <w:szCs w:val="16"/>
    </w:rPr>
  </w:style>
  <w:style w:type="paragraph" w:customStyle="1" w:styleId="WW-Tekstpodstawowy21">
    <w:name w:val="WW-Tekst podstawowy 21"/>
    <w:basedOn w:val="Normalny"/>
    <w:uiPriority w:val="99"/>
    <w:rsid w:val="00AF01A4"/>
    <w:pPr>
      <w:widowControl w:val="0"/>
      <w:suppressAutoHyphens/>
      <w:jc w:val="both"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rsid w:val="00AF01A4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C822E9"/>
    <w:rPr>
      <w:rFonts w:cs="Times New Roman"/>
      <w:sz w:val="24"/>
      <w:szCs w:val="24"/>
    </w:rPr>
  </w:style>
  <w:style w:type="paragraph" w:customStyle="1" w:styleId="WW-Tekstpodstawowy2">
    <w:name w:val="WW-Tekst podstawowy 2"/>
    <w:basedOn w:val="Normalny"/>
    <w:uiPriority w:val="99"/>
    <w:rsid w:val="00AF01A4"/>
    <w:pPr>
      <w:widowControl w:val="0"/>
      <w:suppressAutoHyphens/>
      <w:jc w:val="both"/>
    </w:pPr>
    <w:rPr>
      <w:lang w:eastAsia="ar-SA"/>
    </w:rPr>
  </w:style>
  <w:style w:type="paragraph" w:styleId="Nagwek">
    <w:name w:val="header"/>
    <w:basedOn w:val="Normalny"/>
    <w:link w:val="NagwekZnak"/>
    <w:rsid w:val="00AF01A4"/>
    <w:pPr>
      <w:tabs>
        <w:tab w:val="center" w:pos="4536"/>
        <w:tab w:val="right" w:pos="9072"/>
      </w:tabs>
      <w:suppressAutoHyphens/>
    </w:pPr>
    <w:rPr>
      <w:lang w:val="x-none" w:eastAsia="x-none"/>
    </w:rPr>
  </w:style>
  <w:style w:type="character" w:customStyle="1" w:styleId="NagwekZnak">
    <w:name w:val="Nagłówek Znak"/>
    <w:link w:val="Nagwek"/>
    <w:locked/>
    <w:rsid w:val="00C822E9"/>
    <w:rPr>
      <w:rFonts w:cs="Times New Roman"/>
      <w:sz w:val="24"/>
      <w:szCs w:val="24"/>
    </w:rPr>
  </w:style>
  <w:style w:type="paragraph" w:customStyle="1" w:styleId="ust">
    <w:name w:val="ust"/>
    <w:uiPriority w:val="99"/>
    <w:rsid w:val="00AF01A4"/>
    <w:pPr>
      <w:spacing w:before="60" w:after="60"/>
      <w:ind w:left="426" w:hanging="284"/>
      <w:jc w:val="both"/>
    </w:pPr>
    <w:rPr>
      <w:sz w:val="24"/>
      <w:szCs w:val="24"/>
    </w:rPr>
  </w:style>
  <w:style w:type="character" w:styleId="Pogrubienie">
    <w:name w:val="Strong"/>
    <w:uiPriority w:val="22"/>
    <w:qFormat/>
    <w:rsid w:val="00AF01A4"/>
    <w:rPr>
      <w:rFonts w:cs="Times New Roman"/>
      <w:b/>
      <w:bCs/>
    </w:rPr>
  </w:style>
  <w:style w:type="paragraph" w:styleId="Stopka">
    <w:name w:val="footer"/>
    <w:basedOn w:val="Normalny"/>
    <w:link w:val="StopkaZnak"/>
    <w:uiPriority w:val="99"/>
    <w:rsid w:val="00AF01A4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locked/>
    <w:rsid w:val="00C822E9"/>
    <w:rPr>
      <w:rFonts w:cs="Times New Roman"/>
      <w:sz w:val="24"/>
      <w:szCs w:val="24"/>
    </w:rPr>
  </w:style>
  <w:style w:type="character" w:styleId="UyteHipercze">
    <w:name w:val="FollowedHyperlink"/>
    <w:uiPriority w:val="99"/>
    <w:rsid w:val="00AF01A4"/>
    <w:rPr>
      <w:rFonts w:cs="Times New Roman"/>
      <w:color w:val="800080"/>
      <w:u w:val="single"/>
    </w:rPr>
  </w:style>
  <w:style w:type="paragraph" w:customStyle="1" w:styleId="font5">
    <w:name w:val="font5"/>
    <w:basedOn w:val="Normalny"/>
    <w:uiPriority w:val="99"/>
    <w:rsid w:val="00AF01A4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24">
    <w:name w:val="xl24"/>
    <w:basedOn w:val="Normalny"/>
    <w:uiPriority w:val="99"/>
    <w:rsid w:val="00AF01A4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25">
    <w:name w:val="xl25"/>
    <w:basedOn w:val="Normalny"/>
    <w:uiPriority w:val="99"/>
    <w:rsid w:val="00AF01A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26">
    <w:name w:val="xl26"/>
    <w:basedOn w:val="Normalny"/>
    <w:uiPriority w:val="99"/>
    <w:rsid w:val="00AF01A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27">
    <w:name w:val="xl27"/>
    <w:basedOn w:val="Normalny"/>
    <w:uiPriority w:val="99"/>
    <w:rsid w:val="00AF01A4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28">
    <w:name w:val="xl28"/>
    <w:basedOn w:val="Normalny"/>
    <w:uiPriority w:val="99"/>
    <w:rsid w:val="00AF01A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29">
    <w:name w:val="xl29"/>
    <w:basedOn w:val="Normalny"/>
    <w:uiPriority w:val="99"/>
    <w:rsid w:val="00AF01A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30">
    <w:name w:val="xl30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1">
    <w:name w:val="xl31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2">
    <w:name w:val="xl32"/>
    <w:basedOn w:val="Normalny"/>
    <w:uiPriority w:val="99"/>
    <w:rsid w:val="00AF01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33">
    <w:name w:val="xl33"/>
    <w:basedOn w:val="Normalny"/>
    <w:uiPriority w:val="99"/>
    <w:rsid w:val="00AF01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4">
    <w:name w:val="xl34"/>
    <w:basedOn w:val="Normalny"/>
    <w:uiPriority w:val="99"/>
    <w:rsid w:val="00AF01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5">
    <w:name w:val="xl35"/>
    <w:basedOn w:val="Normalny"/>
    <w:uiPriority w:val="99"/>
    <w:rsid w:val="00AF01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6">
    <w:name w:val="xl36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37">
    <w:name w:val="xl37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8">
    <w:name w:val="xl38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9">
    <w:name w:val="xl39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0">
    <w:name w:val="xl40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41">
    <w:name w:val="xl41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2">
    <w:name w:val="xl42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3">
    <w:name w:val="xl43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44">
    <w:name w:val="xl44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5">
    <w:name w:val="xl45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46">
    <w:name w:val="xl46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7">
    <w:name w:val="xl47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48">
    <w:name w:val="xl48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9">
    <w:name w:val="xl49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50">
    <w:name w:val="xl50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51">
    <w:name w:val="xl51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52">
    <w:name w:val="xl52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53">
    <w:name w:val="xl53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54">
    <w:name w:val="xl54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55">
    <w:name w:val="xl55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56">
    <w:name w:val="xl56"/>
    <w:basedOn w:val="Normalny"/>
    <w:uiPriority w:val="99"/>
    <w:rsid w:val="00AF01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57">
    <w:name w:val="xl57"/>
    <w:basedOn w:val="Normalny"/>
    <w:uiPriority w:val="99"/>
    <w:rsid w:val="00AF01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58">
    <w:name w:val="xl58"/>
    <w:basedOn w:val="Normalny"/>
    <w:uiPriority w:val="99"/>
    <w:rsid w:val="00AF01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59">
    <w:name w:val="xl59"/>
    <w:basedOn w:val="Normalny"/>
    <w:uiPriority w:val="99"/>
    <w:rsid w:val="00AF01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0">
    <w:name w:val="xl60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1">
    <w:name w:val="xl61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2">
    <w:name w:val="xl62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 w:cs="Arial Narrow"/>
    </w:rPr>
  </w:style>
  <w:style w:type="paragraph" w:customStyle="1" w:styleId="xl63">
    <w:name w:val="xl63"/>
    <w:basedOn w:val="Normalny"/>
    <w:uiPriority w:val="99"/>
    <w:rsid w:val="00AF01A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4">
    <w:name w:val="xl64"/>
    <w:basedOn w:val="Normalny"/>
    <w:uiPriority w:val="99"/>
    <w:rsid w:val="00AF01A4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5">
    <w:name w:val="xl65"/>
    <w:basedOn w:val="Normalny"/>
    <w:uiPriority w:val="99"/>
    <w:rsid w:val="00AF01A4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6">
    <w:name w:val="xl66"/>
    <w:basedOn w:val="Normalny"/>
    <w:uiPriority w:val="99"/>
    <w:rsid w:val="00AF01A4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7">
    <w:name w:val="xl67"/>
    <w:basedOn w:val="Normalny"/>
    <w:uiPriority w:val="99"/>
    <w:rsid w:val="00AF01A4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8">
    <w:name w:val="xl68"/>
    <w:basedOn w:val="Normalny"/>
    <w:uiPriority w:val="99"/>
    <w:rsid w:val="00AF01A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9">
    <w:name w:val="xl69"/>
    <w:basedOn w:val="Normalny"/>
    <w:uiPriority w:val="99"/>
    <w:rsid w:val="00AF01A4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0">
    <w:name w:val="xl70"/>
    <w:basedOn w:val="Normalny"/>
    <w:uiPriority w:val="99"/>
    <w:rsid w:val="00AF01A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1">
    <w:name w:val="xl71"/>
    <w:basedOn w:val="Normalny"/>
    <w:uiPriority w:val="99"/>
    <w:rsid w:val="00AF01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2">
    <w:name w:val="xl72"/>
    <w:basedOn w:val="Normalny"/>
    <w:uiPriority w:val="99"/>
    <w:rsid w:val="00AF01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3">
    <w:name w:val="xl73"/>
    <w:basedOn w:val="Normalny"/>
    <w:uiPriority w:val="99"/>
    <w:rsid w:val="00AF01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4">
    <w:name w:val="xl74"/>
    <w:basedOn w:val="Normalny"/>
    <w:uiPriority w:val="99"/>
    <w:rsid w:val="00AF01A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5">
    <w:name w:val="xl75"/>
    <w:basedOn w:val="Normalny"/>
    <w:uiPriority w:val="99"/>
    <w:rsid w:val="00AF01A4"/>
    <w:pPr>
      <w:spacing w:before="100" w:beforeAutospacing="1" w:after="100" w:afterAutospacing="1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76">
    <w:name w:val="xl76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7">
    <w:name w:val="xl77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styleId="Tekstpodstawowy2">
    <w:name w:val="Body Text 2"/>
    <w:basedOn w:val="Normalny"/>
    <w:link w:val="Tekstpodstawowy2Znak"/>
    <w:rsid w:val="00AF01A4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link w:val="Tekstpodstawowy2"/>
    <w:locked/>
    <w:rsid w:val="00C822E9"/>
    <w:rPr>
      <w:rFonts w:cs="Times New Roman"/>
      <w:sz w:val="24"/>
      <w:szCs w:val="24"/>
    </w:rPr>
  </w:style>
  <w:style w:type="paragraph" w:customStyle="1" w:styleId="podpunkt">
    <w:name w:val="podpunkt"/>
    <w:uiPriority w:val="99"/>
    <w:rsid w:val="00AF01A4"/>
    <w:pPr>
      <w:tabs>
        <w:tab w:val="left" w:pos="-720"/>
      </w:tabs>
      <w:suppressAutoHyphens/>
    </w:pPr>
    <w:rPr>
      <w:sz w:val="24"/>
      <w:szCs w:val="24"/>
      <w:lang w:eastAsia="ar-SA"/>
    </w:rPr>
  </w:style>
  <w:style w:type="character" w:customStyle="1" w:styleId="dane1">
    <w:name w:val="dane1"/>
    <w:uiPriority w:val="99"/>
    <w:rsid w:val="00AF01A4"/>
    <w:rPr>
      <w:color w:val="auto"/>
    </w:rPr>
  </w:style>
  <w:style w:type="paragraph" w:styleId="Tekstpodstawowywcity2">
    <w:name w:val="Body Text Indent 2"/>
    <w:basedOn w:val="Normalny"/>
    <w:link w:val="Tekstpodstawowywcity2Znak"/>
    <w:uiPriority w:val="99"/>
    <w:rsid w:val="00AF01A4"/>
    <w:pPr>
      <w:suppressAutoHyphens/>
      <w:ind w:left="360"/>
    </w:pPr>
    <w:rPr>
      <w:lang w:val="x-none" w:eastAsia="x-none"/>
    </w:r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C822E9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AF01A4"/>
    <w:pPr>
      <w:tabs>
        <w:tab w:val="center" w:pos="5322"/>
        <w:tab w:val="right" w:pos="9858"/>
      </w:tabs>
      <w:ind w:left="426" w:hanging="426"/>
      <w:jc w:val="both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C822E9"/>
    <w:rPr>
      <w:rFonts w:cs="Times New Roman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24163"/>
    <w:rPr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C822E9"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AF01A4"/>
    <w:rPr>
      <w:sz w:val="2"/>
      <w:szCs w:val="2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locked/>
    <w:rsid w:val="00C822E9"/>
    <w:rPr>
      <w:rFonts w:cs="Times New Roman"/>
      <w:sz w:val="2"/>
      <w:szCs w:val="2"/>
    </w:rPr>
  </w:style>
  <w:style w:type="paragraph" w:customStyle="1" w:styleId="discreet">
    <w:name w:val="discreet"/>
    <w:basedOn w:val="Normalny"/>
    <w:uiPriority w:val="99"/>
    <w:rsid w:val="00AF01A4"/>
    <w:pPr>
      <w:spacing w:before="100" w:beforeAutospacing="1" w:after="100" w:afterAutospacing="1"/>
    </w:pPr>
  </w:style>
  <w:style w:type="character" w:customStyle="1" w:styleId="ZnakZnak9">
    <w:name w:val="Znak Znak9"/>
    <w:uiPriority w:val="99"/>
    <w:rsid w:val="00AF01A4"/>
    <w:rPr>
      <w:rFonts w:ascii="Arial" w:hAnsi="Arial"/>
      <w:b/>
      <w:sz w:val="24"/>
      <w:lang w:val="pl-PL" w:eastAsia="pl-PL"/>
    </w:rPr>
  </w:style>
  <w:style w:type="character" w:styleId="Odwoanieprzypisukocowego">
    <w:name w:val="endnote reference"/>
    <w:uiPriority w:val="99"/>
    <w:semiHidden/>
    <w:rsid w:val="00C24163"/>
    <w:rPr>
      <w:rFonts w:cs="Times New Roman"/>
      <w:vertAlign w:val="superscript"/>
    </w:rPr>
  </w:style>
  <w:style w:type="paragraph" w:customStyle="1" w:styleId="tekst">
    <w:name w:val="tekst"/>
    <w:basedOn w:val="Normalny"/>
    <w:uiPriority w:val="99"/>
    <w:rsid w:val="00C31B5F"/>
    <w:pPr>
      <w:suppressLineNumbers/>
      <w:suppressAutoHyphens/>
      <w:spacing w:before="60" w:after="60"/>
      <w:jc w:val="both"/>
    </w:pPr>
    <w:rPr>
      <w:lang w:eastAsia="ar-SA"/>
    </w:rPr>
  </w:style>
  <w:style w:type="character" w:styleId="Numerstrony">
    <w:name w:val="page number"/>
    <w:uiPriority w:val="99"/>
    <w:rsid w:val="0065368C"/>
    <w:rPr>
      <w:rFonts w:cs="Times New Roman"/>
    </w:rPr>
  </w:style>
  <w:style w:type="paragraph" w:customStyle="1" w:styleId="awciety">
    <w:name w:val="a) wciety"/>
    <w:basedOn w:val="Normalny"/>
    <w:uiPriority w:val="99"/>
    <w:rsid w:val="00304DBB"/>
    <w:pPr>
      <w:tabs>
        <w:tab w:val="left" w:pos="908"/>
      </w:tabs>
      <w:suppressAutoHyphens/>
      <w:spacing w:line="258" w:lineRule="atLeast"/>
      <w:ind w:left="454" w:hanging="227"/>
      <w:jc w:val="both"/>
    </w:pPr>
    <w:rPr>
      <w:rFonts w:ascii="FrankfurtGothic" w:hAnsi="FrankfurtGothic" w:cs="FrankfurtGothic"/>
      <w:color w:val="000000"/>
      <w:sz w:val="19"/>
      <w:szCs w:val="19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42646"/>
    <w:pPr>
      <w:widowControl w:val="0"/>
    </w:pPr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C822E9"/>
    <w:rPr>
      <w:rFonts w:cs="Times New Roman"/>
      <w:sz w:val="20"/>
      <w:szCs w:val="20"/>
    </w:rPr>
  </w:style>
  <w:style w:type="paragraph" w:styleId="Tekstblokowy">
    <w:name w:val="Block Text"/>
    <w:basedOn w:val="Normalny"/>
    <w:uiPriority w:val="99"/>
    <w:rsid w:val="00C42646"/>
    <w:pPr>
      <w:ind w:left="6379" w:right="282" w:hanging="5953"/>
      <w:jc w:val="center"/>
    </w:pPr>
    <w:rPr>
      <w:sz w:val="20"/>
      <w:szCs w:val="20"/>
    </w:rPr>
  </w:style>
  <w:style w:type="paragraph" w:customStyle="1" w:styleId="Standardowytekst">
    <w:name w:val="Standardowy.tekst"/>
    <w:uiPriority w:val="99"/>
    <w:rsid w:val="00440C1F"/>
    <w:pPr>
      <w:suppressAutoHyphens/>
      <w:overflowPunct w:val="0"/>
      <w:autoSpaceDE w:val="0"/>
      <w:jc w:val="both"/>
    </w:pPr>
    <w:rPr>
      <w:lang w:eastAsia="ar-SA"/>
    </w:rPr>
  </w:style>
  <w:style w:type="table" w:styleId="Tabela-Siatka">
    <w:name w:val="Table Grid"/>
    <w:basedOn w:val="Standardowy"/>
    <w:uiPriority w:val="99"/>
    <w:rsid w:val="009957B3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xt-new">
    <w:name w:val="txt-new"/>
    <w:uiPriority w:val="99"/>
    <w:rsid w:val="00BD784D"/>
    <w:rPr>
      <w:rFonts w:cs="Times New Roman"/>
    </w:rPr>
  </w:style>
  <w:style w:type="character" w:customStyle="1" w:styleId="tabulatory">
    <w:name w:val="tabulatory"/>
    <w:uiPriority w:val="99"/>
    <w:rsid w:val="00BD784D"/>
    <w:rPr>
      <w:rFonts w:cs="Times New Roman"/>
    </w:rPr>
  </w:style>
  <w:style w:type="paragraph" w:styleId="NormalnyWeb">
    <w:name w:val="Normal (Web)"/>
    <w:basedOn w:val="Normalny"/>
    <w:uiPriority w:val="99"/>
    <w:rsid w:val="00570825"/>
    <w:pPr>
      <w:spacing w:before="100" w:beforeAutospacing="1" w:after="100" w:afterAutospacing="1"/>
    </w:pPr>
  </w:style>
  <w:style w:type="paragraph" w:customStyle="1" w:styleId="Default">
    <w:name w:val="Default"/>
    <w:rsid w:val="0057082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">
    <w:name w:val="Styl"/>
    <w:basedOn w:val="Normalny"/>
    <w:uiPriority w:val="99"/>
    <w:rsid w:val="004F2751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Numerpisma">
    <w:name w:val="Numer pisma"/>
    <w:basedOn w:val="Normalny"/>
    <w:uiPriority w:val="99"/>
    <w:rsid w:val="006017A0"/>
  </w:style>
  <w:style w:type="character" w:styleId="Odwoaniedokomentarza">
    <w:name w:val="annotation reference"/>
    <w:uiPriority w:val="99"/>
    <w:semiHidden/>
    <w:rsid w:val="002A7685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A7685"/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822E9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A7685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822E9"/>
    <w:rPr>
      <w:rFonts w:cs="Times New Roman"/>
      <w:b/>
      <w:bCs/>
      <w:sz w:val="20"/>
      <w:szCs w:val="20"/>
    </w:rPr>
  </w:style>
  <w:style w:type="paragraph" w:customStyle="1" w:styleId="Akapitzlist1">
    <w:name w:val="Akapit z listą1"/>
    <w:basedOn w:val="Normalny"/>
    <w:uiPriority w:val="99"/>
    <w:rsid w:val="00C95EB0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kapitzlist2">
    <w:name w:val="Akapit z listą2"/>
    <w:basedOn w:val="Normalny"/>
    <w:uiPriority w:val="99"/>
    <w:qFormat/>
    <w:rsid w:val="007B121D"/>
    <w:pPr>
      <w:ind w:left="720"/>
    </w:pPr>
  </w:style>
  <w:style w:type="paragraph" w:customStyle="1" w:styleId="glowny">
    <w:name w:val="glowny"/>
    <w:basedOn w:val="Stopka"/>
    <w:next w:val="Stopka"/>
    <w:rsid w:val="0093664A"/>
    <w:pPr>
      <w:suppressAutoHyphens/>
      <w:spacing w:line="258" w:lineRule="atLeast"/>
      <w:jc w:val="both"/>
    </w:pPr>
    <w:rPr>
      <w:rFonts w:ascii="FrankfurtGothic" w:hAnsi="FrankfurtGothic" w:cs="FrankfurtGothic"/>
      <w:color w:val="000000"/>
      <w:sz w:val="19"/>
      <w:szCs w:val="19"/>
      <w:lang w:eastAsia="ar-SA"/>
    </w:rPr>
  </w:style>
  <w:style w:type="character" w:customStyle="1" w:styleId="ZnakZnak">
    <w:name w:val="Znak Znak"/>
    <w:uiPriority w:val="99"/>
    <w:semiHidden/>
    <w:locked/>
    <w:rsid w:val="00C162D3"/>
    <w:rPr>
      <w:sz w:val="24"/>
      <w:lang w:val="pl-PL" w:eastAsia="pl-PL"/>
    </w:rPr>
  </w:style>
  <w:style w:type="paragraph" w:customStyle="1" w:styleId="Zawartotabeli">
    <w:name w:val="Zawartość tabeli"/>
    <w:basedOn w:val="Normalny"/>
    <w:uiPriority w:val="99"/>
    <w:rsid w:val="00600285"/>
    <w:pPr>
      <w:widowControl w:val="0"/>
      <w:suppressLineNumbers/>
      <w:suppressAutoHyphens/>
    </w:pPr>
    <w:rPr>
      <w:lang w:eastAsia="ar-SA"/>
    </w:rPr>
  </w:style>
  <w:style w:type="paragraph" w:customStyle="1" w:styleId="Tekstpodstawowy31">
    <w:name w:val="Tekst podstawowy 31"/>
    <w:basedOn w:val="Normalny"/>
    <w:rsid w:val="00354AF0"/>
    <w:pPr>
      <w:suppressAutoHyphens/>
      <w:jc w:val="both"/>
    </w:pPr>
    <w:rPr>
      <w:b/>
      <w:sz w:val="28"/>
      <w:szCs w:val="20"/>
      <w:lang w:eastAsia="ar-SA"/>
    </w:rPr>
  </w:style>
  <w:style w:type="character" w:customStyle="1" w:styleId="Heading4Char">
    <w:name w:val="Heading 4 Char"/>
    <w:semiHidden/>
    <w:locked/>
    <w:rsid w:val="00D00852"/>
    <w:rPr>
      <w:b/>
      <w:bCs/>
      <w:sz w:val="28"/>
      <w:szCs w:val="28"/>
      <w:lang w:val="pl-PL" w:eastAsia="pl-PL" w:bidi="ar-SA"/>
    </w:rPr>
  </w:style>
  <w:style w:type="character" w:customStyle="1" w:styleId="BodyTextChar">
    <w:name w:val="Body Text Char"/>
    <w:semiHidden/>
    <w:locked/>
    <w:rsid w:val="00D00852"/>
    <w:rPr>
      <w:sz w:val="24"/>
      <w:szCs w:val="24"/>
      <w:lang w:val="pl-PL" w:eastAsia="pl-PL" w:bidi="ar-SA"/>
    </w:rPr>
  </w:style>
  <w:style w:type="character" w:customStyle="1" w:styleId="BodyTextIndentChar">
    <w:name w:val="Body Text Indent Char"/>
    <w:semiHidden/>
    <w:locked/>
    <w:rsid w:val="00D00852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FE68CC"/>
    <w:pPr>
      <w:ind w:left="720"/>
      <w:contextualSpacing/>
    </w:pPr>
  </w:style>
  <w:style w:type="paragraph" w:styleId="Bezodstpw">
    <w:name w:val="No Spacing"/>
    <w:uiPriority w:val="1"/>
    <w:qFormat/>
    <w:rsid w:val="00A04A90"/>
    <w:rPr>
      <w:sz w:val="24"/>
      <w:szCs w:val="24"/>
    </w:rPr>
  </w:style>
  <w:style w:type="character" w:customStyle="1" w:styleId="alb">
    <w:name w:val="a_lb"/>
    <w:basedOn w:val="Domylnaczcionkaakapitu"/>
    <w:rsid w:val="0030113E"/>
  </w:style>
  <w:style w:type="paragraph" w:customStyle="1" w:styleId="text-justify">
    <w:name w:val="text-justify"/>
    <w:basedOn w:val="Normalny"/>
    <w:rsid w:val="00CD17C4"/>
    <w:pPr>
      <w:spacing w:before="100" w:beforeAutospacing="1" w:after="100" w:afterAutospacing="1"/>
    </w:pPr>
  </w:style>
  <w:style w:type="character" w:customStyle="1" w:styleId="fn-ref">
    <w:name w:val="fn-ref"/>
    <w:basedOn w:val="Domylnaczcionkaakapitu"/>
    <w:rsid w:val="00CD17C4"/>
  </w:style>
  <w:style w:type="paragraph" w:customStyle="1" w:styleId="Standard">
    <w:name w:val="Standard"/>
    <w:uiPriority w:val="99"/>
    <w:rsid w:val="00A859DB"/>
    <w:pPr>
      <w:suppressAutoHyphens/>
      <w:autoSpaceDN w:val="0"/>
      <w:textAlignment w:val="baseline"/>
    </w:pPr>
    <w:rPr>
      <w:rFonts w:ascii="Calibri" w:hAnsi="Calibri" w:cs="Calibri"/>
      <w:kern w:val="3"/>
      <w:lang w:eastAsia="zh-CN"/>
    </w:rPr>
  </w:style>
  <w:style w:type="character" w:customStyle="1" w:styleId="alb-s">
    <w:name w:val="a_lb-s"/>
    <w:basedOn w:val="Domylnaczcionkaakapitu"/>
    <w:rsid w:val="00AC4E7A"/>
  </w:style>
  <w:style w:type="paragraph" w:customStyle="1" w:styleId="Tekstpodstawowywcity1">
    <w:name w:val="Tekst podstawowy wcięty1"/>
    <w:basedOn w:val="Standard"/>
    <w:uiPriority w:val="99"/>
    <w:rsid w:val="00C65F75"/>
  </w:style>
  <w:style w:type="paragraph" w:customStyle="1" w:styleId="Heading11">
    <w:name w:val="Heading 11"/>
    <w:basedOn w:val="Standard"/>
    <w:next w:val="Normalny"/>
    <w:uiPriority w:val="99"/>
    <w:rsid w:val="00C65F75"/>
    <w:pPr>
      <w:keepNext/>
      <w:spacing w:before="240" w:after="60"/>
      <w:outlineLvl w:val="0"/>
    </w:pPr>
    <w:rPr>
      <w:rFonts w:ascii="Cambria" w:hAnsi="Cambria" w:cs="Cambria"/>
      <w:b/>
      <w:bCs/>
      <w:sz w:val="32"/>
      <w:szCs w:val="32"/>
    </w:rPr>
  </w:style>
  <w:style w:type="paragraph" w:styleId="HTML-wstpniesformatowany">
    <w:name w:val="HTML Preformatted"/>
    <w:basedOn w:val="Normalny"/>
    <w:link w:val="HTML-wstpniesformatowanyZnak"/>
    <w:uiPriority w:val="99"/>
    <w:rsid w:val="003D46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3D46C8"/>
    <w:rPr>
      <w:rFonts w:ascii="Courier New" w:hAnsi="Courier New" w:cs="Courier New"/>
    </w:rPr>
  </w:style>
  <w:style w:type="paragraph" w:customStyle="1" w:styleId="WW-Domy3flnie">
    <w:name w:val="WW-Domyś3flnie"/>
    <w:uiPriority w:val="99"/>
    <w:rsid w:val="00656D13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en-US"/>
    </w:rPr>
  </w:style>
  <w:style w:type="character" w:styleId="Odwoanieprzypisudolnego">
    <w:name w:val="footnote reference"/>
    <w:basedOn w:val="Domylnaczcionkaakapitu"/>
    <w:uiPriority w:val="99"/>
    <w:rsid w:val="005E1CE6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7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93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41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04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71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6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87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28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8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56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1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20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54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168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2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98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26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1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95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2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8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67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8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23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7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81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5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94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48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89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479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03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50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18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6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3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8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0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93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86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5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9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92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88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97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7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3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90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64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83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7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36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4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33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4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12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2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54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16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31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48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2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7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81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4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23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89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093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96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64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22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47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40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34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13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3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47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4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47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5473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3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3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3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47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47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47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5473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47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47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473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473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5473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3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3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473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32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05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64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804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24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392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80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26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2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93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292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63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721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43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8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5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7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9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26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09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41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73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58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06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896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96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42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46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3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8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3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45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9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03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06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896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68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666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43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981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03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27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668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112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69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7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56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574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655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083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5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165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18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567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65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382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6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706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615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405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50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475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29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435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34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90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0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718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8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97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090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58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21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97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75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5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80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5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3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sip.lex.pl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a.krecicka@gmina.wloclawek.pl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a.krecicka@gmina.wloclawek.p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ip.lex.pl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AAEF10-9508-433E-81D5-B363F6B10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49</Pages>
  <Words>18371</Words>
  <Characters>110226</Characters>
  <Application>Microsoft Office Word</Application>
  <DocSecurity>0</DocSecurity>
  <Lines>918</Lines>
  <Paragraphs>256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ZAMÓWIENIU NA ZADANIE NR 9/2008</vt:lpstr>
    </vt:vector>
  </TitlesOfParts>
  <Company>Urząd Gminy Włocławek</Company>
  <LinksUpToDate>false</LinksUpToDate>
  <CharactersWithSpaces>128341</CharactersWithSpaces>
  <SharedDoc>false</SharedDoc>
  <HLinks>
    <vt:vector size="84" baseType="variant">
      <vt:variant>
        <vt:i4>6291564</vt:i4>
      </vt:variant>
      <vt:variant>
        <vt:i4>39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393297</vt:i4>
      </vt:variant>
      <vt:variant>
        <vt:i4>36</vt:i4>
      </vt:variant>
      <vt:variant>
        <vt:i4>0</vt:i4>
      </vt:variant>
      <vt:variant>
        <vt:i4>5</vt:i4>
      </vt:variant>
      <vt:variant>
        <vt:lpwstr>http://lex.online.wolterskluwer.pl/WKPLOnline/index.rpc</vt:lpwstr>
      </vt:variant>
      <vt:variant>
        <vt:lpwstr>hiperlinkText.rpc?hiperlink=type=tresc:nro=Powszechny.1386621:ver=0&amp;full=1</vt:lpwstr>
      </vt:variant>
      <vt:variant>
        <vt:i4>2424943</vt:i4>
      </vt:variant>
      <vt:variant>
        <vt:i4>33</vt:i4>
      </vt:variant>
      <vt:variant>
        <vt:i4>0</vt:i4>
      </vt:variant>
      <vt:variant>
        <vt:i4>5</vt:i4>
      </vt:variant>
      <vt:variant>
        <vt:lpwstr>http://lex.online.wolterskluwer.pl/WKPLOnline/index.rpc</vt:lpwstr>
      </vt:variant>
      <vt:variant>
        <vt:lpwstr>hiperlinkText.rpc?hiperlink=type=tresc:nro=Powszechny.1119290:part=a10&amp;full=1</vt:lpwstr>
      </vt:variant>
      <vt:variant>
        <vt:i4>2883695</vt:i4>
      </vt:variant>
      <vt:variant>
        <vt:i4>30</vt:i4>
      </vt:variant>
      <vt:variant>
        <vt:i4>0</vt:i4>
      </vt:variant>
      <vt:variant>
        <vt:i4>5</vt:i4>
      </vt:variant>
      <vt:variant>
        <vt:lpwstr>http://lex.online.wolterskluwer.pl/WKPLOnline/index.rpc</vt:lpwstr>
      </vt:variant>
      <vt:variant>
        <vt:lpwstr>hiperlinkText.rpc?hiperlink=type=tresc:nro=Powszechny.1119290:part=a9&amp;full=1</vt:lpwstr>
      </vt:variant>
      <vt:variant>
        <vt:i4>2424943</vt:i4>
      </vt:variant>
      <vt:variant>
        <vt:i4>27</vt:i4>
      </vt:variant>
      <vt:variant>
        <vt:i4>0</vt:i4>
      </vt:variant>
      <vt:variant>
        <vt:i4>5</vt:i4>
      </vt:variant>
      <vt:variant>
        <vt:lpwstr>http://lex.online.wolterskluwer.pl/WKPLOnline/index.rpc</vt:lpwstr>
      </vt:variant>
      <vt:variant>
        <vt:lpwstr>hiperlinkText.rpc?hiperlink=type=tresc:nro=Powszechny.1119290:part=a10&amp;full=1</vt:lpwstr>
      </vt:variant>
      <vt:variant>
        <vt:i4>2883695</vt:i4>
      </vt:variant>
      <vt:variant>
        <vt:i4>24</vt:i4>
      </vt:variant>
      <vt:variant>
        <vt:i4>0</vt:i4>
      </vt:variant>
      <vt:variant>
        <vt:i4>5</vt:i4>
      </vt:variant>
      <vt:variant>
        <vt:lpwstr>http://lex.online.wolterskluwer.pl/WKPLOnline/index.rpc</vt:lpwstr>
      </vt:variant>
      <vt:variant>
        <vt:lpwstr>hiperlinkText.rpc?hiperlink=type=tresc:nro=Powszechny.1119290:part=a9&amp;full=1</vt:lpwstr>
      </vt:variant>
      <vt:variant>
        <vt:i4>2883618</vt:i4>
      </vt:variant>
      <vt:variant>
        <vt:i4>21</vt:i4>
      </vt:variant>
      <vt:variant>
        <vt:i4>0</vt:i4>
      </vt:variant>
      <vt:variant>
        <vt:i4>5</vt:i4>
      </vt:variant>
      <vt:variant>
        <vt:lpwstr>http://lex.online.wolterskluwer.pl/WKPLOnline/index.rpc</vt:lpwstr>
      </vt:variant>
      <vt:variant>
        <vt:lpwstr>hiperlinkDocsList.rpc?hiperlink=type=merytoryczny:nro=Powszechny.1239114:part=a24u1p9:nr=1&amp;full=1</vt:lpwstr>
      </vt:variant>
      <vt:variant>
        <vt:i4>6291564</vt:i4>
      </vt:variant>
      <vt:variant>
        <vt:i4>18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15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7077921</vt:i4>
      </vt:variant>
      <vt:variant>
        <vt:i4>12</vt:i4>
      </vt:variant>
      <vt:variant>
        <vt:i4>0</vt:i4>
      </vt:variant>
      <vt:variant>
        <vt:i4>5</vt:i4>
      </vt:variant>
      <vt:variant>
        <vt:lpwstr>http://lex.online.wolterskluwer.pl/WKPLOnline/index.rpc</vt:lpwstr>
      </vt:variant>
      <vt:variant>
        <vt:lpwstr>hiperlinkText.rpc?hiperlink=type=tresc:nro=Powszechny.849724:part=a24u1p2&amp;full=1</vt:lpwstr>
      </vt:variant>
      <vt:variant>
        <vt:i4>7077921</vt:i4>
      </vt:variant>
      <vt:variant>
        <vt:i4>9</vt:i4>
      </vt:variant>
      <vt:variant>
        <vt:i4>0</vt:i4>
      </vt:variant>
      <vt:variant>
        <vt:i4>5</vt:i4>
      </vt:variant>
      <vt:variant>
        <vt:lpwstr>http://lex.online.wolterskluwer.pl/WKPLOnline/index.rpc</vt:lpwstr>
      </vt:variant>
      <vt:variant>
        <vt:lpwstr>hiperlinkText.rpc?hiperlink=type=tresc:nro=Powszechny.849724:part=a24u1p2&amp;full=1</vt:lpwstr>
      </vt:variant>
      <vt:variant>
        <vt:i4>7536692</vt:i4>
      </vt:variant>
      <vt:variant>
        <vt:i4>6</vt:i4>
      </vt:variant>
      <vt:variant>
        <vt:i4>0</vt:i4>
      </vt:variant>
      <vt:variant>
        <vt:i4>5</vt:i4>
      </vt:variant>
      <vt:variant>
        <vt:lpwstr>http://www.gmina.wloclawek.pl/</vt:lpwstr>
      </vt:variant>
      <vt:variant>
        <vt:lpwstr/>
      </vt:variant>
      <vt:variant>
        <vt:i4>8257553</vt:i4>
      </vt:variant>
      <vt:variant>
        <vt:i4>3</vt:i4>
      </vt:variant>
      <vt:variant>
        <vt:i4>0</vt:i4>
      </vt:variant>
      <vt:variant>
        <vt:i4>5</vt:i4>
      </vt:variant>
      <vt:variant>
        <vt:lpwstr>mailto:urzad@gmina.wloclawek.pl</vt:lpwstr>
      </vt:variant>
      <vt:variant>
        <vt:lpwstr/>
      </vt:variant>
      <vt:variant>
        <vt:i4>7536692</vt:i4>
      </vt:variant>
      <vt:variant>
        <vt:i4>0</vt:i4>
      </vt:variant>
      <vt:variant>
        <vt:i4>0</vt:i4>
      </vt:variant>
      <vt:variant>
        <vt:i4>5</vt:i4>
      </vt:variant>
      <vt:variant>
        <vt:lpwstr>http://www.gmina.wloclawek.pl/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ZAMÓWIENIU NA ZADANIE NR 9/2008</dc:title>
  <dc:creator>Magdalena Korpolak-Komorowska</dc:creator>
  <cp:lastModifiedBy>Michał Szymczak</cp:lastModifiedBy>
  <cp:revision>2</cp:revision>
  <cp:lastPrinted>2017-07-17T12:17:00Z</cp:lastPrinted>
  <dcterms:created xsi:type="dcterms:W3CDTF">2017-07-17T14:26:00Z</dcterms:created>
  <dcterms:modified xsi:type="dcterms:W3CDTF">2017-07-17T14:26:00Z</dcterms:modified>
</cp:coreProperties>
</file>