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420" w:rsidRDefault="00592420" w:rsidP="00E46545"/>
    <w:p w:rsidR="00592420" w:rsidRDefault="00592420" w:rsidP="00E46545"/>
    <w:p w:rsidR="00592420" w:rsidRDefault="00592420" w:rsidP="00E46545"/>
    <w:p w:rsidR="00947425" w:rsidRDefault="00947425" w:rsidP="00C7011F"/>
    <w:p w:rsidR="002D2DCC" w:rsidRPr="00592420" w:rsidRDefault="00866535" w:rsidP="00FB4B76">
      <w:pPr>
        <w:jc w:val="right"/>
        <w:rPr>
          <w:b/>
        </w:rPr>
      </w:pPr>
      <w:r w:rsidRPr="00592420">
        <w:rPr>
          <w:b/>
        </w:rPr>
        <w:t>Załą</w:t>
      </w:r>
      <w:r w:rsidR="002D2DCC" w:rsidRPr="00592420">
        <w:rPr>
          <w:b/>
        </w:rPr>
        <w:t xml:space="preserve">cznik </w:t>
      </w:r>
      <w:r w:rsidR="00EF33D8" w:rsidRPr="00592420">
        <w:rPr>
          <w:b/>
        </w:rPr>
        <w:t xml:space="preserve"> nr 1 </w:t>
      </w:r>
      <w:r w:rsidR="002D2DCC" w:rsidRPr="00592420">
        <w:rPr>
          <w:b/>
        </w:rPr>
        <w:t>do SIWZ</w:t>
      </w:r>
    </w:p>
    <w:p w:rsidR="002D2DCC" w:rsidRPr="00CD1759" w:rsidRDefault="002D2DCC">
      <w:pPr>
        <w:jc w:val="both"/>
      </w:pPr>
    </w:p>
    <w:p w:rsidR="002D2DCC" w:rsidRPr="00CD1759" w:rsidRDefault="002D2DCC"/>
    <w:p w:rsidR="002D2DCC" w:rsidRPr="00656D13" w:rsidRDefault="00656D13">
      <w:pPr>
        <w:ind w:left="4248" w:firstLine="708"/>
        <w:jc w:val="both"/>
        <w:rPr>
          <w:i/>
          <w:iCs/>
        </w:rPr>
      </w:pPr>
      <w:r>
        <w:rPr>
          <w:b/>
          <w:bCs/>
          <w:i/>
          <w:iCs/>
        </w:rPr>
        <w:t xml:space="preserve">                  </w:t>
      </w:r>
      <w:r w:rsidR="002D2DCC" w:rsidRPr="00656D13">
        <w:rPr>
          <w:b/>
          <w:bCs/>
          <w:i/>
          <w:iCs/>
        </w:rPr>
        <w:t>Gmina  Włocławek</w:t>
      </w:r>
    </w:p>
    <w:p w:rsidR="002D2DCC" w:rsidRPr="00656D13" w:rsidRDefault="002D2DCC">
      <w:pPr>
        <w:jc w:val="both"/>
        <w:rPr>
          <w:b/>
          <w:bCs/>
          <w:i/>
          <w:iCs/>
        </w:rPr>
      </w:pPr>
      <w:r w:rsidRPr="00656D13">
        <w:rPr>
          <w:i/>
          <w:iCs/>
        </w:rPr>
        <w:t>.........................................................</w:t>
      </w:r>
      <w:r w:rsidRPr="00656D13">
        <w:rPr>
          <w:b/>
          <w:bCs/>
          <w:i/>
          <w:iCs/>
        </w:rPr>
        <w:tab/>
      </w:r>
      <w:r w:rsidRPr="00656D13">
        <w:rPr>
          <w:b/>
          <w:bCs/>
          <w:i/>
          <w:iCs/>
        </w:rPr>
        <w:tab/>
      </w:r>
      <w:r w:rsidRPr="00656D13">
        <w:rPr>
          <w:b/>
          <w:bCs/>
          <w:i/>
          <w:iCs/>
        </w:rPr>
        <w:tab/>
      </w:r>
      <w:r w:rsidR="00656D13" w:rsidRPr="00656D13">
        <w:rPr>
          <w:b/>
          <w:bCs/>
          <w:i/>
          <w:iCs/>
        </w:rPr>
        <w:t xml:space="preserve">                  </w:t>
      </w:r>
      <w:r w:rsidRPr="00656D13">
        <w:rPr>
          <w:b/>
          <w:bCs/>
          <w:i/>
          <w:iCs/>
        </w:rPr>
        <w:t>ul. Królewiecka 7</w:t>
      </w:r>
    </w:p>
    <w:p w:rsidR="00656D13" w:rsidRDefault="002D2DCC" w:rsidP="00656D13">
      <w:pPr>
        <w:pStyle w:val="WW-Domy3flnie"/>
        <w:spacing w:after="0" w:line="240" w:lineRule="auto"/>
        <w:rPr>
          <w:b/>
          <w:bCs/>
          <w:i/>
          <w:iCs/>
        </w:rPr>
      </w:pPr>
      <w:r w:rsidRPr="00656D13">
        <w:rPr>
          <w:rFonts w:ascii="Times New Roman" w:hAnsi="Times New Roman" w:cs="Times New Roman"/>
          <w:i/>
          <w:iCs/>
          <w:sz w:val="24"/>
          <w:szCs w:val="24"/>
        </w:rPr>
        <w:t xml:space="preserve">......................................................... </w:t>
      </w:r>
      <w:r w:rsidRPr="00656D1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56D1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</w:t>
      </w:r>
      <w:r w:rsidRP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87-800 Włocławek</w:t>
      </w:r>
      <w:r w:rsidRPr="00656D13">
        <w:rPr>
          <w:b/>
          <w:bCs/>
          <w:i/>
          <w:iCs/>
          <w:sz w:val="24"/>
          <w:szCs w:val="24"/>
        </w:rPr>
        <w:tab/>
      </w:r>
      <w:r w:rsidRPr="00CD1759">
        <w:rPr>
          <w:b/>
          <w:bCs/>
          <w:i/>
          <w:iCs/>
        </w:rPr>
        <w:tab/>
      </w:r>
    </w:p>
    <w:p w:rsidR="002D2DCC" w:rsidRPr="00035D62" w:rsidRDefault="002D2DCC" w:rsidP="00656D13">
      <w:pPr>
        <w:pStyle w:val="WW-Domy3flnie"/>
        <w:spacing w:after="0" w:line="240" w:lineRule="auto"/>
        <w:rPr>
          <w:rFonts w:ascii="Times New Roman" w:hAnsi="Times New Roman" w:cs="Times New Roman"/>
          <w:bCs/>
          <w:lang w:val="de-DE"/>
        </w:rPr>
      </w:pPr>
      <w:r w:rsidRPr="00035D62">
        <w:rPr>
          <w:rFonts w:ascii="Times New Roman" w:hAnsi="Times New Roman" w:cs="Times New Roman"/>
          <w:iCs/>
        </w:rPr>
        <w:t xml:space="preserve"> </w:t>
      </w:r>
      <w:r w:rsidR="00656D13" w:rsidRPr="00035D62">
        <w:rPr>
          <w:rFonts w:ascii="Times New Roman" w:hAnsi="Times New Roman" w:cs="Times New Roman"/>
          <w:iCs/>
        </w:rPr>
        <w:t>(</w:t>
      </w:r>
      <w:r w:rsidRPr="00035D62">
        <w:rPr>
          <w:rFonts w:ascii="Times New Roman" w:hAnsi="Times New Roman" w:cs="Times New Roman"/>
          <w:iCs/>
        </w:rPr>
        <w:t>nazwa Wykonawcy</w:t>
      </w:r>
      <w:r w:rsidR="00656D13" w:rsidRPr="00035D62">
        <w:rPr>
          <w:rFonts w:ascii="Times New Roman" w:hAnsi="Times New Roman" w:cs="Times New Roman"/>
          <w:bCs/>
          <w:lang w:val="de-DE"/>
        </w:rPr>
        <w:t xml:space="preserve">)       </w:t>
      </w:r>
    </w:p>
    <w:p w:rsidR="002D2DCC" w:rsidRPr="00DF3AAB" w:rsidRDefault="006474A3">
      <w:pPr>
        <w:pStyle w:val="Nagwek1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2D2DCC" w:rsidRPr="00CD1759" w:rsidRDefault="00535DE2">
      <w:pPr>
        <w:pStyle w:val="Nagwek1"/>
        <w:rPr>
          <w:rFonts w:ascii="Times New Roman" w:hAnsi="Times New Roman"/>
          <w:sz w:val="24"/>
          <w:szCs w:val="24"/>
        </w:rPr>
      </w:pPr>
      <w:r w:rsidRPr="00CD1759">
        <w:rPr>
          <w:rFonts w:ascii="Times New Roman" w:hAnsi="Times New Roman"/>
          <w:sz w:val="24"/>
          <w:szCs w:val="24"/>
        </w:rPr>
        <w:t xml:space="preserve">Formularz ofertowy </w:t>
      </w:r>
      <w:r w:rsidR="00D00852" w:rsidRPr="00CD1759">
        <w:rPr>
          <w:rFonts w:ascii="Times New Roman" w:hAnsi="Times New Roman"/>
          <w:sz w:val="24"/>
          <w:szCs w:val="24"/>
        </w:rPr>
        <w:t xml:space="preserve"> </w:t>
      </w:r>
    </w:p>
    <w:p w:rsidR="002D2DCC" w:rsidRPr="00CD1759" w:rsidRDefault="002D2DCC">
      <w:pPr>
        <w:jc w:val="center"/>
      </w:pPr>
    </w:p>
    <w:p w:rsidR="002D2DCC" w:rsidRPr="00CD1759" w:rsidRDefault="002D2DCC">
      <w:pPr>
        <w:jc w:val="both"/>
      </w:pPr>
      <w:r w:rsidRPr="00CD1759">
        <w:t xml:space="preserve">Odpowiadając na ogłoszenie o przetargu nieograniczonym o wartości mniejszej od kwot progowych określonych w przepisach wydanych na podstawie art.11 ust.8 ustawy </w:t>
      </w:r>
      <w:proofErr w:type="spellStart"/>
      <w:r w:rsidRPr="00CD1759">
        <w:t>P</w:t>
      </w:r>
      <w:r w:rsidR="00EF33D8">
        <w:t>zp</w:t>
      </w:r>
      <w:proofErr w:type="spellEnd"/>
      <w:r w:rsidRPr="00CD1759">
        <w:t xml:space="preserve"> z dnia ........................ opublikowanego w Biuletynie Zamówień Publicznych Urzędu Zamówień Publicznych oraz przez podanie do publicznej wiadomości poprzez wywieszenie na tablicy ogłoszeń w siedzibie Zamawiającego i stronach internetowych Zamawiającego </w:t>
      </w:r>
    </w:p>
    <w:p w:rsidR="002D2DCC" w:rsidRPr="00CD1759" w:rsidRDefault="002D2DCC" w:rsidP="00E30D14">
      <w:pPr>
        <w:pStyle w:val="Tekstpodstawowy"/>
        <w:numPr>
          <w:ilvl w:val="0"/>
          <w:numId w:val="23"/>
        </w:numPr>
        <w:ind w:left="360" w:hanging="426"/>
      </w:pPr>
      <w:r w:rsidRPr="00CD1759">
        <w:t xml:space="preserve">Oferujemy wykonanie  </w:t>
      </w:r>
      <w:r w:rsidR="003C2C28">
        <w:t>zadania p</w:t>
      </w:r>
      <w:r w:rsidRPr="00CD1759">
        <w:t>od nazwą :</w:t>
      </w:r>
      <w:r w:rsidR="003C2C28">
        <w:t xml:space="preserve"> </w:t>
      </w:r>
      <w:r w:rsidR="00E9234B" w:rsidRPr="008E720E">
        <w:rPr>
          <w:b/>
          <w:bCs/>
          <w:i/>
          <w:iCs/>
        </w:rPr>
        <w:t xml:space="preserve"> </w:t>
      </w:r>
      <w:r w:rsidR="008E720E">
        <w:rPr>
          <w:b/>
          <w:bCs/>
          <w:iCs/>
        </w:rPr>
        <w:t>Wymiana odcinka sieci wodociągowej w miejscowości Kruszyn w ramach zadania „Budowa sieci wodociągowej w miejscowości Ludwinowo- Kruszyn-Dębice wraz z budową studni głębinowej i infrastruktury towarzyszącej w Dębicach”</w:t>
      </w:r>
      <w:r w:rsidR="0047175B">
        <w:rPr>
          <w:b/>
          <w:bCs/>
          <w:iCs/>
        </w:rPr>
        <w:t xml:space="preserve"> RBRiGk.271.1.12.2017</w:t>
      </w:r>
    </w:p>
    <w:p w:rsidR="003C2C28" w:rsidRPr="00CD1759" w:rsidRDefault="003C2C28" w:rsidP="008E720E">
      <w:r w:rsidRPr="008E720E">
        <w:rPr>
          <w:bCs/>
          <w:iCs/>
        </w:rPr>
        <w:t xml:space="preserve">za cenę </w:t>
      </w:r>
      <w:r w:rsidRPr="00CD1759">
        <w:t>brutto: ...................................................................................................................................... zł,         słownie:  .......................................................................................................................................</w:t>
      </w:r>
    </w:p>
    <w:p w:rsidR="003C2C28" w:rsidRPr="00CD1759" w:rsidRDefault="003C2C28" w:rsidP="003C2C28">
      <w:r w:rsidRPr="00CD1759">
        <w:t>.................................................................................................................................................  zł,</w:t>
      </w:r>
    </w:p>
    <w:p w:rsidR="003C2C28" w:rsidRPr="00CD1759" w:rsidRDefault="003C2C28" w:rsidP="003C2C28">
      <w:r w:rsidRPr="00CD1759">
        <w:t>w tym:</w:t>
      </w:r>
    </w:p>
    <w:p w:rsidR="003C2C28" w:rsidRPr="00CD1759" w:rsidRDefault="003C2C28" w:rsidP="003C2C28">
      <w:r w:rsidRPr="00CD1759">
        <w:t>za kwotę netto: ........................................................................................................................ zł,</w:t>
      </w:r>
    </w:p>
    <w:p w:rsidR="003C2C28" w:rsidRPr="00CD1759" w:rsidRDefault="003C2C28" w:rsidP="003C2C28">
      <w:r w:rsidRPr="00CD1759">
        <w:t>słownie: ................................................................................................................................... zł,</w:t>
      </w:r>
    </w:p>
    <w:p w:rsidR="003C2C28" w:rsidRPr="00CD1759" w:rsidRDefault="003C2C28" w:rsidP="003C2C28">
      <w:pPr>
        <w:rPr>
          <w:color w:val="FF0000"/>
        </w:rPr>
      </w:pPr>
      <w:r w:rsidRPr="00CD1759">
        <w:t>podatek VAT: ........... % ......................................................................................................... zł, słownie: ................................................................................................................................... zł.</w:t>
      </w:r>
    </w:p>
    <w:p w:rsidR="00E46545" w:rsidRDefault="00E46545" w:rsidP="00E46545">
      <w:pPr>
        <w:tabs>
          <w:tab w:val="left" w:pos="-3686"/>
        </w:tabs>
        <w:suppressAutoHyphens/>
        <w:jc w:val="both"/>
        <w:rPr>
          <w:b/>
          <w:i/>
        </w:rPr>
      </w:pPr>
      <w:r w:rsidRPr="00CD1759">
        <w:rPr>
          <w:color w:val="000000"/>
        </w:rPr>
        <w:t>Oferujemy ..................................... miesięcy okres rękojmi  na wykonany przedmiot umowy</w:t>
      </w:r>
      <w:r w:rsidR="00BF3F9A">
        <w:rPr>
          <w:color w:val="000000"/>
        </w:rPr>
        <w:t xml:space="preserve"> w zakresie robót budowlanych</w:t>
      </w:r>
      <w:r w:rsidRPr="00CD1759">
        <w:rPr>
          <w:color w:val="000000"/>
        </w:rPr>
        <w:t>, licząc od daty odbioru końcowego.</w:t>
      </w:r>
      <w:r>
        <w:rPr>
          <w:color w:val="000000"/>
        </w:rPr>
        <w:t xml:space="preserve"> </w:t>
      </w:r>
      <w:r w:rsidRPr="00CD1759">
        <w:rPr>
          <w:b/>
          <w:i/>
        </w:rPr>
        <w:t xml:space="preserve">Okres  rękojmi  nie może być krótszy niż </w:t>
      </w:r>
      <w:r w:rsidR="008E720E">
        <w:rPr>
          <w:b/>
          <w:i/>
        </w:rPr>
        <w:t>60</w:t>
      </w:r>
      <w:r w:rsidRPr="00CD1759">
        <w:rPr>
          <w:b/>
          <w:i/>
        </w:rPr>
        <w:t xml:space="preserve"> miesięcy i dłuższy niż </w:t>
      </w:r>
      <w:r w:rsidR="008E720E">
        <w:rPr>
          <w:b/>
          <w:i/>
        </w:rPr>
        <w:t>84</w:t>
      </w:r>
      <w:r w:rsidRPr="00CD1759">
        <w:rPr>
          <w:b/>
          <w:i/>
        </w:rPr>
        <w:t xml:space="preserve">  miesiące, licząc od daty odbioru końcowego.</w:t>
      </w:r>
      <w:r>
        <w:rPr>
          <w:b/>
          <w:i/>
        </w:rPr>
        <w:t xml:space="preserve"> </w:t>
      </w:r>
    </w:p>
    <w:p w:rsidR="00E46545" w:rsidRDefault="00E46545" w:rsidP="003C2C28">
      <w:pPr>
        <w:pStyle w:val="Tekstpodstawowy"/>
        <w:spacing w:line="276" w:lineRule="auto"/>
        <w:rPr>
          <w:bCs/>
          <w:iCs/>
        </w:rPr>
      </w:pPr>
    </w:p>
    <w:p w:rsidR="002D2DCC" w:rsidRPr="00CD1759" w:rsidRDefault="008E720E">
      <w:pPr>
        <w:pStyle w:val="Tekstpodstawowy"/>
      </w:pPr>
      <w:r>
        <w:t>2.</w:t>
      </w:r>
      <w:r w:rsidR="00167A7A">
        <w:t xml:space="preserve"> </w:t>
      </w:r>
      <w:r w:rsidR="002D2DCC" w:rsidRPr="00CD1759">
        <w:t xml:space="preserve">Cena uwzględnia wszystkie koszty związane z realizacją zadania </w:t>
      </w:r>
      <w:r w:rsidR="00F637A1">
        <w:t>obejmujące ko</w:t>
      </w:r>
      <w:r>
        <w:t>szt wykonania robót budowlanych będących przedmiotem zamówienia</w:t>
      </w:r>
      <w:r w:rsidR="002D2DCC" w:rsidRPr="00CD1759">
        <w:t>.</w:t>
      </w:r>
      <w:r w:rsidR="009057F8">
        <w:t xml:space="preserve">  </w:t>
      </w:r>
    </w:p>
    <w:p w:rsidR="002D2DCC" w:rsidRPr="00CD1759" w:rsidRDefault="00035D62">
      <w:pPr>
        <w:jc w:val="both"/>
      </w:pPr>
      <w:r>
        <w:t>3</w:t>
      </w:r>
      <w:r w:rsidR="00167A7A">
        <w:t xml:space="preserve">. </w:t>
      </w:r>
      <w:r w:rsidR="002D2DCC" w:rsidRPr="009057F8">
        <w:rPr>
          <w:b/>
        </w:rPr>
        <w:t>Oświadczam</w:t>
      </w:r>
      <w:r w:rsidR="00EF003C" w:rsidRPr="009057F8">
        <w:rPr>
          <w:b/>
        </w:rPr>
        <w:t>/</w:t>
      </w:r>
      <w:r w:rsidR="002D2DCC" w:rsidRPr="009057F8">
        <w:rPr>
          <w:b/>
        </w:rPr>
        <w:t>y</w:t>
      </w:r>
      <w:r w:rsidR="00EF003C" w:rsidRPr="009057F8">
        <w:rPr>
          <w:b/>
        </w:rPr>
        <w:t>/</w:t>
      </w:r>
      <w:r w:rsidR="002D2DCC" w:rsidRPr="00CD1759">
        <w:t>, że:</w:t>
      </w:r>
    </w:p>
    <w:p w:rsidR="002D2DCC" w:rsidRDefault="00035D62">
      <w:pPr>
        <w:jc w:val="both"/>
      </w:pPr>
      <w:r>
        <w:t>3</w:t>
      </w:r>
      <w:r w:rsidR="002D2DCC" w:rsidRPr="00CD1759">
        <w:t xml:space="preserve">.1. </w:t>
      </w:r>
      <w:r w:rsidR="00EF003C">
        <w:t>zobowiązuje/</w:t>
      </w:r>
      <w:proofErr w:type="spellStart"/>
      <w:r w:rsidR="00EF003C">
        <w:t>emy</w:t>
      </w:r>
      <w:proofErr w:type="spellEnd"/>
      <w:r w:rsidR="00EF003C">
        <w:t>/ zrealizować przedmiot zamówienia w terminie od dnia zawarcia umowy do</w:t>
      </w:r>
      <w:r w:rsidR="00F637A1">
        <w:t xml:space="preserve"> </w:t>
      </w:r>
      <w:r w:rsidR="005A7711">
        <w:t xml:space="preserve"> </w:t>
      </w:r>
    </w:p>
    <w:p w:rsidR="008E720E" w:rsidRPr="00CD1759" w:rsidRDefault="008E720E">
      <w:pPr>
        <w:jc w:val="both"/>
      </w:pPr>
    </w:p>
    <w:p w:rsidR="002D2DCC" w:rsidRPr="00CD1759" w:rsidRDefault="00035D62">
      <w:pPr>
        <w:jc w:val="both"/>
      </w:pPr>
      <w:r>
        <w:t>3</w:t>
      </w:r>
      <w:r w:rsidR="002D2DCC" w:rsidRPr="00CD1759">
        <w:t>.2. zapoznaliśmy się ze specyfikacją istotnych warunków zamówienia, projektem umowy i akceptujemy je bez zastrzeżeń</w:t>
      </w:r>
      <w:r w:rsidR="00EF003C">
        <w:t>,</w:t>
      </w:r>
    </w:p>
    <w:p w:rsidR="002D2DCC" w:rsidRPr="00CD1759" w:rsidRDefault="00035D62">
      <w:pPr>
        <w:jc w:val="both"/>
      </w:pPr>
      <w:r>
        <w:t>3</w:t>
      </w:r>
      <w:r w:rsidR="002D2DCC" w:rsidRPr="00CD1759">
        <w:t>.3. uważamy się za związanych ofertą przez okres 30 dni licząc od  terminu składania ofert.</w:t>
      </w:r>
    </w:p>
    <w:p w:rsidR="00784637" w:rsidRDefault="00035D62">
      <w:pPr>
        <w:jc w:val="both"/>
      </w:pPr>
      <w:r>
        <w:t>3</w:t>
      </w:r>
      <w:r w:rsidR="002D2DCC" w:rsidRPr="00CD1759">
        <w:t>.4. w przypadku przyznania nam zamówienia zobowiązujemy się do zawarcia umowy w miejscu i terminie wskazanym przez Zamawiającego za wyżej wymienioną cenę na warunkach określonych w</w:t>
      </w:r>
      <w:r w:rsidR="00024FBB">
        <w:t xml:space="preserve">e wzorze </w:t>
      </w:r>
      <w:r w:rsidR="002D2DCC" w:rsidRPr="00CD1759">
        <w:t xml:space="preserve"> umowy</w:t>
      </w:r>
      <w:r w:rsidR="00A95CD8">
        <w:t xml:space="preserve"> oraz zobowiązuję się do wniesienia zabezpieczenia należytego wykonania umowy</w:t>
      </w:r>
      <w:r>
        <w:t>,</w:t>
      </w:r>
    </w:p>
    <w:p w:rsidR="005D6189" w:rsidRDefault="00035D62">
      <w:pPr>
        <w:jc w:val="both"/>
      </w:pPr>
      <w:r>
        <w:t>3</w:t>
      </w:r>
      <w:r w:rsidR="005D6189" w:rsidRPr="00CD1759">
        <w:t xml:space="preserve">.5. Akceptujemy podane </w:t>
      </w:r>
      <w:r w:rsidR="00DF6C0C" w:rsidRPr="00CD1759">
        <w:t xml:space="preserve">we wzorze umowy </w:t>
      </w:r>
      <w:r w:rsidR="005D6189" w:rsidRPr="00CD1759">
        <w:t xml:space="preserve">terminy płatności wynagrodzenia za wykonane roboty budowlane. </w:t>
      </w:r>
    </w:p>
    <w:p w:rsidR="006474A3" w:rsidRDefault="00035D62">
      <w:pPr>
        <w:jc w:val="both"/>
      </w:pPr>
      <w:r>
        <w:lastRenderedPageBreak/>
        <w:t>3</w:t>
      </w:r>
      <w:r w:rsidR="002F376D">
        <w:t xml:space="preserve">.6. Oświadczam, że wybór oferty nie będzie prowadził do powstania u </w:t>
      </w:r>
      <w:r>
        <w:t>Zamawiającego</w:t>
      </w:r>
      <w:r w:rsidR="002F376D">
        <w:t xml:space="preserve"> obowiązku podatkowego w  zakresie podatku VAT.</w:t>
      </w:r>
    </w:p>
    <w:p w:rsidR="006474A3" w:rsidRPr="006474A3" w:rsidRDefault="00035D62">
      <w:pPr>
        <w:jc w:val="both"/>
        <w:rPr>
          <w:i/>
          <w:sz w:val="20"/>
          <w:szCs w:val="20"/>
        </w:rPr>
      </w:pPr>
      <w:r>
        <w:t>3</w:t>
      </w:r>
      <w:r w:rsidR="006474A3">
        <w:t>.7. Informuję, że Wykonawca jest  małym/średnim przedsiębiorcą -  tak  /   nie – (</w:t>
      </w:r>
      <w:r w:rsidR="006474A3" w:rsidRPr="006474A3">
        <w:rPr>
          <w:i/>
          <w:sz w:val="20"/>
          <w:szCs w:val="20"/>
        </w:rPr>
        <w:t xml:space="preserve">właściwe podkreślić) </w:t>
      </w:r>
    </w:p>
    <w:p w:rsidR="002D2DCC" w:rsidRPr="00CD1759" w:rsidRDefault="00035D62" w:rsidP="00372360">
      <w:pPr>
        <w:pStyle w:val="Tekstpodstawowy"/>
      </w:pPr>
      <w:r>
        <w:t>3</w:t>
      </w:r>
      <w:r w:rsidR="00372360" w:rsidRPr="00CD1759">
        <w:t>.</w:t>
      </w:r>
      <w:r w:rsidR="006474A3">
        <w:t>8</w:t>
      </w:r>
      <w:r w:rsidR="00372360" w:rsidRPr="00CD1759">
        <w:t xml:space="preserve">.  </w:t>
      </w:r>
      <w:r w:rsidR="002D2DCC" w:rsidRPr="00CD1759">
        <w:t>Informacje zawarte na stronach od ….. do ….. stanowią tajemnicę przedsiębiorstwa w rozumieniu ustawy o zwalczaniu nieuczciwej konkurencji i nie mogą być udostępniane przez Zamawiającego.</w:t>
      </w:r>
    </w:p>
    <w:p w:rsidR="00035D62" w:rsidRDefault="00035D62" w:rsidP="00191D02">
      <w:pPr>
        <w:spacing w:after="120"/>
        <w:jc w:val="both"/>
      </w:pPr>
      <w:r>
        <w:t>3</w:t>
      </w:r>
      <w:r w:rsidR="006474A3">
        <w:t>.9.</w:t>
      </w:r>
      <w:r w:rsidR="002D2DCC" w:rsidRPr="00CD1759">
        <w:t>Wszystkie informacje zamieszczone w ofercie są prawdziwe (za składanie nieprawdziwych informacji Wykonawca odpowiada zgodnie z art. 270 KK.</w:t>
      </w:r>
    </w:p>
    <w:p w:rsidR="00191D02" w:rsidRDefault="00035D62" w:rsidP="00191D02">
      <w:pPr>
        <w:spacing w:after="120"/>
        <w:jc w:val="both"/>
      </w:pPr>
      <w:r>
        <w:t>5</w:t>
      </w:r>
      <w:r w:rsidR="005D6189" w:rsidRPr="00CD1759">
        <w:t>.</w:t>
      </w:r>
      <w:r w:rsidR="002D2DCC" w:rsidRPr="00CD1759">
        <w:t xml:space="preserve">  </w:t>
      </w:r>
      <w:r w:rsidR="00191D02">
        <w:t>Podwykonawcom powierzamy następujące części zamówienia:</w:t>
      </w:r>
    </w:p>
    <w:tbl>
      <w:tblPr>
        <w:tblW w:w="0" w:type="auto"/>
        <w:jc w:val="center"/>
        <w:tblInd w:w="-2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4451"/>
        <w:gridCol w:w="3891"/>
      </w:tblGrid>
      <w:tr w:rsidR="00191D02" w:rsidTr="00191D02">
        <w:trPr>
          <w:trHeight w:val="58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>
            <w:pPr>
              <w:jc w:val="center"/>
            </w:pPr>
          </w:p>
          <w:p w:rsidR="00191D02" w:rsidRDefault="00191D02">
            <w:pPr>
              <w:jc w:val="center"/>
            </w:pPr>
            <w:r>
              <w:t>Lp.</w:t>
            </w:r>
          </w:p>
          <w:p w:rsidR="00191D02" w:rsidRDefault="00191D02">
            <w:pPr>
              <w:jc w:val="center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>
            <w:pPr>
              <w:jc w:val="center"/>
            </w:pPr>
          </w:p>
          <w:p w:rsidR="00191D02" w:rsidRDefault="00191D02">
            <w:pPr>
              <w:jc w:val="center"/>
              <w:rPr>
                <w:b/>
              </w:rPr>
            </w:pPr>
            <w:r>
              <w:rPr>
                <w:b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>
            <w:pPr>
              <w:jc w:val="center"/>
            </w:pPr>
          </w:p>
          <w:p w:rsidR="00191D02" w:rsidRDefault="00191D02">
            <w:pPr>
              <w:jc w:val="center"/>
              <w:rPr>
                <w:b/>
              </w:rPr>
            </w:pPr>
            <w:r>
              <w:rPr>
                <w:b/>
              </w:rPr>
              <w:t>Podwykonawca</w:t>
            </w:r>
          </w:p>
          <w:p w:rsidR="00191D02" w:rsidRDefault="00191D02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Nazwa i adres firmy</w:t>
            </w:r>
          </w:p>
        </w:tc>
      </w:tr>
      <w:tr w:rsidR="00191D02" w:rsidTr="00191D02">
        <w:trPr>
          <w:trHeight w:val="55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D02" w:rsidRDefault="00191D02">
            <w:r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  <w:p w:rsidR="00191D02" w:rsidRDefault="00191D0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</w:tc>
      </w:tr>
      <w:tr w:rsidR="00191D02" w:rsidTr="00191D0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>
            <w:r>
              <w:t>2.</w:t>
            </w:r>
          </w:p>
          <w:p w:rsidR="00191D02" w:rsidRDefault="00191D02"/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  <w:p w:rsidR="00191D02" w:rsidRDefault="00191D0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</w:tc>
      </w:tr>
      <w:tr w:rsidR="00191D02" w:rsidTr="00191D0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D02" w:rsidRDefault="00191D02">
            <w: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</w:tc>
      </w:tr>
    </w:tbl>
    <w:p w:rsidR="002D2DCC" w:rsidRDefault="00035D62" w:rsidP="00EF003C">
      <w:pPr>
        <w:autoSpaceDE w:val="0"/>
        <w:autoSpaceDN w:val="0"/>
        <w:adjustRightInd w:val="0"/>
        <w:spacing w:after="120"/>
        <w:jc w:val="both"/>
      </w:pPr>
      <w:r>
        <w:t>6</w:t>
      </w:r>
      <w:r w:rsidR="00EF003C">
        <w:t>.W</w:t>
      </w:r>
      <w:r w:rsidR="002D2DCC" w:rsidRPr="00CD1759">
        <w:t xml:space="preserve">ykazując spełnienie warunków udziału w postępowaniu, których mowa w rozdziale  SIWZ </w:t>
      </w:r>
      <w:r w:rsidR="002D2DCC" w:rsidRPr="00EF003C">
        <w:rPr>
          <w:b/>
          <w:bCs/>
        </w:rPr>
        <w:t>będę/ nie</w:t>
      </w:r>
      <w:r w:rsidR="00E46202" w:rsidRPr="00EF003C">
        <w:rPr>
          <w:b/>
          <w:bCs/>
        </w:rPr>
        <w:t>/</w:t>
      </w:r>
      <w:r w:rsidR="002D2DCC" w:rsidRPr="00EF003C">
        <w:rPr>
          <w:b/>
          <w:bCs/>
        </w:rPr>
        <w:t xml:space="preserve"> będę polegał na   zasobach innych podmiotów</w:t>
      </w:r>
      <w:r w:rsidR="002D2DCC" w:rsidRPr="00CD1759">
        <w:t xml:space="preserve"> (</w:t>
      </w:r>
      <w:r w:rsidR="002D2DCC" w:rsidRPr="00EF003C">
        <w:rPr>
          <w:i/>
          <w:iCs/>
        </w:rPr>
        <w:t>Niepotrzebne skreślić.</w:t>
      </w:r>
      <w:r w:rsidR="00E46202" w:rsidRPr="00EF003C">
        <w:rPr>
          <w:i/>
          <w:iCs/>
        </w:rPr>
        <w:t>)</w:t>
      </w:r>
      <w:r w:rsidR="002D2DCC" w:rsidRPr="00EF003C">
        <w:rPr>
          <w:i/>
          <w:iCs/>
        </w:rPr>
        <w:t xml:space="preserve"> </w:t>
      </w:r>
      <w:r w:rsidR="00E46202" w:rsidRPr="00EF003C">
        <w:rPr>
          <w:i/>
          <w:iCs/>
        </w:rPr>
        <w:t>w  zakresie zdolności technicznych lub zawodowych lub sytuacji finansowej lub ekonomicznej innych podmiotów, niezależnie od charakteru prawnego łączących go z nim stosunków prawnych</w:t>
      </w:r>
      <w:r w:rsidR="002D2DCC" w:rsidRPr="00CD1759">
        <w:t>…………………………………………………………………………………………………………………………………………………………………………………………………</w:t>
      </w:r>
      <w:r w:rsidR="00E46202">
        <w:t>…………………………………………………………………………………………</w:t>
      </w:r>
    </w:p>
    <w:p w:rsidR="002D2DCC" w:rsidRPr="00CD1759" w:rsidRDefault="00035D62">
      <w:pPr>
        <w:spacing w:line="360" w:lineRule="auto"/>
        <w:jc w:val="both"/>
      </w:pPr>
      <w:r>
        <w:t>7</w:t>
      </w:r>
      <w:r w:rsidR="002D2DCC" w:rsidRPr="00CD1759">
        <w:t>. Oferta wspólna ( jeśli dotyczy)</w:t>
      </w:r>
    </w:p>
    <w:p w:rsidR="002D2DCC" w:rsidRPr="00CD1759" w:rsidRDefault="002D2DCC">
      <w:pPr>
        <w:spacing w:line="360" w:lineRule="auto"/>
        <w:jc w:val="both"/>
      </w:pPr>
      <w:r w:rsidRPr="00CD1759">
        <w:t>Pełnomocnik Wykonawców wspólnie składających ofertę:</w:t>
      </w:r>
    </w:p>
    <w:p w:rsidR="002D2DCC" w:rsidRPr="00CD1759" w:rsidRDefault="002D2DCC">
      <w:pPr>
        <w:spacing w:line="360" w:lineRule="auto"/>
        <w:jc w:val="both"/>
      </w:pPr>
      <w:r w:rsidRPr="00CD1759">
        <w:t>Nazwisko i imię…………………………………………………………………………………</w:t>
      </w:r>
    </w:p>
    <w:p w:rsidR="002D2DCC" w:rsidRPr="00CD1759" w:rsidRDefault="002D2DCC">
      <w:pPr>
        <w:spacing w:line="360" w:lineRule="auto"/>
        <w:jc w:val="both"/>
      </w:pPr>
      <w:r w:rsidRPr="00CD1759">
        <w:t>Stanowisko……………………………………………………………………………………</w:t>
      </w:r>
    </w:p>
    <w:p w:rsidR="002D2DCC" w:rsidRPr="00CD1759" w:rsidRDefault="002D2DCC">
      <w:pPr>
        <w:spacing w:line="360" w:lineRule="auto"/>
        <w:jc w:val="both"/>
      </w:pPr>
      <w:r w:rsidRPr="00CD1759">
        <w:t>Telefon……………………………………Fax………………………………………………</w:t>
      </w:r>
    </w:p>
    <w:p w:rsidR="002D2DCC" w:rsidRPr="00CD1759" w:rsidRDefault="002D2DCC">
      <w:pPr>
        <w:spacing w:line="360" w:lineRule="auto"/>
        <w:jc w:val="both"/>
      </w:pPr>
      <w:r w:rsidRPr="00CD1759">
        <w:t>Zakres umocowania…………………………………………………………………………</w:t>
      </w:r>
    </w:p>
    <w:p w:rsidR="002D2DCC" w:rsidRPr="00CD1759" w:rsidRDefault="002D2DCC" w:rsidP="00304251">
      <w:pPr>
        <w:spacing w:line="360" w:lineRule="auto"/>
        <w:jc w:val="both"/>
      </w:pPr>
      <w:r w:rsidRPr="00CD1759">
        <w:t>………………………………………………………………………………………………</w:t>
      </w:r>
    </w:p>
    <w:p w:rsidR="000F4803" w:rsidRPr="00CD1759" w:rsidRDefault="00035D62" w:rsidP="00D709CD">
      <w:pPr>
        <w:jc w:val="both"/>
      </w:pPr>
      <w:r>
        <w:t>8</w:t>
      </w:r>
      <w:r w:rsidR="002D2DCC" w:rsidRPr="00CD1759">
        <w:t>.</w:t>
      </w:r>
      <w:r w:rsidR="00D709CD">
        <w:t xml:space="preserve"> </w:t>
      </w:r>
      <w:r w:rsidR="002D2DCC" w:rsidRPr="00CD1759">
        <w:t>Oferta nasza zawiera ............ kolejno ponumerowanych stron.</w:t>
      </w:r>
    </w:p>
    <w:p w:rsidR="000F4803" w:rsidRPr="005A7711" w:rsidRDefault="00035D62" w:rsidP="005A7711">
      <w:pPr>
        <w:pStyle w:val="WW-Domy3flnie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67A7A" w:rsidRPr="005A7711">
        <w:rPr>
          <w:rFonts w:ascii="Times New Roman" w:hAnsi="Times New Roman" w:cs="Times New Roman"/>
          <w:sz w:val="24"/>
          <w:szCs w:val="24"/>
        </w:rPr>
        <w:t>.</w:t>
      </w:r>
      <w:r w:rsidR="0009385F" w:rsidRPr="005A7711">
        <w:rPr>
          <w:rFonts w:ascii="Times New Roman" w:hAnsi="Times New Roman" w:cs="Times New Roman"/>
          <w:sz w:val="24"/>
          <w:szCs w:val="24"/>
        </w:rPr>
        <w:t xml:space="preserve"> </w:t>
      </w:r>
      <w:r w:rsidR="00221B85" w:rsidRPr="005A7711">
        <w:rPr>
          <w:rFonts w:ascii="Times New Roman" w:hAnsi="Times New Roman" w:cs="Times New Roman"/>
          <w:sz w:val="24"/>
          <w:szCs w:val="24"/>
        </w:rPr>
        <w:t xml:space="preserve">Dane adresowe, teleadresowe (telefon, fax)oraz adres poczty elektronicznej Wykonawcy  </w:t>
      </w:r>
      <w:r w:rsidR="005A7711" w:rsidRPr="005A7711">
        <w:rPr>
          <w:rFonts w:ascii="Times New Roman" w:hAnsi="Times New Roman" w:cs="Times New Roman"/>
          <w:i/>
          <w:iCs/>
          <w:sz w:val="24"/>
          <w:szCs w:val="24"/>
        </w:rPr>
        <w:t>adres,</w:t>
      </w:r>
      <w:r w:rsid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……………………………         NIP………………,  </w:t>
      </w:r>
      <w:proofErr w:type="spellStart"/>
      <w:r w:rsid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Regon</w:t>
      </w:r>
      <w:proofErr w:type="spellEnd"/>
      <w:r w:rsid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…………….., </w:t>
      </w:r>
      <w:proofErr w:type="spellStart"/>
      <w:r w:rsid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n</w:t>
      </w:r>
      <w:r w:rsidR="005A771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umer</w:t>
      </w:r>
      <w:proofErr w:type="spellEnd"/>
      <w:r w:rsidR="005A771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</w:t>
      </w:r>
      <w:proofErr w:type="spellStart"/>
      <w:r w:rsidR="005A771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telefonu</w:t>
      </w:r>
      <w:proofErr w:type="spellEnd"/>
      <w:r w:rsidR="005A771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/ fax</w:t>
      </w:r>
      <w:r w:rsid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…………….</w:t>
      </w:r>
      <w:r w:rsidR="005A771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, Internet  http: // </w:t>
      </w:r>
      <w:r w:rsid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………………….</w:t>
      </w:r>
      <w:proofErr w:type="spellStart"/>
      <w:r w:rsidR="005A771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e-mail</w:t>
      </w:r>
      <w:proofErr w:type="spellEnd"/>
      <w:r w:rsidR="00221B85" w:rsidRPr="005A7711">
        <w:rPr>
          <w:rFonts w:ascii="Times New Roman" w:hAnsi="Times New Roman" w:cs="Times New Roman"/>
          <w:sz w:val="24"/>
          <w:szCs w:val="24"/>
        </w:rPr>
        <w:t xml:space="preserve"> </w:t>
      </w:r>
      <w:r w:rsidR="005A7711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2D2DCC" w:rsidRPr="00CD1759" w:rsidRDefault="00035D62">
      <w:pPr>
        <w:spacing w:line="360" w:lineRule="auto"/>
        <w:jc w:val="both"/>
      </w:pPr>
      <w:r>
        <w:t>10</w:t>
      </w:r>
      <w:r w:rsidR="002D2DCC" w:rsidRPr="00CD1759">
        <w:t>. Załącznikami do niniejszej oferty są:</w:t>
      </w:r>
    </w:p>
    <w:p w:rsidR="00EA1014" w:rsidRDefault="002D2DCC">
      <w:pPr>
        <w:spacing w:line="360" w:lineRule="auto"/>
        <w:jc w:val="both"/>
      </w:pPr>
      <w:r w:rsidRPr="00CD1759">
        <w:tab/>
      </w:r>
      <w:r w:rsidRPr="00CD1759">
        <w:tab/>
      </w:r>
    </w:p>
    <w:p w:rsidR="002D2DCC" w:rsidRPr="00CD1759" w:rsidRDefault="002D2DCC">
      <w:pPr>
        <w:spacing w:line="360" w:lineRule="auto"/>
        <w:jc w:val="both"/>
      </w:pPr>
      <w:r w:rsidRPr="00CD1759">
        <w:t xml:space="preserve">Tytuł załącznika </w:t>
      </w:r>
      <w:r w:rsidRPr="00CD1759">
        <w:tab/>
      </w:r>
      <w:r w:rsidRPr="00CD1759">
        <w:tab/>
      </w:r>
      <w:r w:rsidRPr="00CD1759">
        <w:tab/>
      </w:r>
      <w:r w:rsidRPr="00CD1759">
        <w:tab/>
        <w:t>str. oferty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………………………………………………………………..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lastRenderedPageBreak/>
        <w:t>..................................................................................................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………………………………………………………………..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………………………………………………………………..</w:t>
      </w:r>
    </w:p>
    <w:p w:rsidR="002D2DCC" w:rsidRPr="00CD1759" w:rsidRDefault="002D2DCC" w:rsidP="00167A7A">
      <w:pPr>
        <w:ind w:left="1259"/>
        <w:jc w:val="both"/>
      </w:pPr>
    </w:p>
    <w:p w:rsidR="002D2DCC" w:rsidRPr="00CD1759" w:rsidRDefault="002D2DCC">
      <w:pPr>
        <w:ind w:left="360"/>
        <w:jc w:val="both"/>
      </w:pPr>
    </w:p>
    <w:p w:rsidR="002D2DCC" w:rsidRPr="00CD1759" w:rsidRDefault="002D2DCC">
      <w:pPr>
        <w:ind w:left="360"/>
        <w:jc w:val="both"/>
      </w:pPr>
      <w:r w:rsidRPr="00CD1759">
        <w:t xml:space="preserve">Data ..................................... </w:t>
      </w:r>
    </w:p>
    <w:p w:rsidR="002D2DCC" w:rsidRPr="00CD1759" w:rsidRDefault="002D2DCC">
      <w:pPr>
        <w:ind w:left="360"/>
        <w:jc w:val="both"/>
      </w:pPr>
    </w:p>
    <w:p w:rsidR="002D2DCC" w:rsidRPr="00CD1759" w:rsidRDefault="002D2DCC">
      <w:pPr>
        <w:ind w:left="4680"/>
        <w:jc w:val="center"/>
      </w:pPr>
      <w:r w:rsidRPr="00CD1759">
        <w:t>....................................................................</w:t>
      </w:r>
    </w:p>
    <w:p w:rsidR="002D2DCC" w:rsidRPr="00CD1759" w:rsidRDefault="002D2DCC">
      <w:pPr>
        <w:ind w:left="5220"/>
        <w:jc w:val="center"/>
      </w:pPr>
      <w:r w:rsidRPr="00CD1759">
        <w:t>Podpisy osób uprawnionych</w:t>
      </w:r>
    </w:p>
    <w:p w:rsidR="002D2DCC" w:rsidRPr="00CD1759" w:rsidRDefault="002D2DCC">
      <w:pPr>
        <w:ind w:left="4140"/>
        <w:jc w:val="center"/>
      </w:pPr>
      <w:r w:rsidRPr="00CD1759">
        <w:t xml:space="preserve">do składania oświadczeń woli w imieniu </w:t>
      </w:r>
      <w:r w:rsidR="00035D62" w:rsidRPr="00CD1759">
        <w:t>Wykonawcy</w:t>
      </w:r>
    </w:p>
    <w:p w:rsidR="002D2DCC" w:rsidRPr="00CD1759" w:rsidRDefault="002D2DCC">
      <w:pPr>
        <w:jc w:val="both"/>
      </w:pPr>
    </w:p>
    <w:p w:rsidR="002D2DCC" w:rsidRPr="00CD1759" w:rsidRDefault="002D2DCC">
      <w:pPr>
        <w:jc w:val="both"/>
      </w:pPr>
    </w:p>
    <w:p w:rsidR="002D2DCC" w:rsidRPr="00CD1759" w:rsidRDefault="002D2DCC">
      <w:pPr>
        <w:jc w:val="both"/>
      </w:pPr>
    </w:p>
    <w:p w:rsidR="00221B85" w:rsidRDefault="00221B85" w:rsidP="00167A7A"/>
    <w:p w:rsidR="00221B85" w:rsidRDefault="00221B85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940990" w:rsidRDefault="00940990" w:rsidP="009E47E9">
      <w:pPr>
        <w:jc w:val="right"/>
      </w:pPr>
    </w:p>
    <w:p w:rsidR="00035D62" w:rsidRDefault="00035D62" w:rsidP="009E47E9">
      <w:pPr>
        <w:jc w:val="right"/>
      </w:pPr>
    </w:p>
    <w:p w:rsidR="00035D62" w:rsidRDefault="00035D62" w:rsidP="009E47E9">
      <w:pPr>
        <w:jc w:val="right"/>
      </w:pPr>
    </w:p>
    <w:p w:rsidR="00035D62" w:rsidRDefault="00035D62" w:rsidP="009E47E9">
      <w:pPr>
        <w:jc w:val="right"/>
      </w:pPr>
    </w:p>
    <w:p w:rsidR="00035D62" w:rsidRDefault="00035D62" w:rsidP="009E47E9">
      <w:pPr>
        <w:jc w:val="right"/>
      </w:pPr>
    </w:p>
    <w:p w:rsidR="00035D62" w:rsidRDefault="00035D62" w:rsidP="009E47E9">
      <w:pPr>
        <w:jc w:val="right"/>
      </w:pPr>
    </w:p>
    <w:p w:rsidR="00035D62" w:rsidRDefault="00035D62" w:rsidP="009E47E9">
      <w:pPr>
        <w:jc w:val="right"/>
      </w:pPr>
    </w:p>
    <w:p w:rsidR="00035D62" w:rsidRDefault="00035D62" w:rsidP="009E47E9">
      <w:pPr>
        <w:jc w:val="right"/>
      </w:pPr>
    </w:p>
    <w:p w:rsidR="00035D62" w:rsidRDefault="00035D62" w:rsidP="009E47E9">
      <w:pPr>
        <w:jc w:val="right"/>
      </w:pPr>
    </w:p>
    <w:p w:rsidR="00035D62" w:rsidRDefault="00035D62" w:rsidP="009E47E9">
      <w:pPr>
        <w:jc w:val="right"/>
      </w:pPr>
    </w:p>
    <w:p w:rsidR="00EA1014" w:rsidRDefault="00EA1014" w:rsidP="009E47E9">
      <w:pPr>
        <w:jc w:val="right"/>
      </w:pPr>
    </w:p>
    <w:p w:rsidR="00035D62" w:rsidRDefault="00035D62" w:rsidP="009E47E9">
      <w:pPr>
        <w:jc w:val="right"/>
      </w:pPr>
    </w:p>
    <w:p w:rsidR="009057F8" w:rsidRDefault="009057F8" w:rsidP="009E47E9">
      <w:pPr>
        <w:jc w:val="right"/>
      </w:pPr>
    </w:p>
    <w:p w:rsidR="008B7AF0" w:rsidRDefault="008B7AF0" w:rsidP="009E47E9">
      <w:pPr>
        <w:jc w:val="right"/>
        <w:rPr>
          <w:b/>
        </w:rPr>
      </w:pPr>
    </w:p>
    <w:p w:rsidR="008B7AF0" w:rsidRDefault="008B7AF0" w:rsidP="009E47E9">
      <w:pPr>
        <w:jc w:val="right"/>
        <w:rPr>
          <w:b/>
        </w:rPr>
      </w:pPr>
    </w:p>
    <w:p w:rsidR="008B7AF0" w:rsidRDefault="008B7AF0" w:rsidP="009E47E9">
      <w:pPr>
        <w:jc w:val="right"/>
        <w:rPr>
          <w:b/>
        </w:rPr>
      </w:pPr>
    </w:p>
    <w:p w:rsidR="008B7AF0" w:rsidRDefault="008B7AF0" w:rsidP="009E47E9">
      <w:pPr>
        <w:jc w:val="right"/>
        <w:rPr>
          <w:b/>
        </w:rPr>
      </w:pPr>
    </w:p>
    <w:p w:rsidR="008B7AF0" w:rsidRDefault="008B7AF0" w:rsidP="009E47E9">
      <w:pPr>
        <w:jc w:val="right"/>
        <w:rPr>
          <w:b/>
        </w:rPr>
      </w:pPr>
    </w:p>
    <w:p w:rsidR="002D2DCC" w:rsidRPr="009057F8" w:rsidRDefault="00F433E7" w:rsidP="009E47E9">
      <w:pPr>
        <w:jc w:val="right"/>
        <w:rPr>
          <w:b/>
        </w:rPr>
      </w:pPr>
      <w:r w:rsidRPr="009057F8">
        <w:rPr>
          <w:b/>
        </w:rPr>
        <w:lastRenderedPageBreak/>
        <w:t>Z</w:t>
      </w:r>
      <w:r w:rsidR="009E47E9" w:rsidRPr="009057F8">
        <w:rPr>
          <w:b/>
        </w:rPr>
        <w:t xml:space="preserve">ałącznik </w:t>
      </w:r>
      <w:r w:rsidRPr="009057F8">
        <w:rPr>
          <w:b/>
        </w:rPr>
        <w:t xml:space="preserve"> nr 2 </w:t>
      </w:r>
      <w:r w:rsidR="009E47E9" w:rsidRPr="009057F8">
        <w:rPr>
          <w:b/>
        </w:rPr>
        <w:t>do SIWZ</w:t>
      </w:r>
    </w:p>
    <w:p w:rsidR="002D2DCC" w:rsidRPr="00B51DC5" w:rsidRDefault="002D2DCC" w:rsidP="006017A0"/>
    <w:p w:rsidR="00F433E7" w:rsidRPr="00B51DC5" w:rsidRDefault="00F433E7" w:rsidP="00F433E7">
      <w:pPr>
        <w:spacing w:line="480" w:lineRule="auto"/>
        <w:ind w:left="5246" w:firstLine="708"/>
        <w:rPr>
          <w:b/>
        </w:rPr>
      </w:pPr>
      <w:r w:rsidRPr="00B51DC5">
        <w:rPr>
          <w:b/>
        </w:rPr>
        <w:t>Zamawiający:</w:t>
      </w:r>
    </w:p>
    <w:p w:rsidR="00F433E7" w:rsidRPr="00B51DC5" w:rsidRDefault="00F433E7" w:rsidP="00F433E7">
      <w:pPr>
        <w:pStyle w:val="Bezodstpw"/>
        <w:ind w:left="5954"/>
      </w:pPr>
      <w:r w:rsidRPr="00B51DC5">
        <w:t xml:space="preserve">Gmina Włocławek </w:t>
      </w:r>
    </w:p>
    <w:p w:rsidR="00F433E7" w:rsidRPr="00B51DC5" w:rsidRDefault="00F433E7" w:rsidP="00F433E7">
      <w:pPr>
        <w:pStyle w:val="Bezodstpw"/>
        <w:ind w:left="5954"/>
      </w:pPr>
      <w:r w:rsidRPr="00B51DC5">
        <w:t xml:space="preserve">ul. Królewiecka 7 </w:t>
      </w:r>
    </w:p>
    <w:p w:rsidR="00F433E7" w:rsidRPr="00B51DC5" w:rsidRDefault="00F433E7" w:rsidP="00F433E7">
      <w:pPr>
        <w:pStyle w:val="Bezodstpw"/>
        <w:ind w:left="5954"/>
      </w:pPr>
      <w:r w:rsidRPr="00B51DC5">
        <w:t xml:space="preserve">87 -800 Włocławek </w:t>
      </w:r>
    </w:p>
    <w:p w:rsidR="00F433E7" w:rsidRPr="00B51DC5" w:rsidRDefault="00F433E7" w:rsidP="00F433E7">
      <w:pPr>
        <w:ind w:left="5954"/>
        <w:jc w:val="center"/>
        <w:rPr>
          <w:i/>
        </w:rPr>
      </w:pPr>
    </w:p>
    <w:p w:rsidR="00F433E7" w:rsidRPr="00B51DC5" w:rsidRDefault="00F433E7" w:rsidP="00F433E7">
      <w:pPr>
        <w:spacing w:line="480" w:lineRule="auto"/>
        <w:rPr>
          <w:b/>
        </w:rPr>
      </w:pPr>
      <w:r w:rsidRPr="00B51DC5">
        <w:rPr>
          <w:b/>
        </w:rPr>
        <w:t>Wykonawca:</w:t>
      </w:r>
    </w:p>
    <w:p w:rsidR="00B51DC5" w:rsidRPr="00B51DC5" w:rsidRDefault="00F433E7" w:rsidP="00B51DC5">
      <w:pPr>
        <w:tabs>
          <w:tab w:val="left" w:pos="8931"/>
        </w:tabs>
        <w:spacing w:line="480" w:lineRule="auto"/>
        <w:ind w:right="139"/>
      </w:pPr>
      <w:r w:rsidRPr="00B51DC5">
        <w:t>……………………………………</w:t>
      </w:r>
      <w:r w:rsidR="00B51DC5" w:rsidRPr="00B51DC5">
        <w:t>………………………………………………………………………………………………………………………………………………………………</w:t>
      </w:r>
    </w:p>
    <w:p w:rsidR="00F433E7" w:rsidRPr="00B51DC5" w:rsidRDefault="00F433E7" w:rsidP="00FB38A3">
      <w:pPr>
        <w:spacing w:line="480" w:lineRule="auto"/>
        <w:ind w:right="-2"/>
        <w:jc w:val="center"/>
        <w:rPr>
          <w:i/>
        </w:rPr>
      </w:pPr>
      <w:r w:rsidRPr="00B51DC5">
        <w:rPr>
          <w:i/>
        </w:rPr>
        <w:t>(pełna nazwa/firma, adres, w zależności od podmiotu: NIP/PESEL, KRS/</w:t>
      </w:r>
      <w:proofErr w:type="spellStart"/>
      <w:r w:rsidRPr="00B51DC5">
        <w:rPr>
          <w:i/>
        </w:rPr>
        <w:t>CEiDG</w:t>
      </w:r>
      <w:proofErr w:type="spellEnd"/>
      <w:r w:rsidRPr="00B51DC5">
        <w:rPr>
          <w:i/>
        </w:rPr>
        <w:t>)</w:t>
      </w:r>
    </w:p>
    <w:p w:rsidR="00F433E7" w:rsidRPr="00B51DC5" w:rsidRDefault="00F433E7" w:rsidP="00F433E7">
      <w:pPr>
        <w:spacing w:line="480" w:lineRule="auto"/>
        <w:rPr>
          <w:u w:val="single"/>
        </w:rPr>
      </w:pPr>
      <w:r w:rsidRPr="00B51DC5">
        <w:rPr>
          <w:u w:val="single"/>
        </w:rPr>
        <w:t>reprezentowany przez:</w:t>
      </w:r>
    </w:p>
    <w:p w:rsidR="00F433E7" w:rsidRPr="00B51DC5" w:rsidRDefault="00F433E7" w:rsidP="00B51DC5">
      <w:pPr>
        <w:spacing w:line="480" w:lineRule="auto"/>
        <w:ind w:right="-2"/>
      </w:pPr>
      <w:r w:rsidRPr="00B51DC5">
        <w:t>…………………………………………………………………………</w:t>
      </w:r>
      <w:r w:rsidR="00B51DC5" w:rsidRPr="00B51DC5">
        <w:t>…………………………………………………………………………………………………………………………………………………………</w:t>
      </w:r>
      <w:r w:rsidR="00FB38A3">
        <w:t>…………………………………………………………………</w:t>
      </w:r>
    </w:p>
    <w:p w:rsidR="00F433E7" w:rsidRPr="00B51DC5" w:rsidRDefault="00F433E7" w:rsidP="00FB38A3">
      <w:pPr>
        <w:tabs>
          <w:tab w:val="left" w:pos="9070"/>
        </w:tabs>
        <w:ind w:right="-2"/>
        <w:jc w:val="center"/>
        <w:rPr>
          <w:i/>
        </w:rPr>
      </w:pPr>
      <w:r w:rsidRPr="00B51DC5">
        <w:rPr>
          <w:i/>
        </w:rPr>
        <w:t>(imię, nazwisko, stanowisko/podstawa do  reprezentacji)</w:t>
      </w:r>
    </w:p>
    <w:p w:rsidR="00F433E7" w:rsidRPr="00B51DC5" w:rsidRDefault="00F433E7" w:rsidP="00F433E7"/>
    <w:p w:rsidR="00F433E7" w:rsidRPr="00B51DC5" w:rsidRDefault="00F433E7" w:rsidP="00F433E7">
      <w:pPr>
        <w:spacing w:after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Oświadczenie wykonawcy </w:t>
      </w:r>
    </w:p>
    <w:p w:rsidR="00F433E7" w:rsidRPr="00B51DC5" w:rsidRDefault="00F433E7" w:rsidP="00F433E7">
      <w:pPr>
        <w:spacing w:line="360" w:lineRule="auto"/>
        <w:jc w:val="center"/>
        <w:rPr>
          <w:b/>
        </w:rPr>
      </w:pPr>
      <w:r w:rsidRPr="00B51DC5">
        <w:rPr>
          <w:b/>
        </w:rPr>
        <w:t xml:space="preserve">składane na podstawie art. 25a ust. 1 ustawy z dnia 29 stycznia 2004 r. </w:t>
      </w:r>
    </w:p>
    <w:p w:rsidR="00F433E7" w:rsidRPr="00B51DC5" w:rsidRDefault="00F433E7" w:rsidP="00F433E7">
      <w:pPr>
        <w:spacing w:line="360" w:lineRule="auto"/>
        <w:jc w:val="center"/>
        <w:rPr>
          <w:b/>
        </w:rPr>
      </w:pPr>
      <w:r w:rsidRPr="00B51DC5">
        <w:rPr>
          <w:b/>
        </w:rPr>
        <w:t xml:space="preserve"> Prawo zamówień publicznych (dalej jako: ustawa </w:t>
      </w:r>
      <w:proofErr w:type="spellStart"/>
      <w:r w:rsidRPr="00B51DC5">
        <w:rPr>
          <w:b/>
        </w:rPr>
        <w:t>Pzp</w:t>
      </w:r>
      <w:proofErr w:type="spellEnd"/>
      <w:r w:rsidRPr="00B51DC5">
        <w:rPr>
          <w:b/>
        </w:rPr>
        <w:t xml:space="preserve">), </w:t>
      </w:r>
    </w:p>
    <w:p w:rsidR="00F433E7" w:rsidRPr="008B7AF0" w:rsidRDefault="00F433E7" w:rsidP="008B7AF0">
      <w:pPr>
        <w:spacing w:before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DOTYCZĄCE SPEŁNIANIA WARUNKÓW UDZIAŁU W POSTĘPOWANIU </w:t>
      </w:r>
    </w:p>
    <w:p w:rsidR="00035D62" w:rsidRDefault="00F433E7" w:rsidP="00035D62">
      <w:pPr>
        <w:pStyle w:val="Tekstpodstawowy"/>
        <w:ind w:left="360"/>
        <w:rPr>
          <w:b/>
          <w:bCs/>
          <w:iCs/>
        </w:rPr>
      </w:pPr>
      <w:r w:rsidRPr="00B51DC5">
        <w:t>Na potrzeby postępowania o udziel</w:t>
      </w:r>
      <w:r w:rsidR="000B0DDC">
        <w:t>enie zamówienia publicznego</w:t>
      </w:r>
      <w:r w:rsidR="000B0DDC">
        <w:br/>
        <w:t xml:space="preserve">pn. </w:t>
      </w:r>
      <w:r w:rsidR="00035D62">
        <w:rPr>
          <w:b/>
          <w:bCs/>
          <w:iCs/>
        </w:rPr>
        <w:t>Wymiana odcinka sieci wodociągowej w miejscowości Kruszyn w ramach zadania „Budowa sieci wodociągowej w miejscowości Ludwinowo- Kruszyn-Dębice wraz z budową studni głębinowej i infrastruktury towarzyszącej w Dębicach”</w:t>
      </w:r>
      <w:r w:rsidR="0047175B">
        <w:rPr>
          <w:b/>
          <w:bCs/>
          <w:iCs/>
        </w:rPr>
        <w:t xml:space="preserve"> RBRiGK.271.12.2017</w:t>
      </w:r>
      <w:r w:rsidR="00035D62">
        <w:rPr>
          <w:b/>
          <w:bCs/>
          <w:iCs/>
        </w:rPr>
        <w:t>.</w:t>
      </w:r>
    </w:p>
    <w:p w:rsidR="000B0DDC" w:rsidRDefault="000B0DDC" w:rsidP="000B0DDC">
      <w:pPr>
        <w:pStyle w:val="Tekstpodstawowy"/>
        <w:ind w:left="360"/>
        <w:rPr>
          <w:b/>
          <w:bCs/>
          <w:i/>
          <w:iCs/>
        </w:rPr>
      </w:pPr>
    </w:p>
    <w:p w:rsidR="00F433E7" w:rsidRPr="00B51DC5" w:rsidRDefault="00D64A05" w:rsidP="00E30D14">
      <w:pPr>
        <w:pStyle w:val="Tekstpodstawowy"/>
        <w:numPr>
          <w:ilvl w:val="0"/>
          <w:numId w:val="23"/>
        </w:numPr>
        <w:ind w:left="360" w:hanging="426"/>
      </w:pPr>
      <w:r w:rsidRPr="000B0DDC">
        <w:rPr>
          <w:bCs/>
          <w:iCs/>
        </w:rPr>
        <w:t xml:space="preserve"> prowadzonego przez Gminę Włocławek, </w:t>
      </w:r>
      <w:r w:rsidR="00F433E7" w:rsidRPr="000B0DDC">
        <w:rPr>
          <w:i/>
        </w:rPr>
        <w:t xml:space="preserve"> </w:t>
      </w:r>
      <w:r w:rsidR="00F433E7" w:rsidRPr="00B51DC5">
        <w:t>oświadczam, co następuje:</w:t>
      </w:r>
    </w:p>
    <w:p w:rsidR="00F433E7" w:rsidRPr="00FB38A3" w:rsidRDefault="00F433E7" w:rsidP="00FB38A3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INFORMACJA DOTYCZĄCA WYKONAWCY:</w:t>
      </w:r>
    </w:p>
    <w:p w:rsidR="00333954" w:rsidRDefault="00F433E7" w:rsidP="00F433E7">
      <w:pPr>
        <w:spacing w:line="360" w:lineRule="auto"/>
        <w:jc w:val="both"/>
      </w:pPr>
      <w:r w:rsidRPr="00B51DC5">
        <w:t>Oświadczam, że spełniam warunki udziału w postępowaniu</w:t>
      </w:r>
      <w:r w:rsidR="00B51DC5">
        <w:t xml:space="preserve"> </w:t>
      </w:r>
      <w:r w:rsidR="00333954">
        <w:t xml:space="preserve">określone przez zamawiającego w </w:t>
      </w:r>
      <w:r w:rsidR="00B51DC5">
        <w:t>SIWZ</w:t>
      </w:r>
      <w:r w:rsidR="00333954">
        <w:t>:</w:t>
      </w:r>
    </w:p>
    <w:p w:rsidR="00333954" w:rsidRDefault="00333954" w:rsidP="00F433E7">
      <w:pPr>
        <w:spacing w:line="360" w:lineRule="auto"/>
        <w:jc w:val="both"/>
      </w:pPr>
      <w:r>
        <w:t>- rozdział V pkt.</w:t>
      </w:r>
      <w:r w:rsidR="001F3785">
        <w:t>52.2.</w:t>
      </w:r>
      <w:r>
        <w:t xml:space="preserve"> </w:t>
      </w:r>
      <w:r w:rsidRPr="00FB38A3">
        <w:rPr>
          <w:b/>
        </w:rPr>
        <w:t>dotyczący sytuacji ekonomicznej lub finansowej,</w:t>
      </w:r>
    </w:p>
    <w:p w:rsidR="00333954" w:rsidRDefault="00333954" w:rsidP="00F433E7">
      <w:pPr>
        <w:spacing w:line="360" w:lineRule="auto"/>
        <w:jc w:val="both"/>
      </w:pPr>
      <w:r>
        <w:t>-rozdział V pkt.</w:t>
      </w:r>
      <w:r w:rsidR="001F3785">
        <w:t>5</w:t>
      </w:r>
      <w:r>
        <w:t>.</w:t>
      </w:r>
      <w:r w:rsidR="001F3785">
        <w:t>2.</w:t>
      </w:r>
      <w:r>
        <w:t>3.   dotyc</w:t>
      </w:r>
      <w:r w:rsidR="00FB38A3">
        <w:t xml:space="preserve">zących </w:t>
      </w:r>
      <w:r>
        <w:t xml:space="preserve"> </w:t>
      </w:r>
      <w:r w:rsidRPr="00FB38A3">
        <w:rPr>
          <w:b/>
        </w:rPr>
        <w:t>zdolności technicznej lub zawodowej</w:t>
      </w:r>
      <w:r w:rsidR="00F02008">
        <w:t>.</w:t>
      </w:r>
      <w:r w:rsidR="00F433E7" w:rsidRPr="00B51DC5">
        <w:t> </w:t>
      </w:r>
    </w:p>
    <w:p w:rsidR="00F433E7" w:rsidRPr="00B51DC5" w:rsidRDefault="00F433E7" w:rsidP="00F433E7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F433E7" w:rsidRPr="00B51DC5" w:rsidRDefault="00F433E7" w:rsidP="00F433E7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F433E7" w:rsidRPr="00B51DC5" w:rsidRDefault="00FB38A3" w:rsidP="00FB38A3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F433E7" w:rsidRPr="00B51DC5" w:rsidRDefault="00F433E7" w:rsidP="00F433E7">
      <w:pPr>
        <w:spacing w:line="360" w:lineRule="auto"/>
        <w:ind w:left="5664" w:firstLine="708"/>
        <w:jc w:val="both"/>
        <w:rPr>
          <w:i/>
        </w:rPr>
      </w:pPr>
    </w:p>
    <w:p w:rsidR="00F433E7" w:rsidRPr="00B51DC5" w:rsidRDefault="00F433E7" w:rsidP="00F433E7">
      <w:pPr>
        <w:shd w:val="clear" w:color="auto" w:fill="BFBFBF" w:themeFill="background1" w:themeFillShade="BF"/>
        <w:spacing w:line="360" w:lineRule="auto"/>
        <w:jc w:val="both"/>
      </w:pPr>
      <w:r w:rsidRPr="00B51DC5">
        <w:rPr>
          <w:b/>
        </w:rPr>
        <w:t>INFORMACJA W ZWIĄZKU Z POLEGANIEM NA ZASOBACH INNYCH PODMIOTÓW</w:t>
      </w:r>
      <w:r w:rsidRPr="00B51DC5">
        <w:t xml:space="preserve">: </w:t>
      </w:r>
    </w:p>
    <w:p w:rsidR="00FB38A3" w:rsidRDefault="00F433E7" w:rsidP="00FB38A3">
      <w:pPr>
        <w:spacing w:line="360" w:lineRule="auto"/>
        <w:jc w:val="both"/>
      </w:pPr>
      <w:r w:rsidRPr="00B51DC5">
        <w:t>Oświadczam, że w celu wykazania spełniania warunków udziału w postępowaniu, określonych przez zamawiającego w</w:t>
      </w:r>
      <w:r w:rsidR="00FB38A3">
        <w:t xml:space="preserve"> SIWZ:</w:t>
      </w:r>
    </w:p>
    <w:p w:rsidR="00FB38A3" w:rsidRDefault="00FB38A3" w:rsidP="00FB38A3">
      <w:pPr>
        <w:spacing w:line="360" w:lineRule="auto"/>
        <w:jc w:val="both"/>
      </w:pPr>
      <w:r>
        <w:t>- rozdział V pkt</w:t>
      </w:r>
      <w:r w:rsidR="001F3785">
        <w:t xml:space="preserve">5.2. </w:t>
      </w:r>
      <w:r>
        <w:t xml:space="preserve"> </w:t>
      </w:r>
      <w:r w:rsidRPr="00FB38A3">
        <w:rPr>
          <w:b/>
        </w:rPr>
        <w:t>dotyczący sytuacji ekonomicznej lub finansowej,</w:t>
      </w:r>
    </w:p>
    <w:p w:rsidR="00FB38A3" w:rsidRDefault="00FB38A3" w:rsidP="00FB38A3">
      <w:pPr>
        <w:spacing w:line="360" w:lineRule="auto"/>
        <w:jc w:val="both"/>
      </w:pPr>
      <w:r>
        <w:t>-rozdział V pkt</w:t>
      </w:r>
      <w:r w:rsidR="001F3785">
        <w:t xml:space="preserve"> 5.2.3.</w:t>
      </w:r>
      <w:r>
        <w:t xml:space="preserve">   dotyczących  </w:t>
      </w:r>
      <w:r w:rsidRPr="00FB38A3">
        <w:rPr>
          <w:b/>
        </w:rPr>
        <w:t>zdolności technicznej lub zawodowej</w:t>
      </w:r>
      <w:r>
        <w:t xml:space="preserve"> .</w:t>
      </w:r>
      <w:r w:rsidRPr="00B51DC5">
        <w:t> </w:t>
      </w:r>
    </w:p>
    <w:p w:rsidR="00F433E7" w:rsidRPr="00B51DC5" w:rsidRDefault="00F433E7" w:rsidP="00F433E7">
      <w:pPr>
        <w:spacing w:line="360" w:lineRule="auto"/>
        <w:jc w:val="both"/>
      </w:pPr>
      <w:r w:rsidRPr="00B51DC5">
        <w:t>polegam na zasobach następującego/</w:t>
      </w:r>
      <w:proofErr w:type="spellStart"/>
      <w:r w:rsidRPr="00B51DC5">
        <w:t>ych</w:t>
      </w:r>
      <w:proofErr w:type="spellEnd"/>
      <w:r w:rsidRPr="00B51DC5">
        <w:t xml:space="preserve"> podmiotu/ów:</w:t>
      </w:r>
      <w:r w:rsidR="00FB38A3">
        <w:t xml:space="preserve"> </w:t>
      </w:r>
      <w:r w:rsidRPr="00B51DC5">
        <w:t>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F433E7" w:rsidRPr="00B51DC5" w:rsidRDefault="00F433E7" w:rsidP="00F433E7">
      <w:pPr>
        <w:spacing w:line="360" w:lineRule="auto"/>
        <w:jc w:val="both"/>
        <w:rPr>
          <w:i/>
        </w:rPr>
      </w:pPr>
      <w:r w:rsidRPr="00B51DC5">
        <w:t>……………………………………………</w:t>
      </w:r>
      <w:r w:rsidR="00FB38A3">
        <w:t xml:space="preserve">……………………………………………………           </w:t>
      </w:r>
      <w:r w:rsidRPr="00B51DC5">
        <w:rPr>
          <w:i/>
        </w:rPr>
        <w:t xml:space="preserve">(wskazać podmiot i określić odpowiedni zakres dla wskazanego podmiotu). </w:t>
      </w:r>
    </w:p>
    <w:p w:rsidR="00F433E7" w:rsidRPr="00B51DC5" w:rsidRDefault="00F433E7" w:rsidP="00F433E7">
      <w:pPr>
        <w:spacing w:line="360" w:lineRule="auto"/>
        <w:jc w:val="both"/>
      </w:pPr>
    </w:p>
    <w:p w:rsidR="00F433E7" w:rsidRPr="00B51DC5" w:rsidRDefault="00F433E7" w:rsidP="00F433E7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F433E7" w:rsidRPr="00B51DC5" w:rsidRDefault="00F433E7" w:rsidP="00F433E7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F433E7" w:rsidRPr="00B51DC5" w:rsidRDefault="00F433E7" w:rsidP="00FB38A3">
      <w:pPr>
        <w:spacing w:line="360" w:lineRule="auto"/>
        <w:ind w:left="5664" w:firstLine="708"/>
        <w:jc w:val="both"/>
        <w:rPr>
          <w:i/>
        </w:rPr>
      </w:pPr>
      <w:r w:rsidRPr="00B51DC5">
        <w:rPr>
          <w:i/>
        </w:rPr>
        <w:t>(podpis)</w:t>
      </w:r>
    </w:p>
    <w:p w:rsidR="00F433E7" w:rsidRPr="00B51DC5" w:rsidRDefault="00F433E7" w:rsidP="00F433E7">
      <w:pPr>
        <w:spacing w:line="360" w:lineRule="auto"/>
        <w:ind w:left="5664" w:firstLine="708"/>
        <w:jc w:val="both"/>
        <w:rPr>
          <w:i/>
        </w:rPr>
      </w:pPr>
    </w:p>
    <w:p w:rsidR="00F433E7" w:rsidRPr="00B51DC5" w:rsidRDefault="00F433E7" w:rsidP="00F433E7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OŚWIADCZENIE DOTYCZĄCE PODANYCH INFORMACJI:</w:t>
      </w:r>
    </w:p>
    <w:p w:rsidR="00F433E7" w:rsidRPr="00B51DC5" w:rsidRDefault="00F433E7" w:rsidP="00F433E7">
      <w:pPr>
        <w:spacing w:line="360" w:lineRule="auto"/>
        <w:jc w:val="both"/>
      </w:pPr>
    </w:p>
    <w:p w:rsidR="00F433E7" w:rsidRPr="00B51DC5" w:rsidRDefault="00F433E7" w:rsidP="00F433E7">
      <w:pPr>
        <w:spacing w:line="360" w:lineRule="auto"/>
        <w:jc w:val="both"/>
      </w:pPr>
      <w:r w:rsidRPr="00B51DC5">
        <w:t xml:space="preserve">Oświadczam, że wszystkie informacje podane w powyższych oświadczeniach są aktualne </w:t>
      </w:r>
      <w:r w:rsidRPr="00B51DC5">
        <w:br/>
        <w:t>i zgodne z prawdą oraz zostały przedstawione z pełną świadomością konsekwencji wprowadzenia zamawiającego w błąd przy przedstawianiu informacji.</w:t>
      </w:r>
    </w:p>
    <w:p w:rsidR="00F433E7" w:rsidRPr="00B51DC5" w:rsidRDefault="00F433E7" w:rsidP="00F433E7">
      <w:pPr>
        <w:spacing w:line="360" w:lineRule="auto"/>
        <w:jc w:val="both"/>
      </w:pPr>
    </w:p>
    <w:p w:rsidR="00F433E7" w:rsidRPr="00B51DC5" w:rsidRDefault="00F433E7" w:rsidP="00F433E7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F433E7" w:rsidRPr="00B51DC5" w:rsidRDefault="00F433E7" w:rsidP="00F433E7">
      <w:pPr>
        <w:spacing w:line="360" w:lineRule="auto"/>
        <w:jc w:val="both"/>
      </w:pPr>
    </w:p>
    <w:p w:rsidR="00F433E7" w:rsidRPr="00B51DC5" w:rsidRDefault="00F433E7" w:rsidP="00F433E7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5579F5" w:rsidRPr="00D64A05" w:rsidRDefault="00D64A05" w:rsidP="00D64A05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5579F5" w:rsidRDefault="005579F5" w:rsidP="000D5FD4">
      <w:pPr>
        <w:jc w:val="right"/>
      </w:pPr>
    </w:p>
    <w:p w:rsidR="00221B85" w:rsidRDefault="00221B85" w:rsidP="000D5FD4">
      <w:pPr>
        <w:jc w:val="right"/>
      </w:pPr>
    </w:p>
    <w:p w:rsidR="00221B85" w:rsidRDefault="00221B85" w:rsidP="000D5FD4">
      <w:pPr>
        <w:jc w:val="right"/>
      </w:pPr>
    </w:p>
    <w:p w:rsidR="00221B85" w:rsidRPr="00CD1759" w:rsidRDefault="00221B85" w:rsidP="000D5FD4">
      <w:pPr>
        <w:jc w:val="right"/>
      </w:pPr>
    </w:p>
    <w:p w:rsidR="00F02008" w:rsidRDefault="00F02008" w:rsidP="000D5FD4">
      <w:pPr>
        <w:jc w:val="right"/>
      </w:pPr>
    </w:p>
    <w:p w:rsidR="001F3785" w:rsidRDefault="001F3785" w:rsidP="000D5FD4">
      <w:pPr>
        <w:jc w:val="right"/>
        <w:rPr>
          <w:b/>
        </w:rPr>
      </w:pPr>
    </w:p>
    <w:p w:rsidR="001F3785" w:rsidRDefault="001F3785" w:rsidP="000D5FD4">
      <w:pPr>
        <w:jc w:val="right"/>
        <w:rPr>
          <w:b/>
        </w:rPr>
      </w:pPr>
    </w:p>
    <w:p w:rsidR="008B7AF0" w:rsidRDefault="008B7AF0" w:rsidP="000D5FD4">
      <w:pPr>
        <w:jc w:val="right"/>
        <w:rPr>
          <w:b/>
        </w:rPr>
      </w:pPr>
    </w:p>
    <w:p w:rsidR="002D2DCC" w:rsidRPr="009057F8" w:rsidRDefault="002D2DCC" w:rsidP="000D5FD4">
      <w:pPr>
        <w:jc w:val="right"/>
        <w:rPr>
          <w:b/>
        </w:rPr>
      </w:pPr>
      <w:bookmarkStart w:id="0" w:name="_GoBack"/>
      <w:bookmarkEnd w:id="0"/>
      <w:r w:rsidRPr="009057F8">
        <w:rPr>
          <w:b/>
        </w:rPr>
        <w:lastRenderedPageBreak/>
        <w:t xml:space="preserve">Załącznik </w:t>
      </w:r>
      <w:r w:rsidR="00026C8E" w:rsidRPr="009057F8">
        <w:rPr>
          <w:b/>
        </w:rPr>
        <w:t xml:space="preserve">nr 3 </w:t>
      </w:r>
      <w:r w:rsidRPr="009057F8">
        <w:rPr>
          <w:b/>
        </w:rPr>
        <w:t xml:space="preserve">do SIWZ   </w:t>
      </w:r>
    </w:p>
    <w:p w:rsidR="002D2DCC" w:rsidRDefault="002D2DCC" w:rsidP="006017A0"/>
    <w:p w:rsidR="001F3785" w:rsidRDefault="001F3785" w:rsidP="006017A0"/>
    <w:p w:rsidR="00A02184" w:rsidRPr="00A02184" w:rsidRDefault="00A02184" w:rsidP="00A02184">
      <w:pPr>
        <w:ind w:left="5246" w:firstLine="708"/>
        <w:rPr>
          <w:b/>
        </w:rPr>
      </w:pPr>
      <w:r w:rsidRPr="00A02184">
        <w:rPr>
          <w:b/>
        </w:rPr>
        <w:t>Zamawiający:</w:t>
      </w:r>
    </w:p>
    <w:p w:rsidR="00A02184" w:rsidRPr="00A02184" w:rsidRDefault="00A02184" w:rsidP="00A02184">
      <w:pPr>
        <w:pStyle w:val="Bezodstpw"/>
        <w:ind w:left="5954"/>
      </w:pPr>
      <w:r w:rsidRPr="00A02184">
        <w:t xml:space="preserve">Gmina Włocławek </w:t>
      </w:r>
    </w:p>
    <w:p w:rsidR="00A02184" w:rsidRPr="00A02184" w:rsidRDefault="00A02184" w:rsidP="00A02184">
      <w:pPr>
        <w:pStyle w:val="Bezodstpw"/>
        <w:ind w:left="5954"/>
      </w:pPr>
      <w:r w:rsidRPr="00A02184">
        <w:t xml:space="preserve">ul. Królewiecka 7 </w:t>
      </w:r>
    </w:p>
    <w:p w:rsidR="00A02184" w:rsidRPr="00A02184" w:rsidRDefault="00A02184" w:rsidP="00A02184">
      <w:pPr>
        <w:pStyle w:val="Bezodstpw"/>
        <w:ind w:left="5954"/>
      </w:pPr>
      <w:r w:rsidRPr="00A02184">
        <w:t xml:space="preserve"> 87 -800    Włocławek </w:t>
      </w:r>
    </w:p>
    <w:p w:rsidR="00A02184" w:rsidRPr="00A02184" w:rsidRDefault="00A02184" w:rsidP="00A02184">
      <w:pPr>
        <w:rPr>
          <w:b/>
        </w:rPr>
      </w:pPr>
    </w:p>
    <w:p w:rsidR="00A02184" w:rsidRPr="00A02184" w:rsidRDefault="00A02184" w:rsidP="00A02184">
      <w:pPr>
        <w:rPr>
          <w:b/>
        </w:rPr>
      </w:pPr>
    </w:p>
    <w:p w:rsidR="00A02184" w:rsidRPr="00A02184" w:rsidRDefault="00A02184" w:rsidP="00A02184">
      <w:pPr>
        <w:rPr>
          <w:b/>
        </w:rPr>
      </w:pPr>
      <w:r w:rsidRPr="00A02184">
        <w:rPr>
          <w:b/>
        </w:rPr>
        <w:t>Wykonawca:</w:t>
      </w:r>
    </w:p>
    <w:p w:rsidR="00A02184" w:rsidRPr="00A02184" w:rsidRDefault="00A02184" w:rsidP="00A02184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02184" w:rsidRPr="00A02184" w:rsidRDefault="00A02184" w:rsidP="00A02184">
      <w:pPr>
        <w:ind w:right="-2"/>
        <w:jc w:val="center"/>
        <w:rPr>
          <w:i/>
        </w:rPr>
      </w:pPr>
      <w:r w:rsidRPr="00A02184">
        <w:rPr>
          <w:i/>
        </w:rPr>
        <w:t>(pełna nazwa/firma, adres,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</w:p>
    <w:p w:rsidR="00A02184" w:rsidRPr="00A02184" w:rsidRDefault="00A02184" w:rsidP="00A02184">
      <w:pPr>
        <w:ind w:right="-2"/>
        <w:jc w:val="center"/>
        <w:rPr>
          <w:i/>
        </w:rPr>
      </w:pPr>
    </w:p>
    <w:p w:rsidR="00A02184" w:rsidRPr="00A02184" w:rsidRDefault="00A02184" w:rsidP="00A02184">
      <w:pPr>
        <w:ind w:right="-2"/>
        <w:rPr>
          <w:u w:val="single"/>
        </w:rPr>
      </w:pPr>
      <w:r w:rsidRPr="00A02184">
        <w:rPr>
          <w:u w:val="single"/>
        </w:rPr>
        <w:t>reprezentowany przez:</w:t>
      </w:r>
    </w:p>
    <w:p w:rsidR="00A02184" w:rsidRPr="00A02184" w:rsidRDefault="00A02184" w:rsidP="00A02184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02184" w:rsidRPr="00A02184" w:rsidRDefault="00A02184" w:rsidP="00A02184">
      <w:pPr>
        <w:ind w:right="-2"/>
        <w:jc w:val="center"/>
        <w:rPr>
          <w:i/>
        </w:rPr>
      </w:pPr>
      <w:r w:rsidRPr="00A02184">
        <w:rPr>
          <w:i/>
        </w:rPr>
        <w:t>(imię, nazwisko, stanowisko/podstawa do reprezentacji)</w:t>
      </w:r>
    </w:p>
    <w:p w:rsidR="00A02184" w:rsidRPr="00A02184" w:rsidRDefault="00A02184" w:rsidP="00A02184"/>
    <w:p w:rsidR="00A02184" w:rsidRPr="00A02184" w:rsidRDefault="00A02184" w:rsidP="00A02184"/>
    <w:p w:rsidR="00A02184" w:rsidRPr="00A02184" w:rsidRDefault="00A02184" w:rsidP="00A02184">
      <w:pPr>
        <w:spacing w:after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 xml:space="preserve">Oświadczenie wykonawcy </w:t>
      </w:r>
    </w:p>
    <w:p w:rsidR="00A02184" w:rsidRPr="00A02184" w:rsidRDefault="00A02184" w:rsidP="00A02184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składane na podstawie art. 25a ust. 1 ustawy z dnia 29 stycznia 2004 r. </w:t>
      </w:r>
    </w:p>
    <w:p w:rsidR="00A02184" w:rsidRPr="00A02184" w:rsidRDefault="00A02184" w:rsidP="00A02184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 Prawo zamówień publicznych (dalej jako: ustawa </w:t>
      </w:r>
      <w:proofErr w:type="spellStart"/>
      <w:r w:rsidRPr="00A02184">
        <w:rPr>
          <w:b/>
        </w:rPr>
        <w:t>Pzp</w:t>
      </w:r>
      <w:proofErr w:type="spellEnd"/>
      <w:r w:rsidRPr="00A02184">
        <w:rPr>
          <w:b/>
        </w:rPr>
        <w:t xml:space="preserve">), </w:t>
      </w:r>
    </w:p>
    <w:p w:rsidR="00A02184" w:rsidRPr="00A02184" w:rsidRDefault="00A02184" w:rsidP="00A02184">
      <w:pPr>
        <w:spacing w:before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>DOTYCZĄCE PRZESŁANEK WYKLUCZENIA Z POSTĘPOWANIA</w:t>
      </w:r>
    </w:p>
    <w:p w:rsidR="00A02184" w:rsidRPr="00374E29" w:rsidRDefault="00A02184" w:rsidP="00374E29">
      <w:pPr>
        <w:pStyle w:val="Tekstpodstawowy"/>
        <w:ind w:left="360"/>
        <w:rPr>
          <w:i/>
        </w:rPr>
      </w:pPr>
      <w:r w:rsidRPr="00A02184">
        <w:t>Na potrzeby postępowania o udziel</w:t>
      </w:r>
      <w:r w:rsidR="000B0DDC">
        <w:t xml:space="preserve">enie zamówienia publicznego </w:t>
      </w:r>
      <w:r w:rsidR="000B0DDC">
        <w:br/>
        <w:t xml:space="preserve">pn </w:t>
      </w:r>
      <w:r w:rsidR="00035D62">
        <w:rPr>
          <w:b/>
          <w:bCs/>
          <w:iCs/>
        </w:rPr>
        <w:t>Wymiana odcinka sieci wodociągowej w miejscowości Kruszyn w ramach zadania „Budowa sieci wodociągowej w miejscowości Ludwinowo- Kruszyn-Dębice wraz z budową studni głębinowej i infrastruktury towarzyszącej w Dębicach”</w:t>
      </w:r>
      <w:r w:rsidR="00374E29">
        <w:rPr>
          <w:b/>
          <w:bCs/>
          <w:iCs/>
        </w:rPr>
        <w:t xml:space="preserve"> </w:t>
      </w:r>
      <w:r w:rsidR="0047175B">
        <w:rPr>
          <w:b/>
          <w:bCs/>
          <w:iCs/>
        </w:rPr>
        <w:t xml:space="preserve">RBRiGK.271.1.12.2017 </w:t>
      </w:r>
      <w:r w:rsidR="00D64A05" w:rsidRPr="00374E29">
        <w:rPr>
          <w:bCs/>
          <w:iCs/>
        </w:rPr>
        <w:t>prowadzonego przez Gminę Włocławek</w:t>
      </w:r>
      <w:r w:rsidR="00D64A05" w:rsidRPr="00374E29">
        <w:rPr>
          <w:i/>
        </w:rPr>
        <w:t>,</w:t>
      </w:r>
      <w:r w:rsidRPr="00374E29">
        <w:rPr>
          <w:i/>
        </w:rPr>
        <w:t xml:space="preserve"> </w:t>
      </w:r>
      <w:r w:rsidRPr="00374E29">
        <w:t>oświadczam, co następuje:</w:t>
      </w:r>
    </w:p>
    <w:p w:rsidR="00A02184" w:rsidRPr="00A02184" w:rsidRDefault="00A02184" w:rsidP="00A02184">
      <w:pPr>
        <w:shd w:val="clear" w:color="auto" w:fill="BFBFBF" w:themeFill="background1" w:themeFillShade="BF"/>
        <w:spacing w:line="360" w:lineRule="auto"/>
        <w:rPr>
          <w:b/>
        </w:rPr>
      </w:pPr>
      <w:r w:rsidRPr="00A02184">
        <w:rPr>
          <w:b/>
        </w:rPr>
        <w:t>OŚWIADCZENIA DOTYCZĄCE WYKONAWCY:</w:t>
      </w:r>
    </w:p>
    <w:p w:rsidR="00A02184" w:rsidRPr="00A02184" w:rsidRDefault="00A02184" w:rsidP="00E30D14">
      <w:pPr>
        <w:pStyle w:val="Akapitzlist"/>
        <w:numPr>
          <w:ilvl w:val="0"/>
          <w:numId w:val="19"/>
        </w:numPr>
        <w:spacing w:line="360" w:lineRule="auto"/>
        <w:jc w:val="both"/>
      </w:pPr>
      <w:r w:rsidRPr="00A02184">
        <w:t xml:space="preserve">Oświadczam, że nie podlegam wykluczeniu z postępowania na podstawie </w:t>
      </w:r>
      <w:r w:rsidRPr="00A02184">
        <w:br/>
        <w:t xml:space="preserve">art. 24 ust 1 pkt 12-23 ustawy </w:t>
      </w:r>
      <w:proofErr w:type="spellStart"/>
      <w:r w:rsidRPr="00A02184">
        <w:t>Pzp</w:t>
      </w:r>
      <w:proofErr w:type="spellEnd"/>
      <w:r w:rsidRPr="00A02184">
        <w:t>.</w:t>
      </w: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………….……. r. 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A02184" w:rsidRPr="00A02184" w:rsidRDefault="00A02184" w:rsidP="00A02184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A02184" w:rsidRPr="00A02184" w:rsidRDefault="00A02184" w:rsidP="00A02184">
      <w:pPr>
        <w:spacing w:line="360" w:lineRule="auto"/>
        <w:ind w:left="5664" w:firstLine="708"/>
        <w:jc w:val="both"/>
        <w:rPr>
          <w:i/>
        </w:rPr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Oświadczam, że zachodzą w stosunku do mnie podstawy wykluczenia z postępowania na podstawie art. …………. ustawy </w:t>
      </w:r>
      <w:proofErr w:type="spellStart"/>
      <w:r w:rsidRPr="00A02184">
        <w:t>Pzp</w:t>
      </w:r>
      <w:proofErr w:type="spellEnd"/>
      <w:r w:rsidRPr="00A02184">
        <w:t xml:space="preserve"> </w:t>
      </w:r>
      <w:r w:rsidRPr="00A02184">
        <w:rPr>
          <w:i/>
        </w:rPr>
        <w:t>(podać mającą zastosowanie podstawę wykluczenia spośród wymienion</w:t>
      </w:r>
      <w:r w:rsidR="00D64A05">
        <w:rPr>
          <w:i/>
        </w:rPr>
        <w:t>ych w art. 24 ust. 1 pkt 13-14,</w:t>
      </w:r>
      <w:r w:rsidRPr="00A02184">
        <w:rPr>
          <w:i/>
        </w:rPr>
        <w:t>).</w:t>
      </w:r>
      <w:r w:rsidRPr="00A02184">
        <w:t xml:space="preserve"> Jednocześnie oświadczam, że w związku z ww. okolicznośc</w:t>
      </w:r>
      <w:r>
        <w:t>ią, na podstawie art. 24 ust.8 u</w:t>
      </w:r>
      <w:r w:rsidRPr="00A02184">
        <w:t xml:space="preserve">stawy </w:t>
      </w:r>
      <w:proofErr w:type="spellStart"/>
      <w:r w:rsidRPr="00A02184">
        <w:t>Pzp</w:t>
      </w:r>
      <w:proofErr w:type="spellEnd"/>
      <w:r w:rsidRPr="00A02184">
        <w:t xml:space="preserve"> podjąłem następujące środki naprawcze:</w:t>
      </w:r>
      <w:r>
        <w:t xml:space="preserve">   </w:t>
      </w:r>
      <w:r w:rsidRPr="00A02184">
        <w:t>…………………………………………………………………………………………</w:t>
      </w:r>
      <w:r>
        <w:t>……….</w:t>
      </w:r>
    </w:p>
    <w:p w:rsidR="00A02184" w:rsidRPr="00A02184" w:rsidRDefault="00A02184" w:rsidP="00A02184">
      <w:pPr>
        <w:spacing w:line="360" w:lineRule="auto"/>
        <w:jc w:val="both"/>
      </w:pPr>
      <w:r w:rsidRPr="00A02184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A02184" w:rsidRDefault="00A02184" w:rsidP="00A02184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A02184" w:rsidRPr="00A02184" w:rsidRDefault="00A02184" w:rsidP="00A02184">
      <w:pPr>
        <w:spacing w:line="360" w:lineRule="auto"/>
        <w:ind w:left="5664" w:firstLine="708"/>
        <w:jc w:val="both"/>
        <w:rPr>
          <w:i/>
        </w:rPr>
      </w:pPr>
    </w:p>
    <w:p w:rsidR="00A02184" w:rsidRPr="00A02184" w:rsidRDefault="00A02184" w:rsidP="00A02184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PODMIOTU, NA KTÓREGO ZASOBY POWOŁUJE SIĘ WYKONAWCA:</w:t>
      </w:r>
    </w:p>
    <w:p w:rsidR="00A02184" w:rsidRPr="00A02184" w:rsidRDefault="00A02184" w:rsidP="00A02184">
      <w:pPr>
        <w:spacing w:line="360" w:lineRule="auto"/>
        <w:jc w:val="both"/>
        <w:rPr>
          <w:b/>
        </w:rPr>
      </w:pPr>
    </w:p>
    <w:p w:rsidR="00A02184" w:rsidRPr="00A02184" w:rsidRDefault="00A02184" w:rsidP="00A02184">
      <w:pPr>
        <w:spacing w:line="360" w:lineRule="auto"/>
        <w:jc w:val="both"/>
        <w:rPr>
          <w:i/>
        </w:rPr>
      </w:pPr>
      <w:r w:rsidRPr="00A02184">
        <w:t>Oświadczam, że następujący/e podmiot/y, na którego/</w:t>
      </w:r>
      <w:proofErr w:type="spellStart"/>
      <w:r w:rsidRPr="00A02184">
        <w:t>ych</w:t>
      </w:r>
      <w:proofErr w:type="spellEnd"/>
      <w:r w:rsidRPr="00A02184">
        <w:t xml:space="preserve"> zasoby powołuję się w niniejszym postępowaniu,</w:t>
      </w:r>
      <w:r>
        <w:t xml:space="preserve"> </w:t>
      </w:r>
      <w:proofErr w:type="spellStart"/>
      <w:r w:rsidR="00221B85">
        <w:t>tj</w:t>
      </w:r>
      <w:proofErr w:type="spellEnd"/>
      <w:r w:rsidR="00221B85">
        <w:t xml:space="preserve"> </w:t>
      </w:r>
      <w:r w:rsidRPr="00A02184">
        <w:t xml:space="preserve">……………………………………………………………….………………………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 xml:space="preserve">) </w:t>
      </w:r>
      <w:r w:rsidRPr="00A02184">
        <w:t>nie podlega/ją wykluczeniu z postępowania o udzielenie zamówienia.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A02184" w:rsidRPr="00374E29" w:rsidRDefault="00374E29" w:rsidP="00374E29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6474A3" w:rsidRPr="00A02184" w:rsidRDefault="006474A3" w:rsidP="00A02184">
      <w:pPr>
        <w:spacing w:line="360" w:lineRule="auto"/>
        <w:jc w:val="both"/>
        <w:rPr>
          <w:b/>
        </w:rPr>
      </w:pPr>
    </w:p>
    <w:p w:rsidR="00A02184" w:rsidRPr="00A02184" w:rsidRDefault="00A02184" w:rsidP="00A02184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PODWYKONAWCY NIEBĘDĄCEGO PODMIOTEM, NA KTÓREGO ZASOBY POWOŁUJE SIĘ WYKONAWCA:</w:t>
      </w:r>
    </w:p>
    <w:p w:rsidR="00A02184" w:rsidRPr="00A02184" w:rsidRDefault="00A02184" w:rsidP="00A02184">
      <w:pPr>
        <w:spacing w:line="360" w:lineRule="auto"/>
        <w:jc w:val="both"/>
        <w:rPr>
          <w:b/>
        </w:rPr>
      </w:pPr>
    </w:p>
    <w:p w:rsidR="00A02184" w:rsidRPr="00A02184" w:rsidRDefault="00A02184" w:rsidP="00A02184">
      <w:pPr>
        <w:spacing w:line="360" w:lineRule="auto"/>
        <w:jc w:val="both"/>
      </w:pPr>
      <w:r w:rsidRPr="00A02184">
        <w:t>Oświadczam, że następujący/e podmiot/y, będący/e podwykonawcą/</w:t>
      </w:r>
      <w:proofErr w:type="spellStart"/>
      <w:r w:rsidRPr="00A02184">
        <w:t>ami</w:t>
      </w:r>
      <w:proofErr w:type="spellEnd"/>
      <w:r w:rsidRPr="00A02184">
        <w:t xml:space="preserve">: ……………………………………………………………………..….…… </w:t>
      </w:r>
      <w:r w:rsidRPr="00A02184">
        <w:rPr>
          <w:i/>
        </w:rPr>
        <w:t xml:space="preserve">(podać pełną </w:t>
      </w:r>
      <w:r w:rsidRPr="00A02184">
        <w:rPr>
          <w:i/>
        </w:rPr>
        <w:lastRenderedPageBreak/>
        <w:t>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  <w:r w:rsidRPr="00A02184">
        <w:t>, nie podlega/ą wykluczeniu z postępowania o udzielenie zamówienia.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A02184" w:rsidRPr="00A02184" w:rsidRDefault="00A02184" w:rsidP="00A02184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A02184" w:rsidRPr="00A02184" w:rsidRDefault="00A02184" w:rsidP="00A02184">
      <w:pPr>
        <w:spacing w:line="360" w:lineRule="auto"/>
        <w:jc w:val="both"/>
        <w:rPr>
          <w:i/>
        </w:rPr>
      </w:pPr>
    </w:p>
    <w:p w:rsidR="00A02184" w:rsidRPr="00A02184" w:rsidRDefault="00A02184" w:rsidP="00A02184">
      <w:pPr>
        <w:spacing w:line="360" w:lineRule="auto"/>
        <w:jc w:val="both"/>
        <w:rPr>
          <w:i/>
        </w:rPr>
      </w:pPr>
    </w:p>
    <w:p w:rsidR="00A02184" w:rsidRPr="00A02184" w:rsidRDefault="00A02184" w:rsidP="00A02184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PODANYCH INFORMACJI:</w:t>
      </w:r>
    </w:p>
    <w:p w:rsidR="00A02184" w:rsidRPr="00A02184" w:rsidRDefault="00A02184" w:rsidP="00A02184">
      <w:pPr>
        <w:spacing w:line="360" w:lineRule="auto"/>
        <w:jc w:val="both"/>
        <w:rPr>
          <w:b/>
        </w:rPr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Oświadczam, że wszystkie informacje podane w powyższych oświadczeniach są aktualne </w:t>
      </w:r>
      <w:r w:rsidRPr="00A02184">
        <w:br/>
        <w:t>i zgodne z prawdą oraz zostały przedstawione z pełną świadomością konsekwencji wprowadzenia zamawiającego w błąd przy przedstawianiu informacji.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A02184" w:rsidRPr="00A02184" w:rsidRDefault="00A02184" w:rsidP="00A02184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2D2DCC" w:rsidRPr="00A02184" w:rsidRDefault="002D2DCC" w:rsidP="006017A0"/>
    <w:p w:rsidR="002D2DCC" w:rsidRPr="00A02184" w:rsidRDefault="002D2DCC" w:rsidP="006017A0">
      <w:pPr>
        <w:jc w:val="center"/>
        <w:rPr>
          <w:b/>
          <w:bCs/>
          <w:u w:val="single"/>
        </w:rPr>
      </w:pPr>
    </w:p>
    <w:p w:rsidR="00221B85" w:rsidRDefault="00221B85" w:rsidP="00E91F0B">
      <w:pPr>
        <w:rPr>
          <w:b/>
          <w:bCs/>
          <w:u w:val="single"/>
        </w:rPr>
      </w:pPr>
    </w:p>
    <w:p w:rsidR="0000320B" w:rsidRDefault="0000320B" w:rsidP="00C7011F"/>
    <w:p w:rsidR="009057F8" w:rsidRDefault="009057F8" w:rsidP="00C7011F"/>
    <w:p w:rsidR="009057F8" w:rsidRDefault="009057F8" w:rsidP="00C7011F"/>
    <w:p w:rsidR="009057F8" w:rsidRDefault="009057F8" w:rsidP="00C7011F"/>
    <w:p w:rsidR="009057F8" w:rsidRDefault="009057F8" w:rsidP="00C7011F"/>
    <w:p w:rsidR="009057F8" w:rsidRDefault="009057F8" w:rsidP="00C7011F"/>
    <w:p w:rsidR="009057F8" w:rsidRDefault="009057F8" w:rsidP="00C7011F"/>
    <w:p w:rsidR="009057F8" w:rsidRDefault="009057F8" w:rsidP="00C7011F"/>
    <w:p w:rsidR="00374E29" w:rsidRDefault="00374E29" w:rsidP="00C7011F"/>
    <w:p w:rsidR="00374E29" w:rsidRDefault="00374E29" w:rsidP="00C7011F"/>
    <w:p w:rsidR="00374E29" w:rsidRDefault="00374E29" w:rsidP="00C7011F"/>
    <w:p w:rsidR="00374E29" w:rsidRDefault="00374E29" w:rsidP="00C7011F"/>
    <w:p w:rsidR="00374E29" w:rsidRDefault="00374E29" w:rsidP="00C7011F"/>
    <w:p w:rsidR="00374E29" w:rsidRDefault="00374E29" w:rsidP="00C7011F"/>
    <w:p w:rsidR="00374E29" w:rsidRDefault="00374E29" w:rsidP="00C7011F"/>
    <w:p w:rsidR="00374E29" w:rsidRDefault="00374E29" w:rsidP="00C7011F"/>
    <w:p w:rsidR="009057F8" w:rsidRPr="00CD1759" w:rsidRDefault="009057F8" w:rsidP="00C7011F"/>
    <w:p w:rsidR="002D2DCC" w:rsidRPr="009057F8" w:rsidRDefault="009057F8" w:rsidP="00600285">
      <w:pPr>
        <w:ind w:left="6372"/>
        <w:rPr>
          <w:b/>
        </w:rPr>
      </w:pPr>
      <w:r>
        <w:rPr>
          <w:b/>
        </w:rPr>
        <w:lastRenderedPageBreak/>
        <w:t xml:space="preserve">        </w:t>
      </w:r>
      <w:r w:rsidR="002D2DCC" w:rsidRPr="009057F8">
        <w:rPr>
          <w:b/>
        </w:rPr>
        <w:t xml:space="preserve">Załącznik  </w:t>
      </w:r>
      <w:r w:rsidR="0000320B" w:rsidRPr="009057F8">
        <w:rPr>
          <w:b/>
        </w:rPr>
        <w:t xml:space="preserve">nr 4 </w:t>
      </w:r>
      <w:r w:rsidR="002D2DCC" w:rsidRPr="009057F8">
        <w:rPr>
          <w:b/>
        </w:rPr>
        <w:t>do SIWZ</w:t>
      </w:r>
    </w:p>
    <w:p w:rsidR="0000320B" w:rsidRPr="009057F8" w:rsidRDefault="0000320B" w:rsidP="00600285">
      <w:pPr>
        <w:ind w:left="6372"/>
        <w:rPr>
          <w:b/>
        </w:rPr>
      </w:pPr>
    </w:p>
    <w:p w:rsidR="0000320B" w:rsidRPr="00B51DC5" w:rsidRDefault="0000320B" w:rsidP="0000320B">
      <w:pPr>
        <w:spacing w:line="480" w:lineRule="auto"/>
        <w:ind w:left="5246" w:firstLine="708"/>
        <w:rPr>
          <w:b/>
        </w:rPr>
      </w:pPr>
      <w:r w:rsidRPr="00B51DC5">
        <w:rPr>
          <w:b/>
        </w:rPr>
        <w:t>Zamawiający:</w:t>
      </w:r>
    </w:p>
    <w:p w:rsidR="0000320B" w:rsidRPr="00B51DC5" w:rsidRDefault="0000320B" w:rsidP="0000320B">
      <w:pPr>
        <w:pStyle w:val="Bezodstpw"/>
        <w:ind w:left="5954"/>
      </w:pPr>
      <w:r w:rsidRPr="00B51DC5">
        <w:t xml:space="preserve">Gmina Włocławek </w:t>
      </w:r>
    </w:p>
    <w:p w:rsidR="0000320B" w:rsidRPr="00B51DC5" w:rsidRDefault="0000320B" w:rsidP="0000320B">
      <w:pPr>
        <w:pStyle w:val="Bezodstpw"/>
        <w:ind w:left="5954"/>
      </w:pPr>
      <w:r w:rsidRPr="00B51DC5">
        <w:t xml:space="preserve">ul. Królewiecka 7 </w:t>
      </w:r>
    </w:p>
    <w:p w:rsidR="0000320B" w:rsidRPr="005A7711" w:rsidRDefault="0000320B" w:rsidP="005A7711">
      <w:pPr>
        <w:pStyle w:val="Bezodstpw"/>
        <w:ind w:left="5954"/>
      </w:pPr>
      <w:r w:rsidRPr="00B51DC5">
        <w:t xml:space="preserve">87 -800 Włocławek </w:t>
      </w:r>
    </w:p>
    <w:p w:rsidR="0000320B" w:rsidRPr="0000320B" w:rsidRDefault="0000320B" w:rsidP="0000320B">
      <w:pPr>
        <w:spacing w:after="120"/>
        <w:rPr>
          <w:rFonts w:eastAsiaTheme="minorHAnsi"/>
          <w:b/>
          <w:lang w:eastAsia="en-US"/>
        </w:rPr>
      </w:pPr>
      <w:r w:rsidRPr="0000320B">
        <w:rPr>
          <w:rFonts w:eastAsiaTheme="minorHAnsi"/>
          <w:b/>
          <w:lang w:eastAsia="en-US"/>
        </w:rPr>
        <w:t>Wykonawca:</w:t>
      </w:r>
    </w:p>
    <w:p w:rsidR="0000320B" w:rsidRPr="0000320B" w:rsidRDefault="0000320B" w:rsidP="0000320B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0320B" w:rsidRPr="0000320B" w:rsidRDefault="0000320B" w:rsidP="0000320B">
      <w:pPr>
        <w:spacing w:after="120"/>
        <w:jc w:val="center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(pełna nazwa/firma, adres, w zależności od podmiotu: NIP/PESEL, KRS/</w:t>
      </w:r>
      <w:proofErr w:type="spellStart"/>
      <w:r w:rsidRPr="0000320B">
        <w:rPr>
          <w:rFonts w:eastAsiaTheme="minorHAnsi"/>
          <w:i/>
          <w:sz w:val="20"/>
          <w:szCs w:val="20"/>
          <w:lang w:eastAsia="en-US"/>
        </w:rPr>
        <w:t>CEiDG</w:t>
      </w:r>
      <w:proofErr w:type="spellEnd"/>
      <w:r w:rsidRPr="0000320B">
        <w:rPr>
          <w:rFonts w:eastAsiaTheme="minorHAnsi"/>
          <w:i/>
          <w:sz w:val="20"/>
          <w:szCs w:val="20"/>
          <w:lang w:eastAsia="en-US"/>
        </w:rPr>
        <w:t>)</w:t>
      </w:r>
    </w:p>
    <w:p w:rsidR="0000320B" w:rsidRPr="0000320B" w:rsidRDefault="0000320B" w:rsidP="0000320B">
      <w:pPr>
        <w:spacing w:after="120"/>
        <w:rPr>
          <w:rFonts w:eastAsiaTheme="minorHAnsi"/>
          <w:u w:val="single"/>
          <w:lang w:eastAsia="en-US"/>
        </w:rPr>
      </w:pPr>
      <w:r w:rsidRPr="0000320B">
        <w:rPr>
          <w:rFonts w:eastAsiaTheme="minorHAnsi"/>
          <w:u w:val="single"/>
          <w:lang w:eastAsia="en-US"/>
        </w:rPr>
        <w:t>reprezentowany przez:</w:t>
      </w:r>
    </w:p>
    <w:p w:rsidR="0000320B" w:rsidRPr="0000320B" w:rsidRDefault="0000320B" w:rsidP="0000320B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0320B" w:rsidRPr="0000320B" w:rsidRDefault="0000320B" w:rsidP="0000320B">
      <w:pPr>
        <w:spacing w:after="120" w:line="360" w:lineRule="auto"/>
        <w:jc w:val="center"/>
        <w:rPr>
          <w:rFonts w:eastAsiaTheme="minorHAnsi"/>
          <w:i/>
          <w:sz w:val="20"/>
          <w:szCs w:val="20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(imię, nazwisko, stanowisko/podstawa do  reprezentacji)</w:t>
      </w:r>
    </w:p>
    <w:p w:rsidR="0000320B" w:rsidRPr="0000320B" w:rsidRDefault="0000320B" w:rsidP="0000320B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Cs/>
          <w:lang w:eastAsia="en-US"/>
        </w:rPr>
      </w:pPr>
      <w:r w:rsidRPr="0000320B">
        <w:rPr>
          <w:rFonts w:eastAsiaTheme="minorHAnsi"/>
          <w:bCs/>
          <w:lang w:eastAsia="en-US"/>
        </w:rPr>
        <w:t>OŚWIADCZENIE</w:t>
      </w:r>
    </w:p>
    <w:p w:rsidR="0000320B" w:rsidRPr="0000320B" w:rsidRDefault="0000320B" w:rsidP="0000320B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  <w:r w:rsidRPr="0000320B">
        <w:rPr>
          <w:rFonts w:eastAsiaTheme="minorHAnsi"/>
          <w:bCs/>
          <w:lang w:eastAsia="en-US"/>
        </w:rPr>
        <w:t>o przynależności lub braku przynależności do tej samej grupy kapitałowej w rozumieniu</w:t>
      </w:r>
    </w:p>
    <w:p w:rsidR="0000320B" w:rsidRPr="0000320B" w:rsidRDefault="0000320B" w:rsidP="0000320B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  <w:r w:rsidRPr="0000320B">
        <w:rPr>
          <w:rFonts w:eastAsiaTheme="minorHAnsi"/>
          <w:bCs/>
          <w:lang w:eastAsia="en-US"/>
        </w:rPr>
        <w:t>ustawy z dnia 16 lutego 2007 r. o ochronie konkurencji i konsumentów (Dz. U. z 2015 r.</w:t>
      </w:r>
    </w:p>
    <w:p w:rsidR="00D34506" w:rsidRDefault="00D34506" w:rsidP="00D34506">
      <w:pPr>
        <w:autoSpaceDE w:val="0"/>
        <w:autoSpaceDN w:val="0"/>
        <w:adjustRightInd w:val="0"/>
        <w:spacing w:after="240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 xml:space="preserve">        </w:t>
      </w:r>
      <w:r w:rsidR="0000320B" w:rsidRPr="0000320B">
        <w:rPr>
          <w:rFonts w:eastAsiaTheme="minorHAnsi"/>
          <w:bCs/>
          <w:lang w:eastAsia="en-US"/>
        </w:rPr>
        <w:t>poz. 184, 1618 i 1634)</w:t>
      </w:r>
    </w:p>
    <w:p w:rsidR="0000320B" w:rsidRPr="00D34506" w:rsidRDefault="0000320B" w:rsidP="00374E29">
      <w:pPr>
        <w:pStyle w:val="Tekstpodstawowy"/>
        <w:ind w:left="360"/>
        <w:rPr>
          <w:rFonts w:eastAsiaTheme="minorHAnsi"/>
          <w:bCs/>
          <w:lang w:eastAsia="en-US"/>
        </w:rPr>
      </w:pPr>
      <w:r w:rsidRPr="00D34506">
        <w:rPr>
          <w:rFonts w:eastAsiaTheme="minorHAnsi"/>
          <w:lang w:eastAsia="en-US"/>
        </w:rPr>
        <w:t xml:space="preserve">dotyczy postępowania </w:t>
      </w:r>
      <w:r w:rsidR="00374E29">
        <w:rPr>
          <w:b/>
          <w:bCs/>
          <w:iCs/>
        </w:rPr>
        <w:t>Wymiana odcinka sieci wodociągowej w miejscowości Kruszyn w ramach zadania „Budowa sieci wodociągowej w miejscowości Ludwinowo- Kruszyn-Dębice wraz z budową studni głębinowej i infrastruktury towarzyszącej w Dębicach”</w:t>
      </w:r>
      <w:r w:rsidR="00D64A05" w:rsidRPr="00D34506">
        <w:rPr>
          <w:bCs/>
          <w:iCs/>
        </w:rPr>
        <w:t xml:space="preserve"> prowadzonego przez Gminę Włocławek;</w:t>
      </w:r>
    </w:p>
    <w:p w:rsidR="0000320B" w:rsidRPr="0000320B" w:rsidRDefault="0000320B" w:rsidP="00A44479">
      <w:pPr>
        <w:spacing w:after="120" w:line="276" w:lineRule="auto"/>
        <w:ind w:firstLine="708"/>
        <w:jc w:val="both"/>
      </w:pPr>
      <w:r w:rsidRPr="0000320B">
        <w:rPr>
          <w:rFonts w:eastAsiaTheme="minorHAnsi"/>
          <w:lang w:eastAsia="en-US"/>
        </w:rPr>
        <w:t>Niniejszym oświadczam,</w:t>
      </w:r>
      <w:r w:rsidRPr="0000320B">
        <w:t xml:space="preserve"> </w:t>
      </w:r>
      <w:r w:rsidRPr="0000320B">
        <w:rPr>
          <w:rFonts w:eastAsiaTheme="minorHAnsi"/>
          <w:b/>
          <w:bCs/>
          <w:lang w:eastAsia="en-US"/>
        </w:rPr>
        <w:t>że należę/ nie należę</w:t>
      </w:r>
      <w:r w:rsidRPr="0000320B">
        <w:rPr>
          <w:rFonts w:eastAsiaTheme="minorHAnsi"/>
          <w:bCs/>
          <w:lang w:eastAsia="en-US"/>
        </w:rPr>
        <w:t xml:space="preserve"> </w:t>
      </w:r>
      <w:r w:rsidRPr="0000320B">
        <w:rPr>
          <w:rFonts w:eastAsiaTheme="minorHAnsi"/>
          <w:i/>
          <w:iCs/>
          <w:lang w:eastAsia="en-US"/>
        </w:rPr>
        <w:t xml:space="preserve">(niepotrzebne skreślić) </w:t>
      </w:r>
      <w:r w:rsidRPr="0000320B">
        <w:rPr>
          <w:rFonts w:eastAsiaTheme="minorHAnsi"/>
          <w:lang w:eastAsia="en-US"/>
        </w:rPr>
        <w:t xml:space="preserve">do tej samej grupy kapitałowej z innymi Wykonawcami, którzy złożyli odrębne oferty w niniejszym </w:t>
      </w:r>
      <w:r w:rsidR="00D34506" w:rsidRPr="0000320B">
        <w:rPr>
          <w:rFonts w:eastAsiaTheme="minorHAnsi"/>
          <w:lang w:eastAsia="en-US"/>
        </w:rPr>
        <w:t>postępowaniu</w:t>
      </w:r>
      <w:r w:rsidRPr="0000320B">
        <w:rPr>
          <w:rFonts w:eastAsiaTheme="minorHAnsi"/>
          <w:lang w:eastAsia="en-US"/>
        </w:rPr>
        <w:t>.</w:t>
      </w:r>
    </w:p>
    <w:p w:rsidR="0000320B" w:rsidRPr="0000320B" w:rsidRDefault="0000320B" w:rsidP="00A44479">
      <w:pPr>
        <w:spacing w:after="120" w:line="276" w:lineRule="auto"/>
        <w:jc w:val="center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Wykaz wykonawców należących do tej samej grupy kapitałowej, którzy złożyli oferty:</w:t>
      </w:r>
    </w:p>
    <w:p w:rsidR="0000320B" w:rsidRPr="0000320B" w:rsidRDefault="0000320B" w:rsidP="0000320B">
      <w:pPr>
        <w:spacing w:after="200" w:line="276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1. ………………..……………………………………………………………………………</w:t>
      </w:r>
    </w:p>
    <w:p w:rsidR="0000320B" w:rsidRPr="0000320B" w:rsidRDefault="0000320B" w:rsidP="0000320B">
      <w:pPr>
        <w:spacing w:after="200" w:line="276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2. . ……………………………………………………………………………………………</w:t>
      </w:r>
    </w:p>
    <w:p w:rsidR="0000320B" w:rsidRPr="0000320B" w:rsidRDefault="0000320B" w:rsidP="0000320B">
      <w:pPr>
        <w:spacing w:after="200" w:line="276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3. ……………………………………………………………………………………………</w:t>
      </w:r>
    </w:p>
    <w:p w:rsidR="0000320B" w:rsidRPr="00B354C1" w:rsidRDefault="0000320B" w:rsidP="00A44479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 xml:space="preserve">W załączeniu dowody wskazujące, że istniejące między wykonawcami należącymi do tej samej grupy kapitałowej, powiązania nie prowadzą do zachwiania uczciwej konkurencji w </w:t>
      </w:r>
      <w:r w:rsidR="00D34506" w:rsidRPr="0000320B">
        <w:rPr>
          <w:rFonts w:eastAsiaTheme="minorHAnsi"/>
          <w:lang w:eastAsia="en-US"/>
        </w:rPr>
        <w:t>postęp</w:t>
      </w:r>
      <w:r w:rsidR="00D34506">
        <w:rPr>
          <w:rFonts w:eastAsiaTheme="minorHAnsi"/>
          <w:lang w:eastAsia="en-US"/>
        </w:rPr>
        <w:t>owaniu</w:t>
      </w:r>
      <w:r w:rsidR="00B354C1">
        <w:rPr>
          <w:rFonts w:eastAsiaTheme="minorHAnsi"/>
          <w:lang w:eastAsia="en-US"/>
        </w:rPr>
        <w:t xml:space="preserve"> o udzielenie zamówienia.</w:t>
      </w:r>
    </w:p>
    <w:p w:rsidR="0000320B" w:rsidRPr="0000320B" w:rsidRDefault="0000320B" w:rsidP="0000320B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 xml:space="preserve">…………….……. 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(miejscowość), </w:t>
      </w:r>
      <w:r w:rsidRPr="0000320B">
        <w:rPr>
          <w:rFonts w:eastAsiaTheme="minorHAnsi"/>
          <w:sz w:val="20"/>
          <w:szCs w:val="20"/>
          <w:lang w:eastAsia="en-US"/>
        </w:rPr>
        <w:t xml:space="preserve">dnia ………….……. r. </w:t>
      </w:r>
    </w:p>
    <w:p w:rsidR="0000320B" w:rsidRPr="0000320B" w:rsidRDefault="0000320B" w:rsidP="0000320B">
      <w:pPr>
        <w:spacing w:line="360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  <w:t>…………………………………………</w:t>
      </w:r>
    </w:p>
    <w:p w:rsidR="00C7011F" w:rsidRPr="00DE105D" w:rsidRDefault="00481EAE" w:rsidP="00481EAE">
      <w:pPr>
        <w:spacing w:line="360" w:lineRule="auto"/>
        <w:ind w:left="5664" w:firstLine="708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>(podpis)</w:t>
      </w:r>
    </w:p>
    <w:p w:rsidR="006474A3" w:rsidRPr="009057F8" w:rsidRDefault="00B354C1" w:rsidP="009057F8">
      <w:pPr>
        <w:spacing w:line="276" w:lineRule="auto"/>
        <w:ind w:right="57"/>
        <w:jc w:val="both"/>
        <w:rPr>
          <w:b/>
          <w:i/>
          <w:sz w:val="18"/>
          <w:szCs w:val="18"/>
        </w:rPr>
      </w:pPr>
      <w:r>
        <w:t xml:space="preserve">     </w:t>
      </w:r>
      <w:r w:rsidR="00D34506">
        <w:rPr>
          <w:b/>
          <w:i/>
          <w:sz w:val="18"/>
          <w:szCs w:val="18"/>
        </w:rPr>
        <w:t>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  </w:r>
    </w:p>
    <w:p w:rsidR="00940990" w:rsidRDefault="006474A3" w:rsidP="00600285">
      <w:pPr>
        <w:autoSpaceDE w:val="0"/>
      </w:pPr>
      <w:r>
        <w:lastRenderedPageBreak/>
        <w:t xml:space="preserve">                                                                                     </w:t>
      </w:r>
      <w:r w:rsidR="009057F8">
        <w:t xml:space="preserve">                       </w:t>
      </w:r>
    </w:p>
    <w:p w:rsidR="002D2DCC" w:rsidRPr="009057F8" w:rsidRDefault="00940990" w:rsidP="00940990">
      <w:pPr>
        <w:autoSpaceDE w:val="0"/>
        <w:jc w:val="right"/>
        <w:rPr>
          <w:b/>
        </w:rPr>
      </w:pPr>
      <w:r w:rsidRPr="009057F8">
        <w:rPr>
          <w:b/>
        </w:rPr>
        <w:t>z</w:t>
      </w:r>
      <w:r w:rsidR="00B354C1" w:rsidRPr="009057F8">
        <w:rPr>
          <w:b/>
        </w:rPr>
        <w:t xml:space="preserve">ałącznik nr 5 do SIWZ </w:t>
      </w:r>
    </w:p>
    <w:p w:rsidR="002D2DCC" w:rsidRDefault="00325E56" w:rsidP="00BE5D2E">
      <w:r w:rsidRPr="00CD1759">
        <w:t xml:space="preserve">                       </w:t>
      </w:r>
    </w:p>
    <w:p w:rsidR="00322648" w:rsidRPr="00CD1759" w:rsidRDefault="00322648" w:rsidP="00BE5D2E"/>
    <w:p w:rsidR="002D2DCC" w:rsidRPr="00F02008" w:rsidRDefault="002D2DCC" w:rsidP="00F23F06">
      <w:pPr>
        <w:jc w:val="center"/>
        <w:rPr>
          <w:b/>
        </w:rPr>
      </w:pPr>
      <w:r w:rsidRPr="00F02008">
        <w:rPr>
          <w:b/>
        </w:rPr>
        <w:t>- wzór  umowy</w:t>
      </w:r>
      <w:r w:rsidR="00647926" w:rsidRPr="00F02008">
        <w:rPr>
          <w:b/>
        </w:rPr>
        <w:t xml:space="preserve"> </w:t>
      </w:r>
      <w:r w:rsidR="00374E29">
        <w:rPr>
          <w:b/>
        </w:rPr>
        <w:t>-</w:t>
      </w:r>
    </w:p>
    <w:p w:rsidR="002D2DCC" w:rsidRPr="00CD1759" w:rsidRDefault="002D2DCC" w:rsidP="00F23F06">
      <w:pPr>
        <w:jc w:val="center"/>
      </w:pPr>
    </w:p>
    <w:p w:rsidR="002D2DCC" w:rsidRPr="00CD1759" w:rsidRDefault="002D2DCC" w:rsidP="009957B3">
      <w:pPr>
        <w:jc w:val="both"/>
        <w:rPr>
          <w:b/>
          <w:bCs/>
        </w:rPr>
      </w:pPr>
      <w:r w:rsidRPr="00CD1759">
        <w:tab/>
      </w:r>
      <w:r w:rsidRPr="00CD1759">
        <w:tab/>
      </w:r>
      <w:r w:rsidRPr="00CD1759">
        <w:tab/>
      </w:r>
      <w:r w:rsidRPr="00CD1759">
        <w:tab/>
      </w:r>
      <w:r w:rsidRPr="00CD1759">
        <w:rPr>
          <w:b/>
          <w:bCs/>
        </w:rPr>
        <w:t>U M  O  W  A     NR    ....................</w:t>
      </w:r>
    </w:p>
    <w:p w:rsidR="002D2DCC" w:rsidRPr="00CD1759" w:rsidRDefault="002D2DCC" w:rsidP="009957B3">
      <w:pPr>
        <w:jc w:val="both"/>
      </w:pPr>
    </w:p>
    <w:p w:rsidR="002D2DCC" w:rsidRPr="00CD1759" w:rsidRDefault="002D2DCC" w:rsidP="009957B3">
      <w:pPr>
        <w:jc w:val="both"/>
      </w:pPr>
      <w:r w:rsidRPr="00CD1759">
        <w:t>zawarta w dniu  ...................... we Włocławku pomiędzy:</w:t>
      </w:r>
    </w:p>
    <w:p w:rsidR="002D2DCC" w:rsidRPr="00CD1759" w:rsidRDefault="002D2DCC" w:rsidP="009957B3">
      <w:pPr>
        <w:jc w:val="both"/>
      </w:pPr>
      <w:r w:rsidRPr="00374E29">
        <w:rPr>
          <w:b/>
        </w:rPr>
        <w:t>Gminą Włocławek</w:t>
      </w:r>
      <w:r w:rsidR="00471839" w:rsidRPr="00374E29">
        <w:rPr>
          <w:b/>
        </w:rPr>
        <w:t xml:space="preserve"> ul. Królewiecka 7 87-800 W</w:t>
      </w:r>
      <w:r w:rsidR="002A65C6" w:rsidRPr="00374E29">
        <w:rPr>
          <w:b/>
        </w:rPr>
        <w:t>ł</w:t>
      </w:r>
      <w:r w:rsidR="00471839" w:rsidRPr="00374E29">
        <w:rPr>
          <w:b/>
        </w:rPr>
        <w:t>ocławek</w:t>
      </w:r>
      <w:r w:rsidRPr="00374E29">
        <w:rPr>
          <w:b/>
        </w:rPr>
        <w:t xml:space="preserve">, </w:t>
      </w:r>
      <w:r w:rsidR="00471839" w:rsidRPr="00374E29">
        <w:rPr>
          <w:b/>
        </w:rPr>
        <w:t xml:space="preserve">NIP 888 </w:t>
      </w:r>
      <w:r w:rsidR="002A65C6" w:rsidRPr="00374E29">
        <w:rPr>
          <w:b/>
        </w:rPr>
        <w:t>2878334</w:t>
      </w:r>
      <w:r w:rsidR="002A65C6" w:rsidRPr="00CD1759">
        <w:t xml:space="preserve"> </w:t>
      </w:r>
      <w:r w:rsidRPr="00CD1759">
        <w:t>reprezentowaną przez :</w:t>
      </w:r>
    </w:p>
    <w:p w:rsidR="002D2DCC" w:rsidRPr="00CD1759" w:rsidRDefault="002D2DCC" w:rsidP="009957B3">
      <w:pPr>
        <w:jc w:val="both"/>
      </w:pPr>
    </w:p>
    <w:p w:rsidR="002D2DCC" w:rsidRPr="00CD1759" w:rsidRDefault="002D2DCC" w:rsidP="009957B3">
      <w:pPr>
        <w:jc w:val="both"/>
        <w:rPr>
          <w:b/>
          <w:bCs/>
        </w:rPr>
      </w:pPr>
      <w:r w:rsidRPr="00CD1759">
        <w:rPr>
          <w:b/>
          <w:bCs/>
        </w:rPr>
        <w:t xml:space="preserve">Panią Ewą </w:t>
      </w:r>
      <w:proofErr w:type="spellStart"/>
      <w:r w:rsidRPr="00CD1759">
        <w:rPr>
          <w:b/>
          <w:bCs/>
        </w:rPr>
        <w:t>Braszkiewicz</w:t>
      </w:r>
      <w:proofErr w:type="spellEnd"/>
      <w:r w:rsidRPr="00CD1759">
        <w:rPr>
          <w:b/>
          <w:bCs/>
        </w:rPr>
        <w:t xml:space="preserve">                                  - Wójta Gminy  </w:t>
      </w:r>
      <w:r w:rsidRPr="00CD1759">
        <w:rPr>
          <w:b/>
          <w:bCs/>
        </w:rPr>
        <w:tab/>
      </w:r>
      <w:r w:rsidRPr="00CD1759">
        <w:rPr>
          <w:b/>
          <w:bCs/>
        </w:rPr>
        <w:tab/>
      </w:r>
      <w:r w:rsidRPr="00CD1759">
        <w:rPr>
          <w:b/>
          <w:bCs/>
        </w:rPr>
        <w:tab/>
      </w:r>
      <w:r w:rsidRPr="00CD1759">
        <w:rPr>
          <w:b/>
          <w:bCs/>
        </w:rPr>
        <w:tab/>
      </w:r>
      <w:r w:rsidRPr="00CD1759">
        <w:rPr>
          <w:b/>
          <w:bCs/>
        </w:rPr>
        <w:tab/>
      </w:r>
    </w:p>
    <w:p w:rsidR="002D2DCC" w:rsidRPr="00CD1759" w:rsidRDefault="002D2DCC" w:rsidP="009957B3">
      <w:pPr>
        <w:jc w:val="both"/>
        <w:rPr>
          <w:b/>
          <w:bCs/>
        </w:rPr>
      </w:pPr>
      <w:r w:rsidRPr="00CD1759">
        <w:rPr>
          <w:b/>
          <w:bCs/>
        </w:rPr>
        <w:t xml:space="preserve">Przy kontrasygnacie Skarbnika Gminy Pani  Anety Kaczmarek </w:t>
      </w:r>
      <w:r w:rsidRPr="00CD1759">
        <w:rPr>
          <w:b/>
          <w:bCs/>
        </w:rPr>
        <w:tab/>
      </w:r>
    </w:p>
    <w:p w:rsidR="002D2DCC" w:rsidRPr="00CD1759" w:rsidRDefault="002D2DCC" w:rsidP="009957B3">
      <w:pPr>
        <w:jc w:val="both"/>
        <w:rPr>
          <w:b/>
          <w:bCs/>
        </w:rPr>
      </w:pPr>
    </w:p>
    <w:p w:rsidR="002D2DCC" w:rsidRPr="00CD1759" w:rsidRDefault="002D2DCC" w:rsidP="009957B3">
      <w:pPr>
        <w:jc w:val="both"/>
        <w:rPr>
          <w:b/>
          <w:bCs/>
          <w:i/>
          <w:iCs/>
        </w:rPr>
      </w:pPr>
      <w:r w:rsidRPr="00CD1759">
        <w:t>zwaną dalej „</w:t>
      </w:r>
      <w:r w:rsidRPr="00CD1759">
        <w:rPr>
          <w:b/>
          <w:bCs/>
          <w:i/>
          <w:iCs/>
        </w:rPr>
        <w:t>Zamawiającym”</w:t>
      </w:r>
      <w:r w:rsidR="00471839" w:rsidRPr="00CD1759">
        <w:rPr>
          <w:b/>
          <w:bCs/>
          <w:i/>
          <w:iCs/>
        </w:rPr>
        <w:t>,</w:t>
      </w:r>
    </w:p>
    <w:p w:rsidR="00471839" w:rsidRPr="00CD1759" w:rsidRDefault="00471839" w:rsidP="009957B3">
      <w:pPr>
        <w:jc w:val="both"/>
      </w:pPr>
      <w:r w:rsidRPr="00CD1759">
        <w:rPr>
          <w:b/>
          <w:bCs/>
          <w:i/>
          <w:iCs/>
        </w:rPr>
        <w:t>a</w:t>
      </w:r>
    </w:p>
    <w:p w:rsidR="002D2DCC" w:rsidRPr="00CD1759" w:rsidRDefault="002D2DCC" w:rsidP="002B1F5D">
      <w:pPr>
        <w:pStyle w:val="Tekstdymka"/>
        <w:rPr>
          <w:sz w:val="24"/>
          <w:szCs w:val="24"/>
        </w:rPr>
      </w:pPr>
      <w:r w:rsidRPr="00CD1759"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  <w:r w:rsidR="00471839" w:rsidRPr="00CD1759">
        <w:rPr>
          <w:sz w:val="24"/>
          <w:szCs w:val="24"/>
        </w:rPr>
        <w:t>...........................................</w:t>
      </w:r>
      <w:r w:rsidRPr="00CD1759">
        <w:rPr>
          <w:sz w:val="24"/>
          <w:szCs w:val="24"/>
        </w:rPr>
        <w:t>,</w:t>
      </w:r>
    </w:p>
    <w:p w:rsidR="002D2DCC" w:rsidRPr="00CD1759" w:rsidRDefault="002D2DCC" w:rsidP="002B1F5D">
      <w:pPr>
        <w:pStyle w:val="Tekstdymka"/>
        <w:rPr>
          <w:sz w:val="24"/>
          <w:szCs w:val="24"/>
        </w:rPr>
      </w:pPr>
      <w:r w:rsidRPr="00CD1759">
        <w:rPr>
          <w:sz w:val="24"/>
          <w:szCs w:val="24"/>
        </w:rPr>
        <w:t>…………………………………………………………. z siedzibą ……………..……………</w:t>
      </w:r>
      <w:r w:rsidR="00471839" w:rsidRPr="00CD1759">
        <w:rPr>
          <w:sz w:val="24"/>
          <w:szCs w:val="24"/>
        </w:rPr>
        <w:t>…………………………………..</w:t>
      </w:r>
    </w:p>
    <w:p w:rsidR="002D2DCC" w:rsidRPr="00CD1759" w:rsidRDefault="002D2DCC" w:rsidP="002B1F5D">
      <w:pPr>
        <w:pStyle w:val="Tekstdymka"/>
        <w:jc w:val="both"/>
        <w:rPr>
          <w:sz w:val="24"/>
          <w:szCs w:val="24"/>
        </w:rPr>
      </w:pPr>
      <w:r w:rsidRPr="00CD1759">
        <w:rPr>
          <w:sz w:val="24"/>
          <w:szCs w:val="24"/>
        </w:rPr>
        <w:t>adres…………………………………………………………..…………., wpisaną do rejestru przedsiębiorstw prowadzonego przez Sąd Rejonowy w ………………………Wydział Gospodarczy ……………………………. Krajowego Rejestru Sądowego pod numerem ………..........…………..……., NIP……………………….……… reprezentowanym przez (zgodnie z wypisem z KRS):</w:t>
      </w:r>
    </w:p>
    <w:p w:rsidR="002D2DCC" w:rsidRPr="00CD1759" w:rsidRDefault="002D2DCC" w:rsidP="00E30D14">
      <w:pPr>
        <w:pStyle w:val="Tekstdymka"/>
        <w:numPr>
          <w:ilvl w:val="0"/>
          <w:numId w:val="11"/>
        </w:numPr>
        <w:tabs>
          <w:tab w:val="clear" w:pos="1185"/>
          <w:tab w:val="num" w:pos="-3480"/>
        </w:tabs>
        <w:ind w:left="426" w:hanging="393"/>
        <w:rPr>
          <w:sz w:val="24"/>
          <w:szCs w:val="24"/>
        </w:rPr>
      </w:pPr>
      <w:r w:rsidRPr="00CD1759">
        <w:rPr>
          <w:sz w:val="24"/>
          <w:szCs w:val="24"/>
        </w:rPr>
        <w:t>…………..........................................................................................……………………….</w:t>
      </w:r>
    </w:p>
    <w:p w:rsidR="002D2DCC" w:rsidRPr="00CD1759" w:rsidRDefault="002D2DCC" w:rsidP="00E30D14">
      <w:pPr>
        <w:pStyle w:val="Tekstdymka"/>
        <w:numPr>
          <w:ilvl w:val="0"/>
          <w:numId w:val="11"/>
        </w:numPr>
        <w:tabs>
          <w:tab w:val="clear" w:pos="1185"/>
          <w:tab w:val="num" w:pos="-3480"/>
        </w:tabs>
        <w:ind w:left="426" w:hanging="393"/>
        <w:rPr>
          <w:sz w:val="24"/>
          <w:szCs w:val="24"/>
        </w:rPr>
      </w:pPr>
      <w:r w:rsidRPr="00CD1759">
        <w:rPr>
          <w:sz w:val="24"/>
          <w:szCs w:val="24"/>
        </w:rPr>
        <w:t xml:space="preserve">…………..............................................................................................…………………….w przypadku Konsorcjum  </w:t>
      </w:r>
    </w:p>
    <w:p w:rsidR="002D2DCC" w:rsidRPr="00CD1759" w:rsidRDefault="002D2DCC" w:rsidP="005A29F7">
      <w:pPr>
        <w:pStyle w:val="Tekstdymka"/>
        <w:ind w:left="426"/>
        <w:rPr>
          <w:sz w:val="24"/>
          <w:szCs w:val="24"/>
        </w:rPr>
      </w:pPr>
      <w:r w:rsidRPr="00CD1759">
        <w:rPr>
          <w:sz w:val="24"/>
          <w:szCs w:val="24"/>
        </w:rPr>
        <w:t>a …………………………………………………………………………………………………</w:t>
      </w:r>
    </w:p>
    <w:p w:rsidR="002D2DCC" w:rsidRPr="00CD1759" w:rsidRDefault="002D2DCC" w:rsidP="005A29F7">
      <w:pPr>
        <w:pStyle w:val="Tekstdymka"/>
        <w:ind w:left="426"/>
        <w:rPr>
          <w:sz w:val="24"/>
          <w:szCs w:val="24"/>
        </w:rPr>
      </w:pPr>
      <w:r w:rsidRPr="00CD1759">
        <w:rPr>
          <w:sz w:val="24"/>
          <w:szCs w:val="24"/>
        </w:rPr>
        <w:t xml:space="preserve">zwanym „Liderem” </w:t>
      </w:r>
    </w:p>
    <w:p w:rsidR="002D2DCC" w:rsidRPr="00CD1759" w:rsidRDefault="002D2DCC" w:rsidP="005A29F7">
      <w:pPr>
        <w:pStyle w:val="Tekstdymka"/>
        <w:ind w:left="426"/>
        <w:rPr>
          <w:sz w:val="24"/>
          <w:szCs w:val="24"/>
        </w:rPr>
      </w:pPr>
      <w:r w:rsidRPr="00CD1759">
        <w:rPr>
          <w:sz w:val="24"/>
          <w:szCs w:val="24"/>
        </w:rPr>
        <w:t>……………………………………………………………………………………………………</w:t>
      </w:r>
    </w:p>
    <w:p w:rsidR="002D2DCC" w:rsidRPr="00CD1759" w:rsidRDefault="002D2DCC" w:rsidP="005A29F7">
      <w:pPr>
        <w:pStyle w:val="Tekstdymka"/>
        <w:ind w:left="426"/>
        <w:rPr>
          <w:sz w:val="24"/>
          <w:szCs w:val="24"/>
        </w:rPr>
      </w:pPr>
      <w:r w:rsidRPr="00CD1759">
        <w:rPr>
          <w:sz w:val="24"/>
          <w:szCs w:val="24"/>
        </w:rPr>
        <w:t xml:space="preserve">Zwanym „Partnerem” , które to Konsorcjum reprezentuje w imieniu Lidera …………………….. </w:t>
      </w:r>
    </w:p>
    <w:p w:rsidR="002D2DCC" w:rsidRPr="00CD1759" w:rsidRDefault="002D2DCC" w:rsidP="002B1F5D">
      <w:pPr>
        <w:pStyle w:val="Tekstdymka"/>
        <w:rPr>
          <w:sz w:val="24"/>
          <w:szCs w:val="24"/>
        </w:rPr>
      </w:pPr>
      <w:r w:rsidRPr="00CD1759">
        <w:rPr>
          <w:sz w:val="24"/>
          <w:szCs w:val="24"/>
        </w:rPr>
        <w:t xml:space="preserve">Zwanym( zwaną)  dalej </w:t>
      </w:r>
      <w:r w:rsidRPr="00CD1759">
        <w:rPr>
          <w:b/>
          <w:bCs/>
          <w:sz w:val="24"/>
          <w:szCs w:val="24"/>
        </w:rPr>
        <w:t>„</w:t>
      </w:r>
      <w:r w:rsidRPr="00CD1759">
        <w:rPr>
          <w:b/>
          <w:bCs/>
          <w:i/>
          <w:iCs/>
          <w:sz w:val="24"/>
          <w:szCs w:val="24"/>
        </w:rPr>
        <w:t>Wykonawcą</w:t>
      </w:r>
      <w:r w:rsidRPr="00CD1759">
        <w:rPr>
          <w:b/>
          <w:bCs/>
          <w:sz w:val="24"/>
          <w:szCs w:val="24"/>
        </w:rPr>
        <w:t>”,</w:t>
      </w:r>
    </w:p>
    <w:p w:rsidR="009D25E3" w:rsidRDefault="009D25E3" w:rsidP="00A77645">
      <w:pPr>
        <w:jc w:val="both"/>
        <w:rPr>
          <w:b/>
          <w:bCs/>
        </w:rPr>
      </w:pPr>
    </w:p>
    <w:p w:rsidR="00322648" w:rsidRDefault="00322648" w:rsidP="00A77645">
      <w:pPr>
        <w:jc w:val="both"/>
        <w:rPr>
          <w:b/>
          <w:bCs/>
        </w:rPr>
      </w:pPr>
    </w:p>
    <w:p w:rsidR="002D2DCC" w:rsidRPr="00D64A05" w:rsidRDefault="00D64A05" w:rsidP="009D25E3">
      <w:pPr>
        <w:jc w:val="center"/>
        <w:rPr>
          <w:b/>
          <w:bCs/>
        </w:rPr>
      </w:pPr>
      <w:r>
        <w:rPr>
          <w:b/>
          <w:bCs/>
        </w:rPr>
        <w:t>§ 1</w:t>
      </w:r>
    </w:p>
    <w:p w:rsidR="00D64A05" w:rsidRPr="00C92AFA" w:rsidRDefault="002D2DCC" w:rsidP="00A77645">
      <w:pPr>
        <w:pStyle w:val="Tekstpodstawowy"/>
      </w:pPr>
      <w:r w:rsidRPr="00CD1759">
        <w:t xml:space="preserve">W wyniku dokonania przez </w:t>
      </w:r>
      <w:r w:rsidRPr="00374E29">
        <w:rPr>
          <w:iCs/>
        </w:rPr>
        <w:t>Zamawiającego</w:t>
      </w:r>
      <w:r w:rsidRPr="00CD1759">
        <w:t xml:space="preserve"> wyboru oferty </w:t>
      </w:r>
      <w:r w:rsidRPr="00374E29">
        <w:rPr>
          <w:iCs/>
        </w:rPr>
        <w:t>Wykonawcy</w:t>
      </w:r>
      <w:r w:rsidRPr="00CD1759">
        <w:t xml:space="preserve"> w trybie przetargu nieograniczonego przeprowadzonego zgodnie z przepisami ustawy z dnia 29 stycznia 2004 r. Prawo zamówień publicznych ( Dz. U. z 201</w:t>
      </w:r>
      <w:r w:rsidR="00C92E66" w:rsidRPr="00CD1759">
        <w:t>5</w:t>
      </w:r>
      <w:r w:rsidRPr="00CD1759">
        <w:t xml:space="preserve"> r.  poz. </w:t>
      </w:r>
      <w:r w:rsidR="00862C21" w:rsidRPr="00CD1759">
        <w:t>2164</w:t>
      </w:r>
      <w:r w:rsidR="00B354C1">
        <w:t xml:space="preserve"> ze zm.</w:t>
      </w:r>
      <w:r w:rsidRPr="00CD1759">
        <w:t xml:space="preserve">) dalej zwana „ustawą </w:t>
      </w:r>
      <w:proofErr w:type="spellStart"/>
      <w:r w:rsidRPr="00CD1759">
        <w:t>P.z.p</w:t>
      </w:r>
      <w:proofErr w:type="spellEnd"/>
      <w:r w:rsidRPr="00CD1759">
        <w:t>.</w:t>
      </w:r>
      <w:r w:rsidR="00F53C5D" w:rsidRPr="00CD1759">
        <w:t xml:space="preserve">  </w:t>
      </w:r>
      <w:r w:rsidR="00374E29">
        <w:rPr>
          <w:b/>
          <w:bCs/>
          <w:iCs/>
        </w:rPr>
        <w:t>Wymiana odcinka sieci wodociągowej w miejscowości Kruszyn w ramach zadania „Budowa sieci wodociągowej w miejscowości Ludwinowo- Kruszyn-Dębice wraz z budową studni głębinowej i infrastruktury towarzyszącej w Dębicach”</w:t>
      </w:r>
      <w:r w:rsidR="00A77645">
        <w:rPr>
          <w:b/>
          <w:bCs/>
          <w:iCs/>
        </w:rPr>
        <w:t xml:space="preserve"> </w:t>
      </w:r>
      <w:r w:rsidRPr="00CD1759">
        <w:t>została zawarta umowa o następującej treści:</w:t>
      </w:r>
    </w:p>
    <w:p w:rsidR="00D64A05" w:rsidRDefault="00D64A05" w:rsidP="00A77645">
      <w:pPr>
        <w:jc w:val="both"/>
        <w:rPr>
          <w:b/>
          <w:bCs/>
        </w:rPr>
      </w:pPr>
    </w:p>
    <w:p w:rsidR="002D2DCC" w:rsidRPr="00CD1759" w:rsidRDefault="00D64A05" w:rsidP="009344D4">
      <w:pPr>
        <w:jc w:val="center"/>
        <w:rPr>
          <w:b/>
          <w:bCs/>
        </w:rPr>
      </w:pPr>
      <w:r>
        <w:rPr>
          <w:b/>
          <w:bCs/>
        </w:rPr>
        <w:t>§ 2</w:t>
      </w:r>
    </w:p>
    <w:p w:rsidR="009D25E3" w:rsidRDefault="009D25E3" w:rsidP="00A77645">
      <w:pPr>
        <w:jc w:val="both"/>
      </w:pPr>
    </w:p>
    <w:p w:rsidR="00374E29" w:rsidRPr="00A322DD" w:rsidRDefault="00171582" w:rsidP="00E30D14">
      <w:pPr>
        <w:pStyle w:val="Akapitzlist"/>
        <w:numPr>
          <w:ilvl w:val="2"/>
          <w:numId w:val="14"/>
        </w:numPr>
        <w:jc w:val="both"/>
      </w:pPr>
      <w:r w:rsidRPr="00514CB0">
        <w:t>Zamawiający zleca, a Wykonawc</w:t>
      </w:r>
      <w:r>
        <w:t xml:space="preserve">a przyjmuje do wykonania </w:t>
      </w:r>
      <w:r w:rsidR="00481EAE" w:rsidRPr="00A322DD">
        <w:rPr>
          <w:bCs/>
          <w:iCs/>
        </w:rPr>
        <w:t xml:space="preserve">roboty </w:t>
      </w:r>
      <w:r w:rsidR="005E3ED0" w:rsidRPr="00A322DD">
        <w:rPr>
          <w:bCs/>
          <w:iCs/>
        </w:rPr>
        <w:t xml:space="preserve">budowlane polegające  na  </w:t>
      </w:r>
    </w:p>
    <w:p w:rsidR="00374E29" w:rsidRDefault="00A322DD" w:rsidP="00A77645">
      <w:pPr>
        <w:pStyle w:val="Bezodstpw"/>
        <w:ind w:right="-3323"/>
        <w:jc w:val="both"/>
      </w:pPr>
      <w:r>
        <w:t xml:space="preserve">      </w:t>
      </w:r>
      <w:r w:rsidR="00374E29" w:rsidRPr="00550B94">
        <w:t xml:space="preserve">wykonanie robót budowlanych </w:t>
      </w:r>
      <w:r w:rsidR="00374E29">
        <w:t xml:space="preserve">polegających </w:t>
      </w:r>
      <w:r w:rsidR="00374E29" w:rsidRPr="00550B94">
        <w:t xml:space="preserve"> na wymianie sieci wodociągowej w miejscowości </w:t>
      </w:r>
    </w:p>
    <w:p w:rsidR="00374E29" w:rsidRDefault="00A322DD" w:rsidP="00A77645">
      <w:pPr>
        <w:pStyle w:val="Bezodstpw"/>
        <w:tabs>
          <w:tab w:val="num" w:pos="567"/>
        </w:tabs>
        <w:ind w:right="-3323"/>
        <w:jc w:val="both"/>
        <w:rPr>
          <w:color w:val="000000"/>
        </w:rPr>
      </w:pPr>
      <w:r>
        <w:t xml:space="preserve">      </w:t>
      </w:r>
      <w:r w:rsidR="00374E29" w:rsidRPr="00550B94">
        <w:t xml:space="preserve">Kruszyn </w:t>
      </w:r>
      <w:r w:rsidR="00374E29" w:rsidRPr="00550B94">
        <w:rPr>
          <w:color w:val="000000"/>
        </w:rPr>
        <w:t xml:space="preserve"> </w:t>
      </w:r>
      <w:r w:rsidR="00374E29">
        <w:rPr>
          <w:color w:val="000000"/>
        </w:rPr>
        <w:t xml:space="preserve">działkach o numerach ewidencyjnych </w:t>
      </w:r>
      <w:r w:rsidR="00374E29" w:rsidRPr="00550B94">
        <w:rPr>
          <w:color w:val="000000"/>
        </w:rPr>
        <w:t xml:space="preserve">238/3, 239, 242, 243, 244, 196/2, 196/7, 197/2, </w:t>
      </w:r>
    </w:p>
    <w:p w:rsidR="009142AA" w:rsidRDefault="00A322DD" w:rsidP="00A77645">
      <w:pPr>
        <w:pStyle w:val="Bezodstpw"/>
        <w:tabs>
          <w:tab w:val="num" w:pos="567"/>
        </w:tabs>
        <w:ind w:right="-3323"/>
        <w:jc w:val="both"/>
      </w:pPr>
      <w:r>
        <w:rPr>
          <w:color w:val="000000"/>
        </w:rPr>
        <w:lastRenderedPageBreak/>
        <w:t xml:space="preserve">      </w:t>
      </w:r>
      <w:r w:rsidR="00374E29" w:rsidRPr="00550B94">
        <w:rPr>
          <w:color w:val="000000"/>
        </w:rPr>
        <w:t>198</w:t>
      </w:r>
      <w:r w:rsidR="00374E29">
        <w:rPr>
          <w:color w:val="000000"/>
        </w:rPr>
        <w:t>/2, 200/6, 200/9, 201/3, 202/5,</w:t>
      </w:r>
      <w:r>
        <w:rPr>
          <w:color w:val="000000"/>
        </w:rPr>
        <w:t xml:space="preserve"> </w:t>
      </w:r>
      <w:r w:rsidR="00374E29">
        <w:t xml:space="preserve">201/3, 202/5, </w:t>
      </w:r>
      <w:r w:rsidR="00374E29" w:rsidRPr="00550B94">
        <w:t>203/5, 204/5, 205/5, 206/5, 207</w:t>
      </w:r>
      <w:r w:rsidR="00374E29">
        <w:t xml:space="preserve">/5, 208/5, 209/5, </w:t>
      </w:r>
    </w:p>
    <w:p w:rsidR="00A322DD" w:rsidRDefault="009142AA" w:rsidP="00A77645">
      <w:pPr>
        <w:pStyle w:val="Bezodstpw"/>
        <w:tabs>
          <w:tab w:val="num" w:pos="567"/>
        </w:tabs>
        <w:ind w:right="-3323"/>
        <w:jc w:val="both"/>
      </w:pPr>
      <w:r>
        <w:t xml:space="preserve">      </w:t>
      </w:r>
      <w:r w:rsidR="00374E29">
        <w:t>210/5, 211/5, 212/5,2013/5, 214/5</w:t>
      </w:r>
      <w:r w:rsidR="00A322DD">
        <w:t xml:space="preserve"> położonych w miejscowości Kruszyn. </w:t>
      </w:r>
    </w:p>
    <w:p w:rsidR="00A322DD" w:rsidRDefault="00A322DD" w:rsidP="00E30D14">
      <w:pPr>
        <w:pStyle w:val="Default"/>
        <w:numPr>
          <w:ilvl w:val="2"/>
          <w:numId w:val="14"/>
        </w:numPr>
        <w:jc w:val="both"/>
      </w:pPr>
      <w:r>
        <w:rPr>
          <w:bCs/>
          <w:iCs/>
        </w:rPr>
        <w:t xml:space="preserve">Zakres robót obejmuje </w:t>
      </w:r>
      <w:r w:rsidRPr="002C48E3">
        <w:t>wymian</w:t>
      </w:r>
      <w:r>
        <w:t>ę</w:t>
      </w:r>
      <w:r w:rsidRPr="002C48E3">
        <w:t xml:space="preserve"> odcinka sieci wodociągowej w miejscowości </w:t>
      </w:r>
      <w:r>
        <w:t xml:space="preserve">Kruszyn </w:t>
      </w:r>
      <w:r w:rsidRPr="002C48E3">
        <w:t xml:space="preserve"> o średnicy </w:t>
      </w:r>
      <w:r>
        <w:t xml:space="preserve">DN </w:t>
      </w:r>
      <w:r w:rsidRPr="002C48E3">
        <w:t>280 na średnicę DN315x18,7PE 100-RC/PP SDR 17 o całkowitej długości 500</w:t>
      </w:r>
      <w:r>
        <w:t xml:space="preserve"> </w:t>
      </w:r>
      <w:r w:rsidRPr="002C48E3">
        <w:t>m. Wykonanie wymiany odcinka sieci wodociągowej zaprojektowano z rur DN315x18,7PE 100</w:t>
      </w:r>
      <w:r w:rsidR="009142AA">
        <w:t xml:space="preserve"> </w:t>
      </w:r>
      <w:r w:rsidRPr="002C48E3">
        <w:t xml:space="preserve">-RC/PP SDR 17 łączonych przez zgrzewanie i kształtki elektrooporowe. Układanie wodociągu poprzez metodę przewiertu sterowanego. Na całej długości układanego wodociągu </w:t>
      </w:r>
      <w:r>
        <w:t xml:space="preserve">należy </w:t>
      </w:r>
      <w:r w:rsidRPr="002C48E3">
        <w:t>wykonywać wykopy kontrolne i montażowe. Należy wykonać także wymianę istniejących przyłączy wodociągowych na nowe z rury 40PE zapewniając szczelność połączenia. Włączenie do istniejącej sieci wodociągowej DN 280</w:t>
      </w:r>
      <w:r>
        <w:t xml:space="preserve"> </w:t>
      </w:r>
      <w:r w:rsidRPr="002C48E3">
        <w:t xml:space="preserve">mm </w:t>
      </w:r>
      <w:r>
        <w:t xml:space="preserve">poprzez wykonanie </w:t>
      </w:r>
      <w:r w:rsidRPr="002C48E3">
        <w:t xml:space="preserve"> 2 redukcj</w:t>
      </w:r>
      <w:r>
        <w:t>i</w:t>
      </w:r>
      <w:r w:rsidRPr="002C48E3">
        <w:t xml:space="preserve"> 280/315PCW i zasuwy. Średnia głębokość prowadzenia</w:t>
      </w:r>
      <w:r>
        <w:t xml:space="preserve"> przewodów wodociągowych 2,20 m.</w:t>
      </w:r>
    </w:p>
    <w:p w:rsidR="007E4DF9" w:rsidRDefault="00A322DD" w:rsidP="00E30D14">
      <w:pPr>
        <w:pStyle w:val="Default"/>
        <w:numPr>
          <w:ilvl w:val="2"/>
          <w:numId w:val="14"/>
        </w:numPr>
        <w:jc w:val="both"/>
      </w:pPr>
      <w:r w:rsidRPr="00CD1759">
        <w:t xml:space="preserve">Szczegółowy zakres robót budowlanych  (opis przedmiotu zamówienia)  został w </w:t>
      </w:r>
      <w:r>
        <w:t xml:space="preserve">zamieszczony w </w:t>
      </w:r>
      <w:r w:rsidR="007E4DF9">
        <w:t>dokumentacji projektowej ( projekcie budowlanym</w:t>
      </w:r>
      <w:r w:rsidR="007E4DF9" w:rsidRPr="007E4DF9">
        <w:t xml:space="preserve"> </w:t>
      </w:r>
      <w:r w:rsidR="007E4DF9">
        <w:t>wymiany sieci wodociągowej w miejscowości Kruszyn</w:t>
      </w:r>
      <w:r w:rsidR="007E4DF9" w:rsidRPr="007E4DF9">
        <w:t xml:space="preserve"> </w:t>
      </w:r>
      <w:r w:rsidR="007E4DF9">
        <w:t>Szczegółowej Specyfikacji Technicznej (SST) i w przedmiarze r</w:t>
      </w:r>
      <w:r w:rsidR="007E4DF9" w:rsidRPr="00CD1759">
        <w:t>obót</w:t>
      </w:r>
      <w:r w:rsidR="007E4DF9">
        <w:t>).</w:t>
      </w:r>
    </w:p>
    <w:p w:rsidR="007E4DF9" w:rsidRPr="007E4DF9" w:rsidRDefault="007E4DF9" w:rsidP="00E30D14">
      <w:pPr>
        <w:pStyle w:val="Default"/>
        <w:numPr>
          <w:ilvl w:val="2"/>
          <w:numId w:val="14"/>
        </w:numPr>
        <w:jc w:val="both"/>
      </w:pPr>
      <w:r w:rsidRPr="007E4DF9">
        <w:t>Wykonawca zobowiązuje się wykonać przedmiot zamówienia zgodnie z:</w:t>
      </w:r>
    </w:p>
    <w:p w:rsidR="007E4DF9" w:rsidRPr="007E4DF9" w:rsidRDefault="007E4DF9" w:rsidP="00E30D14">
      <w:pPr>
        <w:numPr>
          <w:ilvl w:val="0"/>
          <w:numId w:val="42"/>
        </w:numPr>
        <w:suppressAutoHyphens/>
        <w:jc w:val="both"/>
        <w:rPr>
          <w:color w:val="000000"/>
        </w:rPr>
      </w:pPr>
      <w:r w:rsidRPr="007E4DF9">
        <w:rPr>
          <w:color w:val="000000"/>
        </w:rPr>
        <w:t xml:space="preserve">Specyfikacją Istotnych Warunków Zamówienia, stanowiącą załącznik nr 1 do niniejszej umowy, </w:t>
      </w:r>
    </w:p>
    <w:p w:rsidR="007E4DF9" w:rsidRPr="007E4DF9" w:rsidRDefault="007E4DF9" w:rsidP="00E30D14">
      <w:pPr>
        <w:numPr>
          <w:ilvl w:val="0"/>
          <w:numId w:val="42"/>
        </w:numPr>
        <w:suppressAutoHyphens/>
        <w:jc w:val="both"/>
        <w:rPr>
          <w:color w:val="000000"/>
        </w:rPr>
      </w:pPr>
      <w:r w:rsidRPr="007E4DF9">
        <w:rPr>
          <w:color w:val="000000"/>
        </w:rPr>
        <w:t xml:space="preserve">dokumentacją projektową, stanowiącą załącznik nr 2 do niniejszej umowy, </w:t>
      </w:r>
    </w:p>
    <w:p w:rsidR="007E4DF9" w:rsidRPr="007E4DF9" w:rsidRDefault="007E4DF9" w:rsidP="00E30D14">
      <w:pPr>
        <w:numPr>
          <w:ilvl w:val="0"/>
          <w:numId w:val="42"/>
        </w:numPr>
        <w:suppressAutoHyphens/>
        <w:jc w:val="both"/>
        <w:rPr>
          <w:color w:val="000000"/>
        </w:rPr>
      </w:pPr>
      <w:r w:rsidRPr="007E4DF9">
        <w:rPr>
          <w:color w:val="000000"/>
        </w:rPr>
        <w:t xml:space="preserve">kosztorysem ofertowym Wykonawcy, stanowiącym załącznik nr 3 do niniejszej umowy, </w:t>
      </w:r>
    </w:p>
    <w:p w:rsidR="007E4DF9" w:rsidRPr="007E4DF9" w:rsidRDefault="007E4DF9" w:rsidP="00E30D14">
      <w:pPr>
        <w:numPr>
          <w:ilvl w:val="0"/>
          <w:numId w:val="42"/>
        </w:numPr>
        <w:suppressAutoHyphens/>
        <w:jc w:val="both"/>
        <w:rPr>
          <w:color w:val="000000"/>
        </w:rPr>
      </w:pPr>
      <w:r w:rsidRPr="007E4DF9">
        <w:rPr>
          <w:color w:val="000000"/>
        </w:rPr>
        <w:t>harmonogramem rzeczowo-finansowym, stanowiącym załącznik nr 4 do niniejszej umowy,</w:t>
      </w:r>
    </w:p>
    <w:p w:rsidR="007E4DF9" w:rsidRPr="007E4DF9" w:rsidRDefault="007E4DF9" w:rsidP="00E30D14">
      <w:pPr>
        <w:numPr>
          <w:ilvl w:val="0"/>
          <w:numId w:val="42"/>
        </w:numPr>
        <w:suppressAutoHyphens/>
        <w:jc w:val="both"/>
        <w:rPr>
          <w:color w:val="000000"/>
        </w:rPr>
      </w:pPr>
      <w:r w:rsidRPr="007E4DF9">
        <w:rPr>
          <w:color w:val="000000"/>
        </w:rPr>
        <w:t>złożoną ofertą, stanowiącą załącznik nr 5 do niniejszej umowy,</w:t>
      </w:r>
    </w:p>
    <w:p w:rsidR="007E4DF9" w:rsidRPr="00681621" w:rsidRDefault="007E4DF9" w:rsidP="00E30D14">
      <w:pPr>
        <w:numPr>
          <w:ilvl w:val="0"/>
          <w:numId w:val="42"/>
        </w:numPr>
        <w:suppressAutoHyphens/>
        <w:jc w:val="both"/>
        <w:rPr>
          <w:rFonts w:ascii="Arial Narrow" w:hAnsi="Arial Narrow"/>
        </w:rPr>
      </w:pPr>
      <w:r w:rsidRPr="007E4DF9">
        <w:t>obowiązującymi przepisami i normami oraz na ustalonych niniejszą umową warunkach</w:t>
      </w:r>
      <w:r w:rsidRPr="00681621">
        <w:rPr>
          <w:rFonts w:ascii="Arial Narrow" w:hAnsi="Arial Narrow"/>
        </w:rPr>
        <w:t>.</w:t>
      </w:r>
    </w:p>
    <w:p w:rsidR="007E4DF9" w:rsidRDefault="007E4DF9" w:rsidP="00A77645">
      <w:pPr>
        <w:suppressAutoHyphens/>
        <w:ind w:left="426" w:hanging="426"/>
        <w:jc w:val="both"/>
        <w:rPr>
          <w:kern w:val="28"/>
          <w:szCs w:val="20"/>
        </w:rPr>
      </w:pPr>
      <w:r>
        <w:t xml:space="preserve">5. </w:t>
      </w:r>
      <w:r w:rsidRPr="007E4DF9">
        <w:rPr>
          <w:kern w:val="28"/>
          <w:szCs w:val="20"/>
        </w:rPr>
        <w:t>Wykonawca oświadcza, że zapoznał się z zakresem robót budowlanych, stanowiących zakres przedmiotu zamówienia.</w:t>
      </w:r>
    </w:p>
    <w:p w:rsidR="007E4DF9" w:rsidRPr="007E4DF9" w:rsidRDefault="007E4DF9" w:rsidP="00A77645">
      <w:pPr>
        <w:suppressAutoHyphens/>
        <w:ind w:left="426" w:hanging="426"/>
        <w:jc w:val="both"/>
        <w:rPr>
          <w:kern w:val="28"/>
          <w:szCs w:val="20"/>
        </w:rPr>
      </w:pPr>
      <w:r>
        <w:rPr>
          <w:kern w:val="28"/>
          <w:szCs w:val="20"/>
        </w:rPr>
        <w:t xml:space="preserve">6. </w:t>
      </w:r>
      <w:r w:rsidRPr="007E4DF9">
        <w:rPr>
          <w:kern w:val="28"/>
          <w:szCs w:val="20"/>
        </w:rPr>
        <w:t xml:space="preserve">Wykonawca uznaje, że dokumentacja projektowa, o której mowa w ust. </w:t>
      </w:r>
      <w:r>
        <w:rPr>
          <w:kern w:val="28"/>
          <w:szCs w:val="20"/>
        </w:rPr>
        <w:t>4</w:t>
      </w:r>
      <w:r w:rsidRPr="007E4DF9">
        <w:rPr>
          <w:kern w:val="28"/>
          <w:szCs w:val="20"/>
        </w:rPr>
        <w:t xml:space="preserve"> pkt 2 będąca załącznikiem nr 2 do niniejszej umowy jest kompletna z punktu widzenia celu, jakiemu ma służyć i w związku z tym zobowiązuje się do wykonania przedmiotu umowy zgodnie ze złożoną ofertą.</w:t>
      </w:r>
    </w:p>
    <w:p w:rsidR="007E4DF9" w:rsidRPr="00E01E7B" w:rsidRDefault="007E4DF9" w:rsidP="00A77645">
      <w:pPr>
        <w:jc w:val="both"/>
      </w:pPr>
    </w:p>
    <w:p w:rsidR="00171582" w:rsidRDefault="00171582" w:rsidP="00A77645">
      <w:pPr>
        <w:jc w:val="center"/>
        <w:rPr>
          <w:b/>
          <w:bCs/>
        </w:rPr>
      </w:pPr>
      <w:r w:rsidRPr="00D33BE0">
        <w:rPr>
          <w:b/>
          <w:bCs/>
        </w:rPr>
        <w:t>§ 3</w:t>
      </w:r>
    </w:p>
    <w:p w:rsidR="00171582" w:rsidRPr="00434C32" w:rsidRDefault="00171582" w:rsidP="00A77645">
      <w:pPr>
        <w:jc w:val="both"/>
        <w:rPr>
          <w:b/>
          <w:bCs/>
        </w:rPr>
      </w:pPr>
    </w:p>
    <w:p w:rsidR="00171582" w:rsidRPr="00557AC6" w:rsidRDefault="00171582" w:rsidP="00A77645">
      <w:pPr>
        <w:pStyle w:val="Tekstpodstawowy"/>
        <w:ind w:left="284" w:hanging="284"/>
        <w:rPr>
          <w:b/>
        </w:rPr>
      </w:pPr>
      <w:r w:rsidRPr="0064319F">
        <w:t>1.</w:t>
      </w:r>
      <w:r w:rsidRPr="0064319F">
        <w:rPr>
          <w:rFonts w:ascii="Cambria" w:hAnsi="Cambria"/>
          <w:b/>
          <w:bCs/>
        </w:rPr>
        <w:t xml:space="preserve"> </w:t>
      </w:r>
      <w:r w:rsidRPr="0064319F">
        <w:rPr>
          <w:bCs/>
        </w:rPr>
        <w:t xml:space="preserve">Przedmiot zamówienia musi być wykonany </w:t>
      </w:r>
      <w:r w:rsidR="00BF5746">
        <w:rPr>
          <w:bCs/>
        </w:rPr>
        <w:t xml:space="preserve">w terminie od dnia przekazania placu budowy </w:t>
      </w:r>
      <w:r w:rsidR="00557AC6" w:rsidRPr="00557AC6">
        <w:rPr>
          <w:b/>
          <w:bCs/>
        </w:rPr>
        <w:t xml:space="preserve"> </w:t>
      </w:r>
      <w:r w:rsidR="00A77645">
        <w:rPr>
          <w:b/>
          <w:bCs/>
        </w:rPr>
        <w:t xml:space="preserve"> do 30 września 2017 r.</w:t>
      </w:r>
      <w:r w:rsidRPr="00557AC6">
        <w:rPr>
          <w:b/>
          <w:bCs/>
        </w:rPr>
        <w:t xml:space="preserve"> </w:t>
      </w:r>
    </w:p>
    <w:p w:rsidR="00171582" w:rsidRPr="003D7FB3" w:rsidRDefault="00171582" w:rsidP="00A77645">
      <w:pPr>
        <w:pStyle w:val="Tekstpodstawowy"/>
        <w:ind w:left="284" w:hanging="284"/>
      </w:pPr>
      <w:r>
        <w:t xml:space="preserve">2. </w:t>
      </w:r>
      <w:r w:rsidRPr="003D7FB3">
        <w:t xml:space="preserve">Zamawiający dopuszcza możliwość wprowadzania zmiany terminu </w:t>
      </w:r>
      <w:r>
        <w:t xml:space="preserve">wykonania przedmiotu zamówienia, poza przypadkiem wskazanym w ust. 1 </w:t>
      </w:r>
      <w:r w:rsidRPr="003D7FB3">
        <w:t>i zmiany umowy w tym zakresie w przypadku zaistnienia okoliczności niemożliwych do przewidzenia w chwili zawarcia umowy, w szczególności w sytuacj</w:t>
      </w:r>
      <w:r w:rsidR="00C92AFA">
        <w:t>ach wskazanych w § 1</w:t>
      </w:r>
      <w:r w:rsidR="00BF5746">
        <w:t>7</w:t>
      </w:r>
      <w:r w:rsidR="00C92AFA">
        <w:t xml:space="preserve"> umowy.</w:t>
      </w:r>
    </w:p>
    <w:p w:rsidR="00171582" w:rsidRPr="0010292C" w:rsidRDefault="00171582" w:rsidP="00A77645">
      <w:pPr>
        <w:ind w:left="720"/>
        <w:jc w:val="both"/>
      </w:pPr>
    </w:p>
    <w:p w:rsidR="00171582" w:rsidRPr="0010292C" w:rsidRDefault="00171582" w:rsidP="00A77645">
      <w:pPr>
        <w:jc w:val="center"/>
        <w:rPr>
          <w:b/>
          <w:bCs/>
        </w:rPr>
      </w:pPr>
      <w:r w:rsidRPr="0010292C">
        <w:rPr>
          <w:b/>
          <w:bCs/>
        </w:rPr>
        <w:t>§ 4</w:t>
      </w:r>
    </w:p>
    <w:p w:rsidR="00171582" w:rsidRPr="0010292C" w:rsidRDefault="00171582" w:rsidP="00A77645">
      <w:pPr>
        <w:jc w:val="both"/>
        <w:rPr>
          <w:b/>
          <w:bCs/>
        </w:rPr>
      </w:pPr>
    </w:p>
    <w:p w:rsidR="00171582" w:rsidRPr="0010292C" w:rsidRDefault="00171582" w:rsidP="00A77645">
      <w:pPr>
        <w:numPr>
          <w:ilvl w:val="1"/>
          <w:numId w:val="2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10292C">
        <w:t>Wykonawca wykona siłami własnymi następujący zakres robót stanowiących przedmiot umowy:……………………………………………….</w:t>
      </w:r>
    </w:p>
    <w:p w:rsidR="00171582" w:rsidRDefault="00171582" w:rsidP="00A77645">
      <w:pPr>
        <w:numPr>
          <w:ilvl w:val="1"/>
          <w:numId w:val="2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10292C">
        <w:t xml:space="preserve"> Wykonawca powierzy Podwykonawcom następujący zakres robót stanowiących</w:t>
      </w:r>
      <w:r w:rsidR="00B27A34">
        <w:t xml:space="preserve"> przedmiot umowy:……………………………………</w:t>
      </w:r>
    </w:p>
    <w:p w:rsidR="00E96AF2" w:rsidRDefault="00171582" w:rsidP="00A77645">
      <w:pPr>
        <w:numPr>
          <w:ilvl w:val="1"/>
          <w:numId w:val="2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626D26">
        <w:t xml:space="preserve">Wykonawca ponosi wobec Zamawiającego pełną odpowiedzialność za przedmiot umowy, który wykonuje przy pomocy Podwykonawcy, w szczególności zgodnie z przepisami ustawy </w:t>
      </w:r>
      <w:r w:rsidR="00114903" w:rsidRPr="00626D26">
        <w:t xml:space="preserve">z dnia  7 lipca </w:t>
      </w:r>
      <w:r w:rsidR="00626D26" w:rsidRPr="00626D26">
        <w:t xml:space="preserve"> 1994 r. </w:t>
      </w:r>
      <w:r w:rsidRPr="00626D26">
        <w:t xml:space="preserve">Prawo </w:t>
      </w:r>
      <w:r w:rsidR="00114903" w:rsidRPr="00626D26">
        <w:t>budowlane</w:t>
      </w:r>
      <w:r w:rsidR="00626D26" w:rsidRPr="00626D26">
        <w:t xml:space="preserve"> (Dz. U. z 2016 r. poz. 290)</w:t>
      </w:r>
      <w:r w:rsidRPr="00626D26">
        <w:t xml:space="preserve">, oraz z art. 415, 429, 430 i 474 </w:t>
      </w:r>
      <w:r w:rsidR="00C92AFA" w:rsidRPr="00626D26">
        <w:t xml:space="preserve"> </w:t>
      </w:r>
      <w:r w:rsidRPr="00626D26">
        <w:t>ustawy z dnia 23 kwietnia 1964r. Kodeks Cywilny  ( Dz. U. z 201</w:t>
      </w:r>
      <w:r w:rsidR="00A322DD">
        <w:t>7</w:t>
      </w:r>
      <w:r w:rsidRPr="00626D26">
        <w:t>r. poz.</w:t>
      </w:r>
      <w:r w:rsidR="00A322DD">
        <w:t xml:space="preserve"> 459</w:t>
      </w:r>
      <w:r w:rsidRPr="00626D26">
        <w:t xml:space="preserve"> ze zm.) oraz na zasadach określonych w ustawie prawo zamówień publicznych</w:t>
      </w:r>
      <w:r w:rsidR="00E96AF2">
        <w:t>.</w:t>
      </w:r>
    </w:p>
    <w:p w:rsidR="00E96AF2" w:rsidRDefault="00E96AF2" w:rsidP="00A77645">
      <w:pPr>
        <w:numPr>
          <w:ilvl w:val="1"/>
          <w:numId w:val="2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E96AF2">
        <w:rPr>
          <w:bCs/>
          <w:kern w:val="28"/>
        </w:rPr>
        <w:lastRenderedPageBreak/>
        <w:t>Wykonawca zobowiązuje się do zatrudnienia na podstawie umowy o pracę osób wykonujących</w:t>
      </w:r>
      <w:r w:rsidR="00171582" w:rsidRPr="00E96AF2">
        <w:t xml:space="preserve"> </w:t>
      </w:r>
      <w:r>
        <w:t>prace montażowe - monter instalacji sanitarnych  (sieci zewnętrzne)</w:t>
      </w:r>
      <w:r w:rsidRPr="00221AE1">
        <w:t>,</w:t>
      </w:r>
      <w:r>
        <w:t xml:space="preserve"> roboty ziemne i drogowe oraz osób, których praca polega na </w:t>
      </w:r>
      <w:r w:rsidRPr="00221AE1">
        <w:t>organizowani</w:t>
      </w:r>
      <w:r>
        <w:t>u</w:t>
      </w:r>
      <w:r w:rsidRPr="00221AE1">
        <w:t xml:space="preserve"> pracy na budowie i nadzoru </w:t>
      </w:r>
      <w:r>
        <w:t>(np.  majstrowie, brygadziści).</w:t>
      </w:r>
    </w:p>
    <w:p w:rsidR="00E96AF2" w:rsidRPr="00E96AF2" w:rsidRDefault="00E96AF2" w:rsidP="00A77645">
      <w:pPr>
        <w:numPr>
          <w:ilvl w:val="1"/>
          <w:numId w:val="2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E96AF2">
        <w:rPr>
          <w:bCs/>
          <w:kern w:val="28"/>
        </w:rPr>
        <w:t>Przepis ust. 4 dotyczy również ewentualnych podwykonawców.</w:t>
      </w:r>
    </w:p>
    <w:p w:rsidR="00E96AF2" w:rsidRPr="00E96AF2" w:rsidRDefault="00E96AF2" w:rsidP="00A77645">
      <w:pPr>
        <w:numPr>
          <w:ilvl w:val="1"/>
          <w:numId w:val="2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E96AF2">
        <w:rPr>
          <w:bCs/>
          <w:kern w:val="28"/>
        </w:rPr>
        <w:t xml:space="preserve">W trakcie realizacji zamówienia zamawiający uprawniony jest do wykonywania czynności kontrolnych wobec Wykonawcy odnośnie spełniania przez Wykonawcę lub podwykonawcę wymogu zatrudnienia na podstawie umowy o pracę osób wykonujących wskazane w ust. 4 czynności. Zamawiający uprawniony jest w szczególności do: </w:t>
      </w:r>
    </w:p>
    <w:p w:rsidR="00E96AF2" w:rsidRPr="00E96AF2" w:rsidRDefault="00E96AF2" w:rsidP="00A77645">
      <w:pPr>
        <w:autoSpaceDE w:val="0"/>
        <w:autoSpaceDN w:val="0"/>
        <w:adjustRightInd w:val="0"/>
        <w:ind w:left="284" w:hanging="284"/>
        <w:jc w:val="both"/>
        <w:rPr>
          <w:bCs/>
          <w:kern w:val="28"/>
        </w:rPr>
      </w:pPr>
      <w:r w:rsidRPr="00E96AF2">
        <w:rPr>
          <w:bCs/>
          <w:kern w:val="28"/>
        </w:rPr>
        <w:t>1) żądania oświadczeń i dokumentów w zakresie potwierdzenia spełniania ww. wymogów i dokonywania ich   oceny,</w:t>
      </w:r>
    </w:p>
    <w:p w:rsidR="00E96AF2" w:rsidRPr="00E96AF2" w:rsidRDefault="00E96AF2" w:rsidP="00A77645">
      <w:pPr>
        <w:autoSpaceDE w:val="0"/>
        <w:autoSpaceDN w:val="0"/>
        <w:adjustRightInd w:val="0"/>
        <w:jc w:val="both"/>
        <w:rPr>
          <w:bCs/>
          <w:kern w:val="28"/>
        </w:rPr>
      </w:pPr>
      <w:r w:rsidRPr="00E96AF2">
        <w:rPr>
          <w:bCs/>
          <w:kern w:val="28"/>
        </w:rPr>
        <w:t>2) żądania wyjaśnień w przypadku wątpliwości w zakresie potwierdzenia spełniania ww. wymogów,</w:t>
      </w:r>
    </w:p>
    <w:p w:rsidR="00E96AF2" w:rsidRPr="00E96AF2" w:rsidRDefault="00E96AF2" w:rsidP="00A77645">
      <w:pPr>
        <w:autoSpaceDE w:val="0"/>
        <w:autoSpaceDN w:val="0"/>
        <w:adjustRightInd w:val="0"/>
        <w:jc w:val="both"/>
        <w:rPr>
          <w:bCs/>
          <w:kern w:val="28"/>
        </w:rPr>
      </w:pPr>
      <w:r w:rsidRPr="00E96AF2">
        <w:rPr>
          <w:bCs/>
          <w:kern w:val="28"/>
        </w:rPr>
        <w:t>3) przeprowadzania kontroli na miejscu wykonywania świadczenia.</w:t>
      </w:r>
    </w:p>
    <w:p w:rsidR="00E96AF2" w:rsidRPr="009D1B46" w:rsidRDefault="00E96AF2" w:rsidP="00A77645">
      <w:pPr>
        <w:pStyle w:val="Akapitzlist"/>
        <w:numPr>
          <w:ilvl w:val="1"/>
          <w:numId w:val="2"/>
        </w:numPr>
        <w:autoSpaceDE w:val="0"/>
        <w:autoSpaceDN w:val="0"/>
        <w:adjustRightInd w:val="0"/>
        <w:jc w:val="both"/>
      </w:pPr>
      <w:r w:rsidRPr="00E96AF2">
        <w:rPr>
          <w:bCs/>
          <w:kern w:val="28"/>
        </w:rPr>
        <w:t xml:space="preserve">W trakcie realizacji zamówienia na każde wezwanie </w:t>
      </w:r>
      <w:r w:rsidR="009D1B46" w:rsidRPr="00E96AF2">
        <w:rPr>
          <w:bCs/>
          <w:kern w:val="28"/>
        </w:rPr>
        <w:t>Zamawiającego</w:t>
      </w:r>
      <w:r w:rsidRPr="00E96AF2">
        <w:rPr>
          <w:bCs/>
          <w:kern w:val="28"/>
        </w:rPr>
        <w:t xml:space="preserve"> w wyznaczonym w tym wezwaniu terminie wykonawca przedłoży zamawiającemu wskazane poniżej dowody w celu potwierdzenia spełnienia wymogu zatrudnienia na podstawie umowy o pracę przez </w:t>
      </w:r>
      <w:r w:rsidR="009D1B46" w:rsidRPr="00E96AF2">
        <w:rPr>
          <w:bCs/>
          <w:kern w:val="28"/>
        </w:rPr>
        <w:t>Wykonawcę</w:t>
      </w:r>
      <w:r w:rsidRPr="00E96AF2">
        <w:rPr>
          <w:bCs/>
          <w:kern w:val="28"/>
        </w:rPr>
        <w:t xml:space="preserve"> lub podwykonawcę osób wykonujących wskazane w ust. 4 czynności w trakcie realizacji zamówienia:</w:t>
      </w:r>
    </w:p>
    <w:p w:rsidR="00E96AF2" w:rsidRDefault="009D1B46" w:rsidP="00A77645">
      <w:pPr>
        <w:pStyle w:val="Akapitzlist"/>
        <w:autoSpaceDE w:val="0"/>
        <w:autoSpaceDN w:val="0"/>
        <w:adjustRightInd w:val="0"/>
        <w:ind w:left="0"/>
        <w:jc w:val="both"/>
        <w:rPr>
          <w:bCs/>
          <w:kern w:val="28"/>
        </w:rPr>
      </w:pPr>
      <w:r>
        <w:rPr>
          <w:bCs/>
          <w:kern w:val="28"/>
        </w:rPr>
        <w:t xml:space="preserve">1) </w:t>
      </w:r>
      <w:r w:rsidR="00E96AF2" w:rsidRPr="00E96AF2">
        <w:rPr>
          <w:bCs/>
          <w:kern w:val="28"/>
        </w:rPr>
        <w:t xml:space="preserve">oświadczenie </w:t>
      </w:r>
      <w:r w:rsidRPr="00E96AF2">
        <w:rPr>
          <w:bCs/>
          <w:kern w:val="28"/>
        </w:rPr>
        <w:t>Wykonawcy</w:t>
      </w:r>
      <w:r w:rsidR="00E96AF2" w:rsidRPr="00E96AF2">
        <w:rPr>
          <w:bCs/>
          <w:kern w:val="28"/>
        </w:rPr>
        <w:t xml:space="preserve"> lub podwykonawcy o zatrudnieniu na podstawie umowy o pracę osób wykonujących czynności, których dotyczy wezwanie </w:t>
      </w:r>
      <w:r w:rsidRPr="00E96AF2">
        <w:rPr>
          <w:bCs/>
          <w:kern w:val="28"/>
        </w:rPr>
        <w:t>Zamawiającego</w:t>
      </w:r>
      <w:r w:rsidR="00E96AF2" w:rsidRPr="00E96AF2">
        <w:rPr>
          <w:bCs/>
          <w:kern w:val="28"/>
        </w:rPr>
        <w:t xml:space="preserve">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</w:t>
      </w:r>
      <w:r w:rsidRPr="00E96AF2">
        <w:rPr>
          <w:bCs/>
          <w:kern w:val="28"/>
        </w:rPr>
        <w:t>Wykonawcy</w:t>
      </w:r>
      <w:r w:rsidR="00E96AF2" w:rsidRPr="00E96AF2">
        <w:rPr>
          <w:bCs/>
          <w:kern w:val="28"/>
        </w:rPr>
        <w:t xml:space="preserve"> lub podwykonawcy;</w:t>
      </w:r>
    </w:p>
    <w:p w:rsidR="00E96AF2" w:rsidRDefault="009D1B46" w:rsidP="00A77645">
      <w:pPr>
        <w:pStyle w:val="Akapitzlist"/>
        <w:autoSpaceDE w:val="0"/>
        <w:autoSpaceDN w:val="0"/>
        <w:adjustRightInd w:val="0"/>
        <w:ind w:left="0"/>
        <w:jc w:val="both"/>
        <w:rPr>
          <w:bCs/>
          <w:kern w:val="28"/>
        </w:rPr>
      </w:pPr>
      <w:r>
        <w:rPr>
          <w:bCs/>
          <w:kern w:val="28"/>
        </w:rPr>
        <w:t xml:space="preserve">2) </w:t>
      </w:r>
      <w:r w:rsidR="00E96AF2" w:rsidRPr="00E96AF2">
        <w:rPr>
          <w:bCs/>
          <w:kern w:val="28"/>
        </w:rPr>
        <w:t xml:space="preserve">poświadczoną za zgodność z oryginałem odpowiednio przez </w:t>
      </w:r>
      <w:r w:rsidRPr="00E96AF2">
        <w:rPr>
          <w:bCs/>
          <w:kern w:val="28"/>
        </w:rPr>
        <w:t>Wykonawcę</w:t>
      </w:r>
      <w:r w:rsidR="00E96AF2" w:rsidRPr="00E96AF2">
        <w:rPr>
          <w:bCs/>
          <w:kern w:val="28"/>
        </w:rPr>
        <w:t xml:space="preserve"> lub podwykonawcę kopię umowy/umów o pracę osób wykonujących w trakcie realizacji zamówienia czynności, których dotyczy ww. oświadczenie </w:t>
      </w:r>
      <w:r w:rsidRPr="00E96AF2">
        <w:rPr>
          <w:bCs/>
          <w:kern w:val="28"/>
        </w:rPr>
        <w:t>Wykonawcy</w:t>
      </w:r>
      <w:r w:rsidR="00E96AF2" w:rsidRPr="00E96AF2">
        <w:rPr>
          <w:bCs/>
          <w:kern w:val="28"/>
        </w:rPr>
        <w:t xml:space="preserve"> lub podwykonawcy (wraz z dokumentem regulującym zakres obowiązków, jeżeli został sporządzony). Kopia umowy/umów powinna zostać zanonimizowana w sposób zapewniający ochronę danych osobowych pracowników, zgodnie z przepisami ustawy z dnia 29 sierpnia 1997 r. o ochronie danych osobowych (tj. w szczególności bez imion, nazwisk, adresów, nr PESEL pracowników). Informacje takie jak: data zawarcia umowy, rodzaj umowy o pracę i wymiar etatu powinny być możliwe do zidentyfikowania;</w:t>
      </w:r>
    </w:p>
    <w:p w:rsidR="00E96AF2" w:rsidRDefault="00E96AF2" w:rsidP="00E30D14">
      <w:pPr>
        <w:pStyle w:val="Akapitzlist"/>
        <w:numPr>
          <w:ilvl w:val="0"/>
          <w:numId w:val="11"/>
        </w:numPr>
        <w:tabs>
          <w:tab w:val="clear" w:pos="1185"/>
          <w:tab w:val="left" w:pos="284"/>
        </w:tabs>
        <w:autoSpaceDE w:val="0"/>
        <w:autoSpaceDN w:val="0"/>
        <w:adjustRightInd w:val="0"/>
        <w:ind w:left="284" w:hanging="284"/>
        <w:jc w:val="both"/>
        <w:rPr>
          <w:bCs/>
          <w:kern w:val="28"/>
        </w:rPr>
      </w:pPr>
      <w:r w:rsidRPr="00E96AF2">
        <w:rPr>
          <w:bCs/>
          <w:kern w:val="28"/>
        </w:rPr>
        <w:t xml:space="preserve">zaświadczenie właściwego oddziału ZUS, potwierdzające opłacanie przez </w:t>
      </w:r>
      <w:r w:rsidR="00A77645" w:rsidRPr="00E96AF2">
        <w:rPr>
          <w:bCs/>
          <w:kern w:val="28"/>
        </w:rPr>
        <w:t>Wykonawcę</w:t>
      </w:r>
      <w:r w:rsidRPr="00E96AF2">
        <w:rPr>
          <w:bCs/>
          <w:kern w:val="28"/>
        </w:rPr>
        <w:t xml:space="preserve"> lub podwykonawcę składek na ubezpieczenia społeczne i zdrowotne z tytułu zatrudnienia na podstawie umów o pracę za ostatni okres rozliczeniowy;</w:t>
      </w:r>
    </w:p>
    <w:p w:rsidR="00E96AF2" w:rsidRPr="00A77645" w:rsidRDefault="00E96AF2" w:rsidP="00E30D14">
      <w:pPr>
        <w:pStyle w:val="Akapitzlist"/>
        <w:numPr>
          <w:ilvl w:val="0"/>
          <w:numId w:val="11"/>
        </w:numPr>
        <w:tabs>
          <w:tab w:val="clear" w:pos="1185"/>
          <w:tab w:val="left" w:pos="284"/>
        </w:tabs>
        <w:autoSpaceDE w:val="0"/>
        <w:autoSpaceDN w:val="0"/>
        <w:adjustRightInd w:val="0"/>
        <w:ind w:left="284" w:hanging="284"/>
        <w:jc w:val="both"/>
        <w:rPr>
          <w:bCs/>
          <w:kern w:val="28"/>
        </w:rPr>
      </w:pPr>
      <w:r w:rsidRPr="00A77645">
        <w:rPr>
          <w:bCs/>
          <w:kern w:val="28"/>
        </w:rPr>
        <w:t xml:space="preserve">poświadczoną za zgodność z oryginałem odpowiednio przez </w:t>
      </w:r>
      <w:r w:rsidR="00A77645" w:rsidRPr="00A77645">
        <w:rPr>
          <w:bCs/>
          <w:kern w:val="28"/>
        </w:rPr>
        <w:t>Wykonawcę</w:t>
      </w:r>
      <w:r w:rsidRPr="00A77645">
        <w:rPr>
          <w:bCs/>
          <w:kern w:val="28"/>
        </w:rPr>
        <w:t xml:space="preserve"> lub podwykonawcę kopię dowodu potwierdzającego zgłoszenie pracownika przez pracodawcę do ubezpieczeń, zanonimizowaną w sposób zapewniający ochronę danych osobowych pracowników, zgodnie z przepisami ustawy z dnia 29 sierpnia 1997 r. o ochronie danych osobowych.</w:t>
      </w:r>
    </w:p>
    <w:p w:rsidR="00E96AF2" w:rsidRPr="00A77645" w:rsidRDefault="00E96AF2" w:rsidP="00A77645">
      <w:pPr>
        <w:pStyle w:val="Akapitzlist"/>
        <w:numPr>
          <w:ilvl w:val="1"/>
          <w:numId w:val="2"/>
        </w:numPr>
        <w:suppressAutoHyphens/>
        <w:jc w:val="both"/>
        <w:rPr>
          <w:bCs/>
          <w:kern w:val="28"/>
        </w:rPr>
      </w:pPr>
      <w:r w:rsidRPr="00A77645">
        <w:rPr>
          <w:bCs/>
          <w:kern w:val="28"/>
        </w:rPr>
        <w:t xml:space="preserve">Z tytułu niespełnienia przez </w:t>
      </w:r>
      <w:r w:rsidR="00A77645" w:rsidRPr="00A77645">
        <w:rPr>
          <w:bCs/>
          <w:kern w:val="28"/>
        </w:rPr>
        <w:t>Wykonawcę</w:t>
      </w:r>
      <w:r w:rsidRPr="00A77645">
        <w:rPr>
          <w:bCs/>
          <w:kern w:val="28"/>
        </w:rPr>
        <w:t xml:space="preserve"> lub podwykonawcę wymogu zatrudnienia na podstawie umowy o pracę osób wykonujących wskazane w ust. </w:t>
      </w:r>
      <w:r w:rsidR="00A77645">
        <w:rPr>
          <w:bCs/>
          <w:kern w:val="28"/>
        </w:rPr>
        <w:t>4</w:t>
      </w:r>
      <w:r w:rsidRPr="00A77645">
        <w:rPr>
          <w:bCs/>
          <w:kern w:val="28"/>
        </w:rPr>
        <w:t xml:space="preserve"> czynności zamawiający przewiduje sankcję w postaci obowiązku zapłaty przez </w:t>
      </w:r>
      <w:r w:rsidR="00A77645" w:rsidRPr="00A77645">
        <w:rPr>
          <w:bCs/>
          <w:kern w:val="28"/>
        </w:rPr>
        <w:t>Wykonawcę</w:t>
      </w:r>
      <w:r w:rsidRPr="00A77645">
        <w:rPr>
          <w:bCs/>
          <w:kern w:val="28"/>
        </w:rPr>
        <w:t xml:space="preserve"> kary umownej w wysokości określonej </w:t>
      </w:r>
      <w:r w:rsidRPr="009D25E3">
        <w:rPr>
          <w:bCs/>
          <w:kern w:val="28"/>
        </w:rPr>
        <w:t xml:space="preserve">w § 14 ust. </w:t>
      </w:r>
      <w:r w:rsidR="009D25E3" w:rsidRPr="009D25E3">
        <w:rPr>
          <w:bCs/>
          <w:kern w:val="28"/>
        </w:rPr>
        <w:t>2</w:t>
      </w:r>
      <w:r w:rsidRPr="009D25E3">
        <w:rPr>
          <w:bCs/>
          <w:kern w:val="28"/>
        </w:rPr>
        <w:t xml:space="preserve"> pkt </w:t>
      </w:r>
      <w:r w:rsidR="009D25E3" w:rsidRPr="009D25E3">
        <w:rPr>
          <w:bCs/>
          <w:kern w:val="28"/>
        </w:rPr>
        <w:t>6.</w:t>
      </w:r>
      <w:r w:rsidRPr="00A77645">
        <w:rPr>
          <w:bCs/>
          <w:kern w:val="28"/>
        </w:rPr>
        <w:t xml:space="preserve"> Niezłożenie przez </w:t>
      </w:r>
      <w:r w:rsidR="00A77645" w:rsidRPr="00A77645">
        <w:rPr>
          <w:bCs/>
          <w:kern w:val="28"/>
        </w:rPr>
        <w:t>Wykonawcę</w:t>
      </w:r>
      <w:r w:rsidRPr="00A77645">
        <w:rPr>
          <w:bCs/>
          <w:kern w:val="28"/>
        </w:rPr>
        <w:t xml:space="preserve"> w wyznaczonym przez </w:t>
      </w:r>
      <w:r w:rsidR="00A77645" w:rsidRPr="00A77645">
        <w:rPr>
          <w:bCs/>
          <w:kern w:val="28"/>
        </w:rPr>
        <w:t>Zamawiającego</w:t>
      </w:r>
      <w:r w:rsidRPr="00A77645">
        <w:rPr>
          <w:bCs/>
          <w:kern w:val="28"/>
        </w:rPr>
        <w:t xml:space="preserve"> terminie żądanych przez </w:t>
      </w:r>
      <w:r w:rsidR="00A77645" w:rsidRPr="00A77645">
        <w:rPr>
          <w:bCs/>
          <w:kern w:val="28"/>
        </w:rPr>
        <w:t>Zamawiającego</w:t>
      </w:r>
      <w:r w:rsidRPr="00A77645">
        <w:rPr>
          <w:bCs/>
          <w:kern w:val="28"/>
        </w:rPr>
        <w:t xml:space="preserve"> dowodów w celu potwierdzenia spełnienia przez </w:t>
      </w:r>
      <w:r w:rsidR="00A77645" w:rsidRPr="00A77645">
        <w:rPr>
          <w:bCs/>
          <w:kern w:val="28"/>
        </w:rPr>
        <w:t>Wykonawcę</w:t>
      </w:r>
      <w:r w:rsidRPr="00A77645">
        <w:rPr>
          <w:bCs/>
          <w:kern w:val="28"/>
        </w:rPr>
        <w:t xml:space="preserve"> lub podwykonawcę wymogu zatrudnienia na podstawie umowy o pracę traktowane będzie jako niespełnienie przez </w:t>
      </w:r>
      <w:r w:rsidR="00A77645" w:rsidRPr="00A77645">
        <w:rPr>
          <w:bCs/>
          <w:kern w:val="28"/>
        </w:rPr>
        <w:t>Wykonawcę</w:t>
      </w:r>
      <w:r w:rsidRPr="00A77645">
        <w:rPr>
          <w:bCs/>
          <w:kern w:val="28"/>
        </w:rPr>
        <w:t xml:space="preserve"> lub podwykonawcę wymogu zatrudnienia na podstawie umowy o pracę osób wykonujących wskazane w ust. 4 czynności. </w:t>
      </w:r>
    </w:p>
    <w:p w:rsidR="00A322DD" w:rsidRPr="00A77645" w:rsidRDefault="00E96AF2" w:rsidP="00A77645">
      <w:pPr>
        <w:pStyle w:val="Akapitzlist"/>
        <w:numPr>
          <w:ilvl w:val="1"/>
          <w:numId w:val="2"/>
        </w:numPr>
        <w:suppressAutoHyphens/>
        <w:jc w:val="both"/>
        <w:rPr>
          <w:bCs/>
          <w:kern w:val="28"/>
        </w:rPr>
      </w:pPr>
      <w:r w:rsidRPr="00A77645">
        <w:rPr>
          <w:bCs/>
          <w:kern w:val="28"/>
        </w:rPr>
        <w:lastRenderedPageBreak/>
        <w:t>W przypadku uzasadnionych wątpliwości co do przestrzegania prawa pracy przez Wykonawcę lub podwykonawcę, zamawiający może zwrócić się o przeprowadzenie kontroli przez Państwową Inspekcję Pracy.</w:t>
      </w:r>
    </w:p>
    <w:p w:rsidR="009D25E3" w:rsidRDefault="009D25E3" w:rsidP="00A77645">
      <w:pPr>
        <w:jc w:val="center"/>
        <w:rPr>
          <w:b/>
          <w:bCs/>
        </w:rPr>
      </w:pPr>
    </w:p>
    <w:p w:rsidR="00171582" w:rsidRPr="00E01E7B" w:rsidRDefault="000565DB" w:rsidP="00A77645">
      <w:pPr>
        <w:jc w:val="center"/>
        <w:rPr>
          <w:b/>
          <w:bCs/>
        </w:rPr>
      </w:pPr>
      <w:r>
        <w:rPr>
          <w:b/>
          <w:bCs/>
        </w:rPr>
        <w:t>§ 5</w:t>
      </w:r>
    </w:p>
    <w:p w:rsidR="00171582" w:rsidRPr="00E01E7B" w:rsidRDefault="00171582" w:rsidP="00A77645">
      <w:pPr>
        <w:jc w:val="both"/>
      </w:pPr>
    </w:p>
    <w:p w:rsidR="00171582" w:rsidRPr="00E01E7B" w:rsidRDefault="00171582" w:rsidP="00A77645">
      <w:pPr>
        <w:pStyle w:val="Akapitzlist2"/>
        <w:autoSpaceDE w:val="0"/>
        <w:autoSpaceDN w:val="0"/>
        <w:adjustRightInd w:val="0"/>
        <w:ind w:left="426" w:hanging="284"/>
        <w:jc w:val="both"/>
      </w:pPr>
      <w:r w:rsidRPr="00E01E7B">
        <w:t xml:space="preserve">1. Wykonawca, podwykonawca lub dalszy podwykonawca zamówienia na roboty budowlane zamierzający zawrzeć umowę o podwykonawstwo, której przedmiotem są roboty budowlane, jest obowiązany, w trakcie realizacji zamówienia publicznego na roboty budowlane, do przedłożenia zamawiającemu projektu tej umowy, przy czym podwykonawca lub dalszy podwykonawca jest obowiązany dołączyć zgodę </w:t>
      </w:r>
      <w:r w:rsidR="00A77645" w:rsidRPr="00E01E7B">
        <w:t>Wykonawcy</w:t>
      </w:r>
      <w:r w:rsidRPr="00E01E7B">
        <w:t xml:space="preserve"> na zawarcie umowy o podwykonawstwo o tr</w:t>
      </w:r>
      <w:r w:rsidR="00B27A34">
        <w:t>eści zgodnej z projektem umowy.</w:t>
      </w:r>
    </w:p>
    <w:p w:rsidR="00171582" w:rsidRPr="00E01E7B" w:rsidRDefault="00171582" w:rsidP="00A77645">
      <w:pPr>
        <w:pStyle w:val="Akapitzlist2"/>
        <w:tabs>
          <w:tab w:val="left" w:pos="426"/>
        </w:tabs>
        <w:autoSpaceDE w:val="0"/>
        <w:autoSpaceDN w:val="0"/>
        <w:adjustRightInd w:val="0"/>
        <w:ind w:left="426" w:hanging="284"/>
        <w:jc w:val="both"/>
      </w:pPr>
      <w:r w:rsidRPr="00E01E7B">
        <w:t xml:space="preserve">2. Termin zapłaty wynagrodzenia podwykonawcy lub dalszemu podwykonawcy przewidziany w umowie o podwykonawstwo nie może być dłuższy niż 30 dni od dnia doręczenia </w:t>
      </w:r>
      <w:r w:rsidR="00232461" w:rsidRPr="00E01E7B">
        <w:t>Wykonawcy</w:t>
      </w:r>
      <w:r w:rsidRPr="00E01E7B">
        <w:t>, podwykonawcy lub dalszemu podwykonawcy faktury lub rachunku, potwierdzających wykonanie zleconej podwykonawcy lub dalszemu podwykonawcy dostawy</w:t>
      </w:r>
      <w:r w:rsidR="00B27A34">
        <w:t>, usługi lub roboty budowlanej.</w:t>
      </w:r>
    </w:p>
    <w:p w:rsidR="00171582" w:rsidRPr="00E01E7B" w:rsidRDefault="00171582" w:rsidP="00A77645">
      <w:pPr>
        <w:pStyle w:val="Akapitzlist2"/>
        <w:autoSpaceDE w:val="0"/>
        <w:autoSpaceDN w:val="0"/>
        <w:adjustRightInd w:val="0"/>
        <w:ind w:left="426" w:hanging="284"/>
        <w:jc w:val="both"/>
      </w:pPr>
      <w:r w:rsidRPr="00E01E7B">
        <w:t>3. Zamawiający, w terminie 14 dni od daty otrzymania projektu umowy o podwykonawstwo, zgłasza pisemne zastrzeżenia do projektu umowy o podwykonawstwo, której przedmiotem są roboty budowlane:</w:t>
      </w:r>
    </w:p>
    <w:p w:rsidR="00171582" w:rsidRPr="00E01E7B" w:rsidRDefault="00171582" w:rsidP="00A77645">
      <w:pPr>
        <w:pStyle w:val="Akapitzlist2"/>
        <w:autoSpaceDE w:val="0"/>
        <w:autoSpaceDN w:val="0"/>
        <w:adjustRightInd w:val="0"/>
        <w:ind w:left="284" w:hanging="142"/>
        <w:jc w:val="both"/>
      </w:pPr>
      <w:r w:rsidRPr="00E01E7B">
        <w:t>1) niespełniającej wymagań określonych w specyfikacji istotnych warunków zamówienia;</w:t>
      </w:r>
    </w:p>
    <w:p w:rsidR="00171582" w:rsidRPr="00E01E7B" w:rsidRDefault="00171582" w:rsidP="00A77645">
      <w:pPr>
        <w:pStyle w:val="Akapitzlist2"/>
        <w:autoSpaceDE w:val="0"/>
        <w:autoSpaceDN w:val="0"/>
        <w:adjustRightInd w:val="0"/>
        <w:ind w:left="284" w:hanging="142"/>
        <w:jc w:val="both"/>
      </w:pPr>
      <w:r w:rsidRPr="00E01E7B">
        <w:t xml:space="preserve">2) gdy przewiduje termin zapłaty wynagrodzenia </w:t>
      </w:r>
      <w:r w:rsidR="00B27A34">
        <w:t>dłuższy niż określony w ust. 2.</w:t>
      </w:r>
    </w:p>
    <w:p w:rsidR="00171582" w:rsidRPr="00E01E7B" w:rsidRDefault="00171582" w:rsidP="00A77645">
      <w:pPr>
        <w:pStyle w:val="Akapitzlist2"/>
        <w:autoSpaceDE w:val="0"/>
        <w:autoSpaceDN w:val="0"/>
        <w:adjustRightInd w:val="0"/>
        <w:ind w:left="426" w:hanging="284"/>
        <w:jc w:val="both"/>
      </w:pPr>
      <w:r w:rsidRPr="00E01E7B">
        <w:t>4. Niezgłoszenie pisemnych zastrzeżeń do przedłożonego projektu umowy o podwykonawstwo, której przedmiotem są roboty budowlane, w terminie 14 dni od daty otrzymania projektu umowy o podwykonawstwo, uważa się za akceptację proj</w:t>
      </w:r>
      <w:r w:rsidR="00B27A34">
        <w:t xml:space="preserve">ektu umowy przez </w:t>
      </w:r>
      <w:r w:rsidR="00232461">
        <w:t>Zamawiającego</w:t>
      </w:r>
      <w:r w:rsidR="00B27A34">
        <w:t>.</w:t>
      </w:r>
    </w:p>
    <w:p w:rsidR="00171582" w:rsidRPr="00E01E7B" w:rsidRDefault="00171582" w:rsidP="00A77645">
      <w:pPr>
        <w:pStyle w:val="Akapitzlist2"/>
        <w:autoSpaceDE w:val="0"/>
        <w:autoSpaceDN w:val="0"/>
        <w:adjustRightInd w:val="0"/>
        <w:ind w:left="426" w:hanging="284"/>
        <w:jc w:val="both"/>
      </w:pPr>
      <w:r w:rsidRPr="00E01E7B">
        <w:t>5. Wykonawca, podwykonawca lub dalszy podwykonawca zamówienia na roboty budowlane przedkłada zamawiającemu poświadczoną za zgodność z oryginałem kopię zawartej umowy o podwykonawstwo, której przedmiotem są roboty budowlane, w termi</w:t>
      </w:r>
      <w:r w:rsidR="00B27A34">
        <w:t>nie 7 dni od dnia jej zawarcia.</w:t>
      </w:r>
    </w:p>
    <w:p w:rsidR="00171582" w:rsidRPr="00E01E7B" w:rsidRDefault="00171582" w:rsidP="00A77645">
      <w:pPr>
        <w:pStyle w:val="Akapitzlist2"/>
        <w:autoSpaceDE w:val="0"/>
        <w:autoSpaceDN w:val="0"/>
        <w:adjustRightInd w:val="0"/>
        <w:ind w:left="426" w:hanging="284"/>
        <w:jc w:val="both"/>
      </w:pPr>
      <w:r w:rsidRPr="00E01E7B">
        <w:t>6. Zamawiający, w terminie 14 dni od daty otrzymania umowy o podwykonawstwo, zgłasza pisemny sprzeciw do umowy o podwykonawstwo, której przedmiotem są roboty budowlane, w przypa</w:t>
      </w:r>
      <w:r w:rsidR="00C92AFA">
        <w:t>dkach, o których mowa w ust. 3.</w:t>
      </w:r>
    </w:p>
    <w:p w:rsidR="00171582" w:rsidRDefault="00171582" w:rsidP="00A77645">
      <w:pPr>
        <w:pStyle w:val="Akapitzlist2"/>
        <w:autoSpaceDE w:val="0"/>
        <w:autoSpaceDN w:val="0"/>
        <w:adjustRightInd w:val="0"/>
        <w:ind w:left="426" w:hanging="284"/>
        <w:jc w:val="both"/>
      </w:pPr>
      <w:r w:rsidRPr="00E01E7B">
        <w:t>7. Niezgłoszenie pisemnego sprzeciwu do przedłożonej umowy o podwykonawstwo, której przedmiotem są roboty budowlane, w terminie 14 dni od daty otrzymania umowy o podwykonawstwo, uważa się za akceptację umow</w:t>
      </w:r>
      <w:r w:rsidR="00B27A34">
        <w:t xml:space="preserve">y przez </w:t>
      </w:r>
      <w:r w:rsidR="00232461">
        <w:t>Zamawiającego</w:t>
      </w:r>
      <w:r w:rsidR="00B27A34">
        <w:t>.</w:t>
      </w:r>
    </w:p>
    <w:p w:rsidR="00171582" w:rsidRDefault="00171582" w:rsidP="00A77645">
      <w:pPr>
        <w:pStyle w:val="Akapitzlist2"/>
        <w:autoSpaceDE w:val="0"/>
        <w:autoSpaceDN w:val="0"/>
        <w:adjustRightInd w:val="0"/>
        <w:ind w:left="426" w:hanging="284"/>
        <w:jc w:val="both"/>
      </w:pPr>
      <w:r w:rsidRPr="00E01E7B">
        <w:t>8.</w:t>
      </w:r>
      <w:r>
        <w:t xml:space="preserve"> </w:t>
      </w:r>
      <w:r w:rsidRPr="00E01E7B">
        <w:t xml:space="preserve">Wykonawca, podwykonawca lub dalszy podwykonawca zamówienia na roboty budowlane przedkłada zamawiającemu poświadczoną za zgodność z oryginałem kopię zawartej umowy </w:t>
      </w:r>
    </w:p>
    <w:p w:rsidR="00171582" w:rsidRPr="00E01E7B" w:rsidRDefault="00B27A34" w:rsidP="00A77645">
      <w:pPr>
        <w:pStyle w:val="Akapitzlist2"/>
        <w:autoSpaceDE w:val="0"/>
        <w:autoSpaceDN w:val="0"/>
        <w:adjustRightInd w:val="0"/>
        <w:ind w:left="426" w:hanging="426"/>
        <w:jc w:val="both"/>
      </w:pPr>
      <w:r>
        <w:t xml:space="preserve">       </w:t>
      </w:r>
      <w:r w:rsidR="00171582" w:rsidRPr="00E01E7B">
        <w:t xml:space="preserve">o podwykonawstwo, której przedmiotem są dostawy lub usługi, w terminie 7 dni od dnia jej zawarcia, z wyłączeniem umów o podwykonawstwo o wartości mniejszej niż 0,5% wartości umowy w sprawie zamówienia publicznego oraz umów o podwykonawstwo, których przedmiot został wskazany przez </w:t>
      </w:r>
      <w:r w:rsidR="00232461" w:rsidRPr="00E01E7B">
        <w:t>Zamawiającego</w:t>
      </w:r>
      <w:r w:rsidR="00171582" w:rsidRPr="00E01E7B">
        <w:t xml:space="preserve"> w specyfikacji istotnych warunków</w:t>
      </w:r>
      <w:r w:rsidR="00171582">
        <w:t xml:space="preserve"> </w:t>
      </w:r>
      <w:r w:rsidR="00171582" w:rsidRPr="00E01E7B">
        <w:t>zamówienia, jako niepodlegający niniejszemu obowiązkowi. Wyłączenie, o którym mowa w zdaniu pierwszym, nie dotyczy umów o podwykonawstwo o wa</w:t>
      </w:r>
      <w:r>
        <w:t xml:space="preserve">rtości większej niż 50 000 zł. </w:t>
      </w:r>
    </w:p>
    <w:p w:rsidR="00171582" w:rsidRDefault="00171582" w:rsidP="00E30D14">
      <w:pPr>
        <w:pStyle w:val="Akapitzlist2"/>
        <w:numPr>
          <w:ilvl w:val="0"/>
          <w:numId w:val="22"/>
        </w:numPr>
        <w:autoSpaceDE w:val="0"/>
        <w:autoSpaceDN w:val="0"/>
        <w:adjustRightInd w:val="0"/>
        <w:ind w:left="426" w:hanging="426"/>
        <w:jc w:val="both"/>
      </w:pPr>
      <w:r w:rsidRPr="00E01E7B">
        <w:t xml:space="preserve">W przypadku, o którym mowa w ust. 8, jeżeli termin zapłaty wynagrodzenia jest dłuższy niż określony w ust. 2, </w:t>
      </w:r>
      <w:r>
        <w:t>Z</w:t>
      </w:r>
      <w:r w:rsidRPr="00E01E7B">
        <w:t xml:space="preserve">mawiający informuje o tym </w:t>
      </w:r>
      <w:r w:rsidR="00232461" w:rsidRPr="00E01E7B">
        <w:t>Wykonawcę</w:t>
      </w:r>
      <w:r w:rsidRPr="00E01E7B">
        <w:t xml:space="preserve"> i wzywa go do doprowadzenia do zmiany tej umowy pod rygorem wystąpienia o zapłatę kary umownej.</w:t>
      </w:r>
    </w:p>
    <w:p w:rsidR="00171582" w:rsidRDefault="00171582" w:rsidP="00E30D14">
      <w:pPr>
        <w:pStyle w:val="Akapitzlist2"/>
        <w:numPr>
          <w:ilvl w:val="0"/>
          <w:numId w:val="22"/>
        </w:numPr>
        <w:autoSpaceDE w:val="0"/>
        <w:autoSpaceDN w:val="0"/>
        <w:adjustRightInd w:val="0"/>
        <w:ind w:left="426" w:hanging="426"/>
        <w:jc w:val="both"/>
      </w:pPr>
      <w:r w:rsidRPr="00E01E7B">
        <w:t>Przepisy ust. 1–9 stosuje się odpowiednio do zmian tej umowy o podwykonawstwo.</w:t>
      </w:r>
    </w:p>
    <w:p w:rsidR="00322648" w:rsidRPr="009142AA" w:rsidRDefault="00171582" w:rsidP="009142AA">
      <w:pPr>
        <w:pStyle w:val="Akapitzlist2"/>
        <w:numPr>
          <w:ilvl w:val="0"/>
          <w:numId w:val="22"/>
        </w:numPr>
        <w:autoSpaceDE w:val="0"/>
        <w:autoSpaceDN w:val="0"/>
        <w:adjustRightInd w:val="0"/>
        <w:ind w:left="426" w:hanging="426"/>
        <w:jc w:val="both"/>
      </w:pPr>
      <w:r w:rsidRPr="00E01E7B">
        <w:t>Zamawiający nie wyraża zgody na zawarcie umowy z Podwykonawcą lub dalszym Podwykonawcą, której treść będzie sprzeczna z postanowieniami niniejszej umowy lub odrębnymi przepisami.</w:t>
      </w:r>
    </w:p>
    <w:p w:rsidR="00322648" w:rsidRDefault="00322648" w:rsidP="00A77645">
      <w:pPr>
        <w:jc w:val="center"/>
        <w:rPr>
          <w:b/>
          <w:bCs/>
        </w:rPr>
      </w:pPr>
    </w:p>
    <w:p w:rsidR="00171582" w:rsidRPr="0010292C" w:rsidRDefault="000565DB" w:rsidP="00A77645">
      <w:pPr>
        <w:jc w:val="center"/>
        <w:rPr>
          <w:b/>
          <w:bCs/>
        </w:rPr>
      </w:pPr>
      <w:r>
        <w:rPr>
          <w:b/>
          <w:bCs/>
        </w:rPr>
        <w:t>§ 6</w:t>
      </w:r>
    </w:p>
    <w:p w:rsidR="000565DB" w:rsidRPr="00D33BE0" w:rsidRDefault="000565DB" w:rsidP="00A77645">
      <w:pPr>
        <w:jc w:val="center"/>
        <w:rPr>
          <w:b/>
          <w:bCs/>
        </w:rPr>
      </w:pPr>
    </w:p>
    <w:p w:rsidR="00171582" w:rsidRPr="00D33BE0" w:rsidRDefault="00171582" w:rsidP="00A77645">
      <w:pPr>
        <w:jc w:val="both"/>
      </w:pPr>
      <w:r w:rsidRPr="00D33BE0">
        <w:t>Do obowiązków Zamawiającego należy</w:t>
      </w:r>
      <w:r>
        <w:t>:</w:t>
      </w:r>
    </w:p>
    <w:p w:rsidR="00171582" w:rsidRPr="00D33BE0" w:rsidRDefault="00171582" w:rsidP="00E30D14">
      <w:pPr>
        <w:pStyle w:val="Akapitzlist2"/>
        <w:numPr>
          <w:ilvl w:val="0"/>
          <w:numId w:val="4"/>
        </w:numPr>
        <w:jc w:val="both"/>
      </w:pPr>
      <w:r>
        <w:t xml:space="preserve">protokolarne </w:t>
      </w:r>
      <w:r w:rsidRPr="00D33BE0">
        <w:t>przekazanie pla</w:t>
      </w:r>
      <w:r>
        <w:t>cu</w:t>
      </w:r>
      <w:r w:rsidR="00A322DD">
        <w:t xml:space="preserve"> </w:t>
      </w:r>
      <w:r>
        <w:t>( terenu) budowy na 3</w:t>
      </w:r>
      <w:r w:rsidRPr="00D33BE0">
        <w:t xml:space="preserve"> dni </w:t>
      </w:r>
      <w:r>
        <w:t xml:space="preserve">przed rozpoczęciem robót </w:t>
      </w:r>
      <w:r w:rsidR="00406244">
        <w:t>budowlanych,</w:t>
      </w:r>
    </w:p>
    <w:p w:rsidR="00171582" w:rsidRPr="00D33BE0" w:rsidRDefault="00171582" w:rsidP="00E30D14">
      <w:pPr>
        <w:numPr>
          <w:ilvl w:val="0"/>
          <w:numId w:val="4"/>
        </w:numPr>
        <w:jc w:val="both"/>
      </w:pPr>
      <w:r>
        <w:t>wskazanie miejsc poboru energii elektrycznej i wody ( opłaty za zużytą wodę i energię za czas prowadzenie robót ponosi Wykonawca – jeżeli dotyczy),</w:t>
      </w:r>
    </w:p>
    <w:p w:rsidR="00171582" w:rsidRDefault="00171582" w:rsidP="00E30D14">
      <w:pPr>
        <w:numPr>
          <w:ilvl w:val="0"/>
          <w:numId w:val="4"/>
        </w:numPr>
        <w:jc w:val="both"/>
      </w:pPr>
      <w:r w:rsidRPr="00D33BE0">
        <w:t xml:space="preserve"> wskazania in</w:t>
      </w:r>
      <w:r>
        <w:t xml:space="preserve">spektora nadzoru </w:t>
      </w:r>
      <w:r w:rsidR="00406244">
        <w:t>budowlanego</w:t>
      </w:r>
      <w:r w:rsidRPr="00D33BE0">
        <w:t xml:space="preserve">, który będzie upoważniony przez Zamawiającego poza pełnieniem swoich obowiązków wynikających z </w:t>
      </w:r>
      <w:r>
        <w:t>u</w:t>
      </w:r>
      <w:r w:rsidRPr="00D33BE0">
        <w:t xml:space="preserve">stawy </w:t>
      </w:r>
      <w:r w:rsidR="00406244">
        <w:t xml:space="preserve">Prawo </w:t>
      </w:r>
      <w:r w:rsidR="00A322DD">
        <w:t xml:space="preserve">budowlane </w:t>
      </w:r>
      <w:r w:rsidR="00406244">
        <w:t xml:space="preserve">do </w:t>
      </w:r>
      <w:r>
        <w:t xml:space="preserve">podejmowania decyzji dotyczących </w:t>
      </w:r>
      <w:r w:rsidRPr="0010292C">
        <w:t xml:space="preserve"> zmian wynikających z nieprzewidzianych okoliczności w zakresie robót objętych niniejszą umową</w:t>
      </w:r>
      <w:r w:rsidR="00406244">
        <w:t>.</w:t>
      </w:r>
    </w:p>
    <w:p w:rsidR="00171582" w:rsidRPr="0010292C" w:rsidRDefault="00171582" w:rsidP="00E30D14">
      <w:pPr>
        <w:numPr>
          <w:ilvl w:val="0"/>
          <w:numId w:val="4"/>
        </w:numPr>
        <w:jc w:val="both"/>
      </w:pPr>
      <w:r>
        <w:t>sporządzenie dokumentacji wynikowej,</w:t>
      </w:r>
    </w:p>
    <w:p w:rsidR="00171582" w:rsidRPr="0010292C" w:rsidRDefault="00171582" w:rsidP="00E30D14">
      <w:pPr>
        <w:numPr>
          <w:ilvl w:val="0"/>
          <w:numId w:val="4"/>
        </w:numPr>
        <w:jc w:val="both"/>
      </w:pPr>
      <w:r w:rsidRPr="0010292C">
        <w:t>odebrania przedmiotu umowy i zapłacenia wynagrodzenia umownego.</w:t>
      </w:r>
    </w:p>
    <w:p w:rsidR="00171582" w:rsidRPr="0010292C" w:rsidRDefault="00171582" w:rsidP="00A77645">
      <w:pPr>
        <w:jc w:val="both"/>
        <w:rPr>
          <w:b/>
          <w:bCs/>
        </w:rPr>
      </w:pPr>
    </w:p>
    <w:p w:rsidR="00171582" w:rsidRPr="0010292C" w:rsidRDefault="00171582" w:rsidP="00A77645">
      <w:pPr>
        <w:jc w:val="center"/>
        <w:rPr>
          <w:b/>
          <w:bCs/>
        </w:rPr>
      </w:pPr>
      <w:r w:rsidRPr="0010292C">
        <w:rPr>
          <w:b/>
          <w:bCs/>
        </w:rPr>
        <w:t xml:space="preserve">§ </w:t>
      </w:r>
      <w:r>
        <w:rPr>
          <w:b/>
          <w:bCs/>
        </w:rPr>
        <w:t>7</w:t>
      </w:r>
    </w:p>
    <w:p w:rsidR="00171582" w:rsidRPr="0010292C" w:rsidRDefault="00171582" w:rsidP="00A77645">
      <w:pPr>
        <w:jc w:val="center"/>
      </w:pPr>
    </w:p>
    <w:p w:rsidR="00171582" w:rsidRPr="0010292C" w:rsidRDefault="00171582" w:rsidP="00A77645">
      <w:pPr>
        <w:jc w:val="both"/>
      </w:pPr>
      <w:r w:rsidRPr="0010292C">
        <w:t>Do obowiązków Wykonawcy należy:</w:t>
      </w:r>
    </w:p>
    <w:p w:rsidR="00171582" w:rsidRPr="0010292C" w:rsidRDefault="00171582" w:rsidP="00E30D14">
      <w:pPr>
        <w:pStyle w:val="Akapitzlist2"/>
        <w:numPr>
          <w:ilvl w:val="0"/>
          <w:numId w:val="5"/>
        </w:numPr>
        <w:jc w:val="both"/>
      </w:pPr>
      <w:r w:rsidRPr="0010292C">
        <w:t xml:space="preserve">przejęcie terenu robót od Zamawiającego </w:t>
      </w:r>
    </w:p>
    <w:p w:rsidR="00171582" w:rsidRPr="0010292C" w:rsidRDefault="00171582" w:rsidP="00E30D14">
      <w:pPr>
        <w:numPr>
          <w:ilvl w:val="0"/>
          <w:numId w:val="5"/>
        </w:numPr>
        <w:jc w:val="both"/>
      </w:pPr>
      <w:r w:rsidRPr="0010292C">
        <w:t>zabezpieczenie i wygrodzenie ter</w:t>
      </w:r>
      <w:r>
        <w:t>e</w:t>
      </w:r>
      <w:r w:rsidRPr="0010292C">
        <w:t>nu robót,</w:t>
      </w:r>
    </w:p>
    <w:p w:rsidR="00171582" w:rsidRDefault="00171582" w:rsidP="00E30D14">
      <w:pPr>
        <w:numPr>
          <w:ilvl w:val="0"/>
          <w:numId w:val="5"/>
        </w:numPr>
        <w:jc w:val="both"/>
      </w:pPr>
      <w:r w:rsidRPr="0010292C">
        <w:t>zapewnienie dozoru mienia  na terenie robót na własny koszt,</w:t>
      </w:r>
    </w:p>
    <w:p w:rsidR="00A77645" w:rsidRPr="00A77645" w:rsidRDefault="00A77645" w:rsidP="00E30D14">
      <w:pPr>
        <w:numPr>
          <w:ilvl w:val="0"/>
          <w:numId w:val="5"/>
        </w:numPr>
        <w:jc w:val="both"/>
      </w:pPr>
      <w:r w:rsidRPr="00A77645">
        <w:rPr>
          <w:color w:val="000000"/>
          <w:kern w:val="28"/>
        </w:rPr>
        <w:t>złożenie najpóźniej w dniu przekazania placu budowy oświadczeń o podjęciu obowiązków przez kierownika budowy</w:t>
      </w:r>
      <w:r>
        <w:rPr>
          <w:color w:val="000000"/>
          <w:kern w:val="28"/>
        </w:rPr>
        <w:t>,</w:t>
      </w:r>
    </w:p>
    <w:p w:rsidR="00171582" w:rsidRPr="0010292C" w:rsidRDefault="00171582" w:rsidP="00E30D14">
      <w:pPr>
        <w:numPr>
          <w:ilvl w:val="0"/>
          <w:numId w:val="5"/>
        </w:numPr>
        <w:jc w:val="both"/>
      </w:pPr>
      <w:r w:rsidRPr="0010292C">
        <w:t xml:space="preserve">wykonania przedmiotu umowy z materiałów odpowiadających wymaganiom określonym w </w:t>
      </w:r>
      <w:r>
        <w:t xml:space="preserve"> przepisach   </w:t>
      </w:r>
      <w:r w:rsidRPr="0010292C">
        <w:t>Praw</w:t>
      </w:r>
      <w:r>
        <w:t xml:space="preserve">a </w:t>
      </w:r>
      <w:r w:rsidRPr="0010292C">
        <w:t>budowlane</w:t>
      </w:r>
      <w:r>
        <w:t>go i ustawy o wyrobach budowlanych,</w:t>
      </w:r>
    </w:p>
    <w:p w:rsidR="00171582" w:rsidRDefault="00171582" w:rsidP="00E30D14">
      <w:pPr>
        <w:numPr>
          <w:ilvl w:val="0"/>
          <w:numId w:val="5"/>
        </w:numPr>
        <w:jc w:val="both"/>
      </w:pPr>
      <w:r w:rsidRPr="0010292C">
        <w:t xml:space="preserve">wykonanie robót </w:t>
      </w:r>
      <w:r w:rsidR="00114903">
        <w:t xml:space="preserve">budowlanych </w:t>
      </w:r>
      <w:r>
        <w:t xml:space="preserve"> </w:t>
      </w:r>
      <w:r w:rsidRPr="0010292C">
        <w:t>zgodnie</w:t>
      </w:r>
      <w:r>
        <w:t xml:space="preserve"> z</w:t>
      </w:r>
      <w:r w:rsidR="00114903">
        <w:t>e sztuką budowlaną,</w:t>
      </w:r>
      <w:r>
        <w:t xml:space="preserve"> SIWZ, niniejszą umową oraz </w:t>
      </w:r>
      <w:r w:rsidR="00A77645">
        <w:t>przygotowanie robót do  odbioru,</w:t>
      </w:r>
    </w:p>
    <w:p w:rsidR="00A77645" w:rsidRPr="00A77645" w:rsidRDefault="00A77645" w:rsidP="00E30D14">
      <w:pPr>
        <w:numPr>
          <w:ilvl w:val="0"/>
          <w:numId w:val="5"/>
        </w:numPr>
        <w:suppressAutoHyphens/>
        <w:jc w:val="both"/>
        <w:rPr>
          <w:color w:val="000000"/>
          <w:kern w:val="28"/>
        </w:rPr>
      </w:pPr>
      <w:r w:rsidRPr="00A77645">
        <w:rPr>
          <w:color w:val="000000"/>
          <w:kern w:val="28"/>
        </w:rPr>
        <w:t>dostarczenie certyfikatów i atestów na materiały wbudowane przez Wykonawcę,</w:t>
      </w:r>
    </w:p>
    <w:p w:rsidR="00171582" w:rsidRDefault="00171582" w:rsidP="00E30D14">
      <w:pPr>
        <w:numPr>
          <w:ilvl w:val="0"/>
          <w:numId w:val="5"/>
        </w:numPr>
        <w:jc w:val="both"/>
      </w:pPr>
      <w:r>
        <w:t>zapewnienia na własny koszt transportu odpadów do miejsc ich wykorzystania lub utylizacji, łącznie z kosztami utylizacji,</w:t>
      </w:r>
    </w:p>
    <w:p w:rsidR="00171582" w:rsidRDefault="00171582" w:rsidP="00E30D14">
      <w:pPr>
        <w:numPr>
          <w:ilvl w:val="0"/>
          <w:numId w:val="5"/>
        </w:numPr>
        <w:jc w:val="both"/>
      </w:pPr>
      <w:r w:rsidRPr="00D33BE0">
        <w:t xml:space="preserve">przekazanie przedmiotu umowy, </w:t>
      </w:r>
      <w:r>
        <w:t xml:space="preserve">w terminie określonym w </w:t>
      </w:r>
      <w:r w:rsidRPr="0010292C">
        <w:t>§ 3 umowy</w:t>
      </w:r>
      <w:r w:rsidRPr="00D33BE0">
        <w:t xml:space="preserve">  </w:t>
      </w:r>
      <w:r w:rsidR="00406244">
        <w:t xml:space="preserve">zgodnie z </w:t>
      </w:r>
      <w:r w:rsidRPr="00D33BE0">
        <w:t xml:space="preserve"> ustaleniami</w:t>
      </w:r>
      <w:r>
        <w:t>, zasadami wiedzy technicznej,</w:t>
      </w:r>
      <w:r w:rsidRPr="00D33BE0">
        <w:t xml:space="preserve"> obowiązującymi przepisami oraz normami,</w:t>
      </w:r>
    </w:p>
    <w:p w:rsidR="00171582" w:rsidRPr="00D33BE0" w:rsidRDefault="00171582" w:rsidP="00E30D14">
      <w:pPr>
        <w:numPr>
          <w:ilvl w:val="0"/>
          <w:numId w:val="5"/>
        </w:numPr>
        <w:jc w:val="both"/>
      </w:pPr>
      <w:r w:rsidRPr="00D33BE0">
        <w:t xml:space="preserve"> przestrzeganie przepisów BHP i p.poż. oraz prawa budowlanego.</w:t>
      </w:r>
    </w:p>
    <w:p w:rsidR="00660DAB" w:rsidRDefault="00171582" w:rsidP="00E30D14">
      <w:pPr>
        <w:numPr>
          <w:ilvl w:val="0"/>
          <w:numId w:val="5"/>
        </w:numPr>
        <w:jc w:val="both"/>
      </w:pPr>
      <w:r w:rsidRPr="00555BCF">
        <w:t>naprawa uszkodzonych w trakcie prowadzenia robót urządzeń,</w:t>
      </w:r>
    </w:p>
    <w:p w:rsidR="00171582" w:rsidRDefault="00171582" w:rsidP="00E30D14">
      <w:pPr>
        <w:numPr>
          <w:ilvl w:val="0"/>
          <w:numId w:val="5"/>
        </w:numPr>
        <w:jc w:val="both"/>
      </w:pPr>
      <w:r>
        <w:t xml:space="preserve"> </w:t>
      </w:r>
      <w:r w:rsidRPr="000C37D3">
        <w:t>naprawienie uszkodzenia nawierzchni drogi spowodowanego sprzętem budowlanym lub składowaniem materiałów budowlanych podczas prowadzenia robót polegającego na</w:t>
      </w:r>
      <w:r>
        <w:t xml:space="preserve"> </w:t>
      </w:r>
      <w:r w:rsidRPr="00555BCF">
        <w:t>oczyszczeniu istniejącej nawierzchni drogi wraz z uzupełnieniem istn</w:t>
      </w:r>
      <w:r>
        <w:t>iejących warstw i zagęszczeniem - w przypadku jeżeli sytuacja taka wystąpi,</w:t>
      </w:r>
    </w:p>
    <w:p w:rsidR="00171582" w:rsidRPr="00D33BE0" w:rsidRDefault="00171582" w:rsidP="00E30D14">
      <w:pPr>
        <w:numPr>
          <w:ilvl w:val="0"/>
          <w:numId w:val="5"/>
        </w:numPr>
        <w:jc w:val="both"/>
      </w:pPr>
      <w:r w:rsidRPr="00D33BE0">
        <w:t>pisemne uprzedzenie Zamawiającego o każdej groźbie opóźnienia robót powstałej z obowiązków ciążących na Zamawiającym</w:t>
      </w:r>
      <w:r>
        <w:t>.</w:t>
      </w:r>
    </w:p>
    <w:p w:rsidR="00171582" w:rsidRPr="00D33BE0" w:rsidRDefault="00171582" w:rsidP="00E30D14">
      <w:pPr>
        <w:numPr>
          <w:ilvl w:val="0"/>
          <w:numId w:val="5"/>
        </w:numPr>
        <w:jc w:val="both"/>
      </w:pPr>
      <w:r>
        <w:t xml:space="preserve"> </w:t>
      </w:r>
      <w:r w:rsidRPr="00D33BE0">
        <w:t>utrzymanie terenu budowy w stanie wolnym od przeszkód komunikacyjnych oraz usuwanie i składowanie wszelkich urządzeń pomocniczych i zbędnych materiałów, odpadów i śmieci w miejscu wskazanym przez Zamawiającego,</w:t>
      </w:r>
    </w:p>
    <w:p w:rsidR="00171582" w:rsidRDefault="00171582" w:rsidP="00E30D14">
      <w:pPr>
        <w:numPr>
          <w:ilvl w:val="0"/>
          <w:numId w:val="5"/>
        </w:numPr>
        <w:jc w:val="both"/>
      </w:pPr>
      <w:r w:rsidRPr="00D33BE0">
        <w:t>uporządkowanie terenu budowy, jego otoczenia i doprowadzenie go do należytego stanu i porządku,</w:t>
      </w:r>
    </w:p>
    <w:p w:rsidR="005F7A3F" w:rsidRPr="005F7A3F" w:rsidRDefault="005F7A3F" w:rsidP="00E30D14">
      <w:pPr>
        <w:numPr>
          <w:ilvl w:val="0"/>
          <w:numId w:val="5"/>
        </w:numPr>
        <w:suppressAutoHyphens/>
        <w:jc w:val="both"/>
        <w:rPr>
          <w:kern w:val="28"/>
          <w:szCs w:val="20"/>
        </w:rPr>
      </w:pPr>
      <w:r w:rsidRPr="005F7A3F">
        <w:rPr>
          <w:color w:val="000000"/>
          <w:kern w:val="28"/>
        </w:rPr>
        <w:t>przedkładanie Zamawiającemu projektu umowy o podwykonawstwo, której przedmiotem są roboty budowlane, a także projektu jej zmiany, oraz poświadczonej za zgodność z oryginałem kopii zawartej umowy o podwykonawstwo, której przedmiotem są roboty budowlane, i jej zmian,</w:t>
      </w:r>
    </w:p>
    <w:p w:rsidR="005F7A3F" w:rsidRPr="005F7A3F" w:rsidRDefault="005F7A3F" w:rsidP="00E30D14">
      <w:pPr>
        <w:numPr>
          <w:ilvl w:val="0"/>
          <w:numId w:val="5"/>
        </w:numPr>
        <w:suppressAutoHyphens/>
        <w:jc w:val="both"/>
        <w:rPr>
          <w:kern w:val="28"/>
          <w:szCs w:val="20"/>
        </w:rPr>
      </w:pPr>
      <w:r w:rsidRPr="005F7A3F">
        <w:rPr>
          <w:kern w:val="28"/>
          <w:szCs w:val="20"/>
        </w:rPr>
        <w:lastRenderedPageBreak/>
        <w:t>przedkładanie Zamawiającemu poświadczonej za zgodność z oryginałem kopii zawartych umów o podwykonawstwo, których przedmiotem są dostawy lub usługi, oraz ich zmian.</w:t>
      </w:r>
    </w:p>
    <w:p w:rsidR="00171582" w:rsidRDefault="00171582" w:rsidP="00E30D14">
      <w:pPr>
        <w:numPr>
          <w:ilvl w:val="0"/>
          <w:numId w:val="5"/>
        </w:numPr>
        <w:jc w:val="both"/>
      </w:pPr>
      <w:r>
        <w:t xml:space="preserve"> </w:t>
      </w:r>
      <w:r w:rsidRPr="00D33BE0">
        <w:t>posiadanie aktualnego ubezpieczenia OC w ramach prowadzonej działalności</w:t>
      </w:r>
      <w:r>
        <w:t>.</w:t>
      </w:r>
    </w:p>
    <w:p w:rsidR="00761516" w:rsidRDefault="00761516" w:rsidP="00A77645">
      <w:pPr>
        <w:jc w:val="both"/>
        <w:rPr>
          <w:b/>
          <w:bCs/>
        </w:rPr>
      </w:pPr>
    </w:p>
    <w:p w:rsidR="009D25E3" w:rsidRDefault="009D25E3" w:rsidP="009D25E3">
      <w:pPr>
        <w:jc w:val="center"/>
        <w:rPr>
          <w:b/>
          <w:bCs/>
        </w:rPr>
      </w:pPr>
    </w:p>
    <w:p w:rsidR="00CE5291" w:rsidRDefault="00171582" w:rsidP="009D25E3">
      <w:pPr>
        <w:jc w:val="center"/>
        <w:rPr>
          <w:b/>
          <w:bCs/>
        </w:rPr>
      </w:pPr>
      <w:r w:rsidRPr="00D33BE0">
        <w:rPr>
          <w:b/>
          <w:bCs/>
        </w:rPr>
        <w:t>§</w:t>
      </w:r>
      <w:r w:rsidR="009D25E3">
        <w:rPr>
          <w:b/>
          <w:bCs/>
        </w:rPr>
        <w:t xml:space="preserve"> 8</w:t>
      </w:r>
    </w:p>
    <w:p w:rsidR="009D25E3" w:rsidRPr="00FE58A2" w:rsidRDefault="009D25E3" w:rsidP="009D25E3">
      <w:pPr>
        <w:jc w:val="center"/>
        <w:rPr>
          <w:b/>
          <w:bCs/>
        </w:rPr>
      </w:pPr>
    </w:p>
    <w:p w:rsidR="00CE5291" w:rsidRDefault="00CE5291" w:rsidP="00E30D14">
      <w:pPr>
        <w:pStyle w:val="Bezodstpw"/>
        <w:numPr>
          <w:ilvl w:val="0"/>
          <w:numId w:val="24"/>
        </w:numPr>
        <w:ind w:left="851" w:hanging="567"/>
        <w:jc w:val="both"/>
      </w:pPr>
      <w:r w:rsidRPr="00FE58A2">
        <w:t>Wykonawca zobowiązuje się wykonać przedm</w:t>
      </w:r>
      <w:r w:rsidR="008B79A3">
        <w:t>iot umowy z materiałów własnych,</w:t>
      </w:r>
    </w:p>
    <w:p w:rsidR="00CE5291" w:rsidRDefault="00CE5291" w:rsidP="00E30D14">
      <w:pPr>
        <w:pStyle w:val="Bezodstpw"/>
        <w:numPr>
          <w:ilvl w:val="0"/>
          <w:numId w:val="24"/>
        </w:numPr>
        <w:ind w:left="851" w:hanging="567"/>
        <w:jc w:val="both"/>
      </w:pPr>
      <w:r w:rsidRPr="00FE58A2">
        <w:t>Wszystkie materiały będą posiadały odpowiednie wymagane świadectwa jakości i certyfikaty zgodne z obowiązującymi normami technicznymi .</w:t>
      </w:r>
    </w:p>
    <w:p w:rsidR="00CE5291" w:rsidRDefault="00CE5291" w:rsidP="00E30D14">
      <w:pPr>
        <w:pStyle w:val="Bezodstpw"/>
        <w:numPr>
          <w:ilvl w:val="0"/>
          <w:numId w:val="24"/>
        </w:numPr>
        <w:ind w:left="851" w:hanging="567"/>
        <w:jc w:val="both"/>
      </w:pPr>
      <w:r w:rsidRPr="00FE58A2">
        <w:t>Strony uzgadniają możliwość zastosowania przez Wykonawcę zamiennych materiałów, wyrobów lub rozwiązań technicznych w stosunku do przyjętych w projekcie  robót geologicznych pod warunkiem, że nie wpłynie to na jakość i trwałość obiektu i będzie zatwierdzona przez inspektora nadzoru.</w:t>
      </w:r>
    </w:p>
    <w:p w:rsidR="00CE5291" w:rsidRDefault="00CE5291" w:rsidP="00E30D14">
      <w:pPr>
        <w:pStyle w:val="Bezodstpw"/>
        <w:numPr>
          <w:ilvl w:val="0"/>
          <w:numId w:val="24"/>
        </w:numPr>
        <w:ind w:left="851" w:hanging="567"/>
        <w:jc w:val="both"/>
      </w:pPr>
      <w:r w:rsidRPr="00FE58A2">
        <w:t>Wartość dostarczonych przez Wykonawcę materiałów i urządzeń jest objęta wynagrodzeniem za przedmiot umowy określonym w § 1</w:t>
      </w:r>
      <w:r>
        <w:t>0</w:t>
      </w:r>
      <w:r w:rsidRPr="00FE58A2">
        <w:t xml:space="preserve"> umowy.</w:t>
      </w:r>
    </w:p>
    <w:p w:rsidR="00CE5291" w:rsidRPr="00FE58A2" w:rsidRDefault="00CE5291" w:rsidP="00E30D14">
      <w:pPr>
        <w:pStyle w:val="Bezodstpw"/>
        <w:numPr>
          <w:ilvl w:val="0"/>
          <w:numId w:val="24"/>
        </w:numPr>
        <w:ind w:left="851" w:hanging="567"/>
        <w:jc w:val="both"/>
      </w:pPr>
      <w:r w:rsidRPr="00FE58A2">
        <w:t>N</w:t>
      </w:r>
      <w:r>
        <w:t>a każde żądanie Zamawiającego (</w:t>
      </w:r>
      <w:r w:rsidRPr="00FE58A2">
        <w:t>inspektora nadzoru) Wykonawca zobowiązany jest dostarczyć Zamawiającemu w stosunku do wskazanych materiałów certyfikat na znak bezpieczeństwa , deklarację zdolności z polską Normą lub aprobatę techniczną.</w:t>
      </w:r>
    </w:p>
    <w:p w:rsidR="00171582" w:rsidRDefault="00171582" w:rsidP="00A77645">
      <w:pPr>
        <w:pStyle w:val="Akapitzlist2"/>
        <w:ind w:left="0"/>
        <w:jc w:val="both"/>
        <w:rPr>
          <w:b/>
          <w:bCs/>
        </w:rPr>
      </w:pPr>
    </w:p>
    <w:p w:rsidR="00171582" w:rsidRDefault="000565DB" w:rsidP="005F7A3F">
      <w:pPr>
        <w:pStyle w:val="Akapitzlist2"/>
        <w:ind w:left="360"/>
        <w:jc w:val="center"/>
        <w:rPr>
          <w:b/>
          <w:bCs/>
        </w:rPr>
      </w:pPr>
      <w:r>
        <w:rPr>
          <w:b/>
          <w:bCs/>
        </w:rPr>
        <w:t>„§9</w:t>
      </w:r>
    </w:p>
    <w:p w:rsidR="00171582" w:rsidRPr="00322648" w:rsidRDefault="00171582" w:rsidP="00A77645">
      <w:pPr>
        <w:jc w:val="both"/>
        <w:rPr>
          <w:b/>
          <w:bCs/>
          <w:i/>
          <w:iCs/>
        </w:rPr>
      </w:pPr>
      <w:r w:rsidRPr="00322648">
        <w:rPr>
          <w:b/>
          <w:bCs/>
          <w:iCs/>
        </w:rPr>
        <w:t>(</w:t>
      </w:r>
      <w:r w:rsidRPr="00322648">
        <w:rPr>
          <w:b/>
          <w:bCs/>
          <w:i/>
          <w:iCs/>
        </w:rPr>
        <w:t>Paragraf mający  zastosowanie w przypadku zawarcia mowy z podmiotami ubiegającymi się o wspólne udzielenie zamówienia- Konsorcjum w innym przypadku zostanie usunięty)</w:t>
      </w:r>
    </w:p>
    <w:p w:rsidR="00171582" w:rsidRPr="00322648" w:rsidRDefault="00171582" w:rsidP="00A77645">
      <w:pPr>
        <w:jc w:val="both"/>
        <w:rPr>
          <w:i/>
        </w:rPr>
      </w:pPr>
    </w:p>
    <w:p w:rsidR="00171582" w:rsidRPr="00322648" w:rsidRDefault="00171582" w:rsidP="00E30D14">
      <w:pPr>
        <w:pStyle w:val="Akapitzlist2"/>
        <w:numPr>
          <w:ilvl w:val="0"/>
          <w:numId w:val="13"/>
        </w:numPr>
        <w:ind w:left="709" w:hanging="425"/>
        <w:jc w:val="both"/>
        <w:rPr>
          <w:i/>
        </w:rPr>
      </w:pPr>
      <w:r w:rsidRPr="00322648">
        <w:rPr>
          <w:i/>
        </w:rPr>
        <w:t>Partnerzy Konsorcjum odpowiadają solidarnie , niepodzielnie i wspólnie za wykonanie przedmiotu zamówienia i wniesienia zabezpieczenia należytego wykonania umowy.</w:t>
      </w:r>
    </w:p>
    <w:p w:rsidR="00171582" w:rsidRDefault="00171582" w:rsidP="00E30D14">
      <w:pPr>
        <w:pStyle w:val="Akapitzlist2"/>
        <w:numPr>
          <w:ilvl w:val="0"/>
          <w:numId w:val="13"/>
        </w:numPr>
        <w:ind w:left="709" w:hanging="425"/>
        <w:jc w:val="both"/>
        <w:rPr>
          <w:i/>
        </w:rPr>
      </w:pPr>
      <w:r w:rsidRPr="00322648">
        <w:rPr>
          <w:i/>
        </w:rPr>
        <w:t>Uczestnicy Konsorcjum ponoszą solidarna odpowiedzialność za niewykonanie i nienależyte wykonanie  przedmiotu niniejszej umowy.”</w:t>
      </w:r>
    </w:p>
    <w:p w:rsidR="00322648" w:rsidRPr="00322648" w:rsidRDefault="00322648" w:rsidP="00322648">
      <w:pPr>
        <w:pStyle w:val="Akapitzlist2"/>
        <w:ind w:left="709"/>
        <w:jc w:val="both"/>
        <w:rPr>
          <w:i/>
        </w:rPr>
      </w:pPr>
    </w:p>
    <w:p w:rsidR="00171582" w:rsidRDefault="00171582" w:rsidP="005F7A3F">
      <w:pPr>
        <w:jc w:val="center"/>
        <w:rPr>
          <w:b/>
          <w:bCs/>
        </w:rPr>
      </w:pPr>
      <w:r w:rsidRPr="00D33BE0">
        <w:rPr>
          <w:b/>
          <w:bCs/>
        </w:rPr>
        <w:t xml:space="preserve">§ </w:t>
      </w:r>
      <w:r w:rsidR="000565DB">
        <w:rPr>
          <w:b/>
          <w:bCs/>
        </w:rPr>
        <w:t>9</w:t>
      </w:r>
    </w:p>
    <w:p w:rsidR="00171582" w:rsidRPr="00AC3B26" w:rsidRDefault="00171582" w:rsidP="00A77645">
      <w:pPr>
        <w:jc w:val="both"/>
      </w:pPr>
      <w:r w:rsidRPr="00D33BE0">
        <w:t xml:space="preserve">1. </w:t>
      </w:r>
      <w:r w:rsidRPr="00AC3B26">
        <w:t xml:space="preserve">Nadzór </w:t>
      </w:r>
      <w:r w:rsidR="00626D26">
        <w:t>inwestorski</w:t>
      </w:r>
      <w:r w:rsidRPr="00AC3B26">
        <w:t xml:space="preserve">  z ramienia Zamawiającego sprawować będzie: .........................,   </w:t>
      </w:r>
    </w:p>
    <w:p w:rsidR="00171582" w:rsidRPr="00AC3B26" w:rsidRDefault="00171582" w:rsidP="00A77645">
      <w:pPr>
        <w:jc w:val="both"/>
      </w:pPr>
      <w:r w:rsidRPr="00AC3B26">
        <w:t xml:space="preserve">     posiadający uprawnienia  nr </w:t>
      </w:r>
      <w:proofErr w:type="spellStart"/>
      <w:r w:rsidRPr="00AC3B26">
        <w:t>ewid</w:t>
      </w:r>
      <w:proofErr w:type="spellEnd"/>
      <w:r w:rsidRPr="00AC3B26">
        <w:t xml:space="preserve">. </w:t>
      </w:r>
      <w:proofErr w:type="spellStart"/>
      <w:r w:rsidRPr="00AC3B26">
        <w:t>uprawn</w:t>
      </w:r>
      <w:proofErr w:type="spellEnd"/>
      <w:r w:rsidRPr="00AC3B26">
        <w:t>. .......................... z dnia .......................</w:t>
      </w:r>
    </w:p>
    <w:p w:rsidR="00171582" w:rsidRPr="00AC3B26" w:rsidRDefault="00171582" w:rsidP="00A77645">
      <w:pPr>
        <w:jc w:val="both"/>
      </w:pPr>
    </w:p>
    <w:p w:rsidR="00171582" w:rsidRPr="00AC3B26" w:rsidRDefault="00171582" w:rsidP="00E30D14">
      <w:pPr>
        <w:numPr>
          <w:ilvl w:val="2"/>
          <w:numId w:val="21"/>
        </w:numPr>
        <w:jc w:val="both"/>
      </w:pPr>
      <w:r w:rsidRPr="00AC3B26">
        <w:t xml:space="preserve">Kierownikiem robót </w:t>
      </w:r>
      <w:r w:rsidR="00DA62AC">
        <w:tab/>
        <w:t>budowlanych</w:t>
      </w:r>
      <w:r w:rsidRPr="00AC3B26">
        <w:t xml:space="preserve">  z ramienia Wykonawcy będzie:        ....................................................... posiadający kwalifikacje do kierowania robotami </w:t>
      </w:r>
      <w:r w:rsidR="00DA62AC">
        <w:t>budowlanymi</w:t>
      </w:r>
      <w:r w:rsidRPr="00AC3B26">
        <w:t>.</w:t>
      </w:r>
    </w:p>
    <w:p w:rsidR="00C92AFA" w:rsidRDefault="00C92AFA" w:rsidP="00A77645">
      <w:pPr>
        <w:jc w:val="both"/>
        <w:rPr>
          <w:b/>
          <w:bCs/>
        </w:rPr>
      </w:pPr>
    </w:p>
    <w:p w:rsidR="00171582" w:rsidRDefault="000565DB" w:rsidP="00470E91">
      <w:pPr>
        <w:jc w:val="center"/>
        <w:rPr>
          <w:b/>
          <w:bCs/>
        </w:rPr>
      </w:pPr>
      <w:r>
        <w:rPr>
          <w:b/>
          <w:bCs/>
        </w:rPr>
        <w:t>§ 10</w:t>
      </w:r>
    </w:p>
    <w:p w:rsidR="00171582" w:rsidRPr="00D33BE0" w:rsidRDefault="00171582" w:rsidP="00A77645">
      <w:pPr>
        <w:jc w:val="both"/>
        <w:rPr>
          <w:b/>
          <w:bCs/>
        </w:rPr>
      </w:pPr>
    </w:p>
    <w:p w:rsidR="00171582" w:rsidRDefault="00171582" w:rsidP="00E30D14">
      <w:pPr>
        <w:pStyle w:val="Akapitzlist"/>
        <w:numPr>
          <w:ilvl w:val="3"/>
          <w:numId w:val="21"/>
        </w:numPr>
        <w:jc w:val="both"/>
      </w:pPr>
      <w:r w:rsidRPr="00D33BE0">
        <w:t>Wynagrodzenie za przedmiot umowy jako ryczałtowe ustala się w w</w:t>
      </w:r>
      <w:r>
        <w:t>ysokości/ wraz z  VAT/</w:t>
      </w:r>
      <w:r w:rsidRPr="00D33BE0">
        <w:t>...........................</w:t>
      </w:r>
      <w:r w:rsidR="00470E91">
        <w:t>...............................................................................................</w:t>
      </w:r>
      <w:r w:rsidRPr="00FF3081">
        <w:rPr>
          <w:b/>
          <w:bCs/>
        </w:rPr>
        <w:t xml:space="preserve">zł </w:t>
      </w:r>
      <w:r w:rsidRPr="00D33BE0">
        <w:t>Słownie: .........................................................................................................</w:t>
      </w:r>
      <w:r w:rsidR="00470E91">
        <w:t>........................................................</w:t>
      </w:r>
    </w:p>
    <w:p w:rsidR="00171582" w:rsidRPr="00FF3081" w:rsidRDefault="00171582" w:rsidP="00E30D14">
      <w:pPr>
        <w:pStyle w:val="Akapitzlist"/>
        <w:numPr>
          <w:ilvl w:val="3"/>
          <w:numId w:val="21"/>
        </w:numPr>
        <w:jc w:val="both"/>
      </w:pPr>
      <w:r w:rsidRPr="00FF3081">
        <w:rPr>
          <w:b/>
          <w:bCs/>
        </w:rPr>
        <w:t xml:space="preserve">Wynagrodzenie </w:t>
      </w:r>
      <w:r w:rsidR="00470E91" w:rsidRPr="00FF3081">
        <w:rPr>
          <w:b/>
          <w:bCs/>
        </w:rPr>
        <w:t>Wykonawcy</w:t>
      </w:r>
      <w:r w:rsidRPr="00FF3081">
        <w:rPr>
          <w:b/>
          <w:bCs/>
        </w:rPr>
        <w:t xml:space="preserve"> może ulec zmianie w przypadku ustawowej zmiany stawki podatku od towarów i usług (VAT)</w:t>
      </w:r>
      <w:r w:rsidR="00FF3081">
        <w:rPr>
          <w:b/>
          <w:bCs/>
        </w:rPr>
        <w:t>.</w:t>
      </w:r>
    </w:p>
    <w:p w:rsidR="00171582" w:rsidRDefault="00171582" w:rsidP="00A77645">
      <w:pPr>
        <w:jc w:val="both"/>
        <w:rPr>
          <w:b/>
          <w:bCs/>
        </w:rPr>
      </w:pPr>
    </w:p>
    <w:p w:rsidR="00171582" w:rsidRDefault="00171582" w:rsidP="00470E91">
      <w:pPr>
        <w:jc w:val="center"/>
        <w:rPr>
          <w:b/>
          <w:bCs/>
        </w:rPr>
      </w:pPr>
      <w:r w:rsidRPr="00D33BE0">
        <w:rPr>
          <w:b/>
          <w:bCs/>
        </w:rPr>
        <w:t>§ 1</w:t>
      </w:r>
      <w:r>
        <w:rPr>
          <w:b/>
          <w:bCs/>
        </w:rPr>
        <w:t>1</w:t>
      </w:r>
    </w:p>
    <w:p w:rsidR="00470E91" w:rsidRDefault="00470E91" w:rsidP="00E30D14">
      <w:pPr>
        <w:pStyle w:val="Akapitzlist"/>
        <w:numPr>
          <w:ilvl w:val="0"/>
          <w:numId w:val="43"/>
        </w:numPr>
        <w:suppressAutoHyphens/>
        <w:jc w:val="both"/>
      </w:pPr>
      <w:r w:rsidRPr="00470E91">
        <w:t>Rozliczenie umowy nastąpi jednorazowo fakturą końcową płatną w terminie do 30 dni od dnia jej otrzymania przez Zamawiającego na podstawie bezusterkowego protokołu odbioru końcowego robót budowlanych, stanowiących przedmiot zamówienia.</w:t>
      </w:r>
    </w:p>
    <w:p w:rsidR="00470E91" w:rsidRDefault="00470E91" w:rsidP="00E30D14">
      <w:pPr>
        <w:pStyle w:val="Akapitzlist"/>
        <w:numPr>
          <w:ilvl w:val="0"/>
          <w:numId w:val="43"/>
        </w:numPr>
        <w:suppressAutoHyphens/>
        <w:jc w:val="both"/>
      </w:pPr>
      <w:r w:rsidRPr="00470E91">
        <w:lastRenderedPageBreak/>
        <w:t>Do protokołu odbioru końcowego robót budowlanych, o którym mowa w ust. 1, Wykonawca ma obowiązek dostarczyć komplet dokumentów odbiorowych.</w:t>
      </w:r>
    </w:p>
    <w:p w:rsidR="00470E91" w:rsidRPr="00470E91" w:rsidRDefault="00470E91" w:rsidP="00E30D14">
      <w:pPr>
        <w:pStyle w:val="Akapitzlist"/>
        <w:numPr>
          <w:ilvl w:val="0"/>
          <w:numId w:val="43"/>
        </w:numPr>
        <w:suppressAutoHyphens/>
        <w:jc w:val="both"/>
      </w:pPr>
      <w:r w:rsidRPr="00470E91">
        <w:t>Do  faktury wystawionej przez Wykonawcę załączone będzie zestawienie należności dla wszystkich podwykonawców lub dalszych podwykonawców</w:t>
      </w:r>
      <w:r w:rsidRPr="00470E91">
        <w:rPr>
          <w:rFonts w:ascii="Arial Narrow" w:hAnsi="Arial Narrow" w:cs="Arial"/>
        </w:rPr>
        <w:t>.</w:t>
      </w:r>
    </w:p>
    <w:p w:rsidR="00171582" w:rsidRPr="00EB589E" w:rsidRDefault="00171582" w:rsidP="00470E91">
      <w:pPr>
        <w:jc w:val="both"/>
      </w:pPr>
      <w:r>
        <w:t xml:space="preserve">2. </w:t>
      </w:r>
      <w:r w:rsidR="00470E91">
        <w:t xml:space="preserve"> </w:t>
      </w:r>
      <w:r>
        <w:t>Faktura</w:t>
      </w:r>
      <w:r w:rsidRPr="00EB589E">
        <w:t xml:space="preserve"> podlega zatwierdzeniu przez Zamawiającego i Inspektora Nadzoru Zamawiającego.</w:t>
      </w:r>
    </w:p>
    <w:p w:rsidR="00171582" w:rsidRDefault="00171582" w:rsidP="00470E91">
      <w:pPr>
        <w:ind w:left="284" w:hanging="284"/>
        <w:jc w:val="both"/>
      </w:pPr>
      <w:r>
        <w:t>3</w:t>
      </w:r>
      <w:r w:rsidRPr="00D33BE0">
        <w:t>.</w:t>
      </w:r>
      <w:r w:rsidR="00470E91">
        <w:t xml:space="preserve">  </w:t>
      </w:r>
      <w:r w:rsidRPr="00D33BE0">
        <w:t xml:space="preserve">Zapłata za wykonanie zamówienia zostanie dokonana , w formie przelewu na konto Wykonawcy  </w:t>
      </w:r>
      <w:r w:rsidR="00470E91">
        <w:t xml:space="preserve"> </w:t>
      </w:r>
      <w:r w:rsidRPr="00D33BE0">
        <w:t>na rachunek bankowy</w:t>
      </w:r>
      <w:r w:rsidR="00470E91">
        <w:t xml:space="preserve"> wskazany na fakturze</w:t>
      </w:r>
      <w:r w:rsidRPr="00D33BE0">
        <w:t>.</w:t>
      </w:r>
    </w:p>
    <w:p w:rsidR="00470E91" w:rsidRDefault="00470E91" w:rsidP="00470E91">
      <w:pPr>
        <w:ind w:left="284" w:hanging="284"/>
        <w:jc w:val="both"/>
      </w:pPr>
      <w:r>
        <w:t xml:space="preserve">4. </w:t>
      </w:r>
      <w:r w:rsidRPr="00470E91">
        <w:t>Warunkiem przekazania Wykonawcy wynagrodzenia w pełnej kwocie jest przedłożenie Zamawiającemu oświadczeń podwykonawców lub dalszych podwykonawców</w:t>
      </w:r>
      <w:r w:rsidR="00232461" w:rsidRPr="00232461">
        <w:t xml:space="preserve"> </w:t>
      </w:r>
      <w:r w:rsidR="00232461" w:rsidRPr="00470E91">
        <w:t>w stosunku do których Zamawiający ponosi solidarną odpowiedzialność na zasadzie art. 647</w:t>
      </w:r>
      <w:r w:rsidR="00232461" w:rsidRPr="00470E91">
        <w:rPr>
          <w:vertAlign w:val="superscript"/>
        </w:rPr>
        <w:t>1</w:t>
      </w:r>
      <w:r w:rsidR="00232461" w:rsidRPr="00470E91">
        <w:t xml:space="preserve"> § 5 ustawy z dnia 23 kwietnia 1964 roku – Kodeks cywilny</w:t>
      </w:r>
      <w:r w:rsidR="00232461">
        <w:t>,</w:t>
      </w:r>
      <w:r w:rsidRPr="00470E91">
        <w:t xml:space="preserve"> że wszelkie wzajemne zobowiązania finansowe związane z wykonanymi robotami budowlanymi, stanowiącymi przedmiot umów o podwykonawstwo, lub związane z usługami i dostawami, stanowiącymi przedmiot umów o podwykonawstwo, zostały przez Wykonawcę </w:t>
      </w:r>
      <w:r w:rsidR="00232461">
        <w:t xml:space="preserve">względem nich </w:t>
      </w:r>
      <w:r w:rsidRPr="00470E91">
        <w:t>uregulowane,</w:t>
      </w:r>
      <w:r>
        <w:t xml:space="preserve"> </w:t>
      </w:r>
      <w:r w:rsidRPr="00470E91">
        <w:t>w tym należności zafakturowane, wymagalne po dacie płatności względem Wykonawcy</w:t>
      </w:r>
      <w:r w:rsidR="00232461">
        <w:t xml:space="preserve">. </w:t>
      </w:r>
    </w:p>
    <w:p w:rsidR="001F1CAF" w:rsidRDefault="001F1CAF" w:rsidP="001F1CAF">
      <w:pPr>
        <w:ind w:left="284" w:hanging="284"/>
        <w:jc w:val="both"/>
      </w:pPr>
      <w:r>
        <w:t xml:space="preserve">5. </w:t>
      </w:r>
      <w:r w:rsidRPr="001F1CAF">
        <w:t>Zamawiający dokona bezpośredniej zapłaty wymagalnego wynagrodzenia,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 przypadku uchylenia się od obowiązku zapłaty odpowiednio przez Wykonawcę, podwykonawcę lub dalszego podwykonawcę.</w:t>
      </w:r>
    </w:p>
    <w:p w:rsidR="001F1CAF" w:rsidRDefault="001F1CAF" w:rsidP="001F1CAF">
      <w:pPr>
        <w:ind w:left="284" w:hanging="284"/>
        <w:jc w:val="both"/>
      </w:pPr>
      <w:r>
        <w:t xml:space="preserve">6. </w:t>
      </w:r>
      <w:r w:rsidRPr="001F1CAF">
        <w:t xml:space="preserve">Wynagrodzenie, o którym mowa w ust. </w:t>
      </w:r>
      <w:r>
        <w:t>5</w:t>
      </w:r>
      <w:r w:rsidRPr="001F1CAF">
        <w:t xml:space="preserve"> niniejszej umowy, dotyczy wyłącznie należności powstałych po zaakceptowaniu przez Zamawiającego umowy o podwykonawstwo, której przedmiotem są roboty budowlane, lub po przedłożeniu Zamawiającemu poświadczonej za zgodność z oryginałem kopii umowy o podwykonawstwo, której przedmiotem są dostawy lub usługi.</w:t>
      </w:r>
    </w:p>
    <w:p w:rsidR="001F1CAF" w:rsidRDefault="001F1CAF" w:rsidP="00E30D14">
      <w:pPr>
        <w:pStyle w:val="Akapitzlist"/>
        <w:numPr>
          <w:ilvl w:val="0"/>
          <w:numId w:val="46"/>
        </w:numPr>
        <w:ind w:left="284" w:hanging="284"/>
        <w:jc w:val="both"/>
      </w:pPr>
      <w:r w:rsidRPr="001F1CAF">
        <w:t xml:space="preserve">Bezpośrednia zapłata, o której mowa w ust. </w:t>
      </w:r>
      <w:r>
        <w:t>5</w:t>
      </w:r>
      <w:r w:rsidRPr="001F1CAF">
        <w:t>, obejmuje wyłącznie należne wynagrodzenie, bez odsetek, należnych podwykonawcy lub dalszemu podwykonawcy.</w:t>
      </w:r>
    </w:p>
    <w:p w:rsidR="001F1CAF" w:rsidRPr="001F1CAF" w:rsidRDefault="001F1CAF" w:rsidP="00E30D14">
      <w:pPr>
        <w:pStyle w:val="Akapitzlist"/>
        <w:numPr>
          <w:ilvl w:val="0"/>
          <w:numId w:val="46"/>
        </w:numPr>
        <w:ind w:left="284" w:hanging="284"/>
        <w:jc w:val="both"/>
      </w:pPr>
      <w:r w:rsidRPr="001F1CAF">
        <w:t>Przed dokonaniem bezpośredniej zapłaty Wykonawca zostanie poinformowany przez Zamawiającego w formie pisemnej o:</w:t>
      </w:r>
    </w:p>
    <w:p w:rsidR="001F1CAF" w:rsidRPr="001F1CAF" w:rsidRDefault="001F1CAF" w:rsidP="00E30D14">
      <w:pPr>
        <w:numPr>
          <w:ilvl w:val="0"/>
          <w:numId w:val="44"/>
        </w:numPr>
        <w:suppressAutoHyphens/>
        <w:jc w:val="both"/>
      </w:pPr>
      <w:r w:rsidRPr="001F1CAF">
        <w:t>zamiarze dokonania bezpośredniej zapłaty wymagalnego wynagrodzenia,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 przypadku uchylenia się od obowiązku zapłaty odpowiednio przez Wykonawcę, podwykonawcę lub dalszego podwykonawcę,</w:t>
      </w:r>
    </w:p>
    <w:p w:rsidR="001F1CAF" w:rsidRDefault="001F1CAF" w:rsidP="00E30D14">
      <w:pPr>
        <w:numPr>
          <w:ilvl w:val="0"/>
          <w:numId w:val="44"/>
        </w:numPr>
        <w:suppressAutoHyphens/>
        <w:jc w:val="both"/>
      </w:pPr>
      <w:r w:rsidRPr="001F1CAF">
        <w:t xml:space="preserve">możliwości zgłoszenia przez Wykonawcę w terminie 7 dni od dnia otrzymania informacji, o której mowa w  pkt 1, pisemnych uwag dotyczących zasadności bezpośredniej zapłaty wynagrodzenia podwykonawcy lub dalszemu podwykonawcy, o których mowa w ust. </w:t>
      </w:r>
      <w:r w:rsidR="007970F0">
        <w:t>5</w:t>
      </w:r>
      <w:r w:rsidRPr="001F1CAF">
        <w:t>.</w:t>
      </w:r>
    </w:p>
    <w:p w:rsidR="001F1CAF" w:rsidRPr="001F1CAF" w:rsidRDefault="001F1CAF" w:rsidP="00E30D14">
      <w:pPr>
        <w:pStyle w:val="Akapitzlist"/>
        <w:numPr>
          <w:ilvl w:val="0"/>
          <w:numId w:val="46"/>
        </w:numPr>
        <w:suppressAutoHyphens/>
        <w:ind w:left="426" w:hanging="426"/>
        <w:jc w:val="both"/>
      </w:pPr>
      <w:r w:rsidRPr="001F1CAF">
        <w:t xml:space="preserve">W przypadku zgłoszenia przez Wykonawcę uwag, o których mowa w ust. </w:t>
      </w:r>
      <w:r w:rsidR="007970F0">
        <w:t xml:space="preserve">8 </w:t>
      </w:r>
      <w:r w:rsidRPr="001F1CAF">
        <w:t xml:space="preserve">pkt 2, w terminie 7 dni od dnia otrzymania informacji, o której mowa w ust. </w:t>
      </w:r>
      <w:r w:rsidR="007970F0">
        <w:t>8</w:t>
      </w:r>
      <w:r w:rsidRPr="001F1CAF">
        <w:t xml:space="preserve"> pkt 1 , Zamawiający może:</w:t>
      </w:r>
    </w:p>
    <w:p w:rsidR="001F1CAF" w:rsidRPr="001F1CAF" w:rsidRDefault="001F1CAF" w:rsidP="00E30D14">
      <w:pPr>
        <w:numPr>
          <w:ilvl w:val="0"/>
          <w:numId w:val="45"/>
        </w:numPr>
        <w:suppressAutoHyphens/>
        <w:jc w:val="both"/>
      </w:pPr>
      <w:r w:rsidRPr="001F1CAF">
        <w:t>nie dokonać bezpośredniej zapłaty wynagrodzenia podwykonawcy lub dalszemu podwykonawcy, jeżeli Wykonawca wykaże niezasadność takiej zapłaty albo</w:t>
      </w:r>
    </w:p>
    <w:p w:rsidR="001F1CAF" w:rsidRPr="001F1CAF" w:rsidRDefault="001F1CAF" w:rsidP="00E30D14">
      <w:pPr>
        <w:numPr>
          <w:ilvl w:val="0"/>
          <w:numId w:val="45"/>
        </w:numPr>
        <w:suppressAutoHyphens/>
        <w:jc w:val="both"/>
      </w:pPr>
      <w:r w:rsidRPr="001F1CAF">
        <w:t>złożyć do depozytu sądowego kwotę potrzebną na pokrycie wynagrodzenia podwykonawcy lub dalszego podwykonawcy w przypadku istnienia zasadniczej wątpliwości Zamawiającego co do wysokości należnej zapłaty lub podmiotu, któremu płatność się należy, albo</w:t>
      </w:r>
    </w:p>
    <w:p w:rsidR="001F1CAF" w:rsidRPr="001F1CAF" w:rsidRDefault="001F1CAF" w:rsidP="00E30D14">
      <w:pPr>
        <w:numPr>
          <w:ilvl w:val="0"/>
          <w:numId w:val="45"/>
        </w:numPr>
        <w:suppressAutoHyphens/>
        <w:jc w:val="both"/>
      </w:pPr>
      <w:r w:rsidRPr="001F1CAF">
        <w:t>dokonać bezpośredniej zapłaty wynagrodzenia podwykonawcy lub dalszemu podwykonawcy, jeżeli podwykonawca lub dalszy podwykonawca wykaże zasadność takiej zapłaty.</w:t>
      </w:r>
    </w:p>
    <w:p w:rsidR="001F1CAF" w:rsidRPr="001F1CAF" w:rsidRDefault="001F1CAF" w:rsidP="00E30D14">
      <w:pPr>
        <w:numPr>
          <w:ilvl w:val="0"/>
          <w:numId w:val="46"/>
        </w:numPr>
        <w:suppressAutoHyphens/>
        <w:ind w:left="426" w:hanging="426"/>
        <w:jc w:val="both"/>
      </w:pPr>
      <w:r w:rsidRPr="001F1CAF">
        <w:lastRenderedPageBreak/>
        <w:t xml:space="preserve">W przypadku dokonania bezpośredniej zapłaty podwykonawcy lub dalszemu podwykonawcy, o których mowa w ust. </w:t>
      </w:r>
      <w:r w:rsidR="007970F0">
        <w:t>5</w:t>
      </w:r>
      <w:r w:rsidRPr="001F1CAF">
        <w:t>, Zamawiający potrąci kwotę wypłaconego wynagrodzenia z wynagrodzenia należnego Wykonawcy.</w:t>
      </w:r>
    </w:p>
    <w:p w:rsidR="001F1CAF" w:rsidRPr="001F1CAF" w:rsidRDefault="001F1CAF" w:rsidP="00E30D14">
      <w:pPr>
        <w:numPr>
          <w:ilvl w:val="0"/>
          <w:numId w:val="46"/>
        </w:numPr>
        <w:suppressAutoHyphens/>
        <w:ind w:left="426" w:hanging="426"/>
        <w:jc w:val="both"/>
      </w:pPr>
      <w:r w:rsidRPr="001F1CAF">
        <w:t xml:space="preserve">Termin zapłaty wynagrodzenia podwykonawcy lub dalszemu podwykonawcy, o której mowa w  ust. </w:t>
      </w:r>
      <w:r w:rsidR="007970F0">
        <w:t>9</w:t>
      </w:r>
      <w:r w:rsidRPr="001F1CAF">
        <w:t xml:space="preserve"> pkt 3, wynosi do 30 dni od upływu terminu, o którym mowa w ust. </w:t>
      </w:r>
      <w:r w:rsidR="007970F0">
        <w:t>8</w:t>
      </w:r>
      <w:r w:rsidRPr="001F1CAF">
        <w:t xml:space="preserve"> 2.</w:t>
      </w:r>
    </w:p>
    <w:p w:rsidR="001F1CAF" w:rsidRPr="001F1CAF" w:rsidRDefault="001F1CAF" w:rsidP="00E30D14">
      <w:pPr>
        <w:numPr>
          <w:ilvl w:val="0"/>
          <w:numId w:val="46"/>
        </w:numPr>
        <w:suppressAutoHyphens/>
        <w:ind w:left="426" w:hanging="426"/>
        <w:jc w:val="both"/>
      </w:pPr>
      <w:r w:rsidRPr="001F1CAF">
        <w:t>Zamawiający zastrzega sobie prawo zakwestionowania dowolnej części zafakturowanej kwoty w przypadku stwierdzenia, że jest ona niewłaściwa lub wymaga dodatkowego sprawdzenia.</w:t>
      </w:r>
    </w:p>
    <w:p w:rsidR="001F1CAF" w:rsidRPr="001F1CAF" w:rsidRDefault="001F1CAF" w:rsidP="00E30D14">
      <w:pPr>
        <w:numPr>
          <w:ilvl w:val="0"/>
          <w:numId w:val="46"/>
        </w:numPr>
        <w:suppressAutoHyphens/>
        <w:ind w:left="426" w:hanging="426"/>
        <w:jc w:val="both"/>
      </w:pPr>
      <w:r w:rsidRPr="001F1CAF">
        <w:t>W przypadku, o którym mowa w ust. 1</w:t>
      </w:r>
      <w:r w:rsidR="00AF786B">
        <w:t>2</w:t>
      </w:r>
      <w:r w:rsidRPr="001F1CAF">
        <w:t>, Zamawiający dokona zwrotu faktury bez jej zaksięgowania i zapłaty Wykonawcy, żądając jednocześnie dodatkowych wyjaśnień lub zmiany faktury.</w:t>
      </w:r>
    </w:p>
    <w:p w:rsidR="001F1CAF" w:rsidRPr="001F1CAF" w:rsidRDefault="001F1CAF" w:rsidP="00E30D14">
      <w:pPr>
        <w:numPr>
          <w:ilvl w:val="0"/>
          <w:numId w:val="46"/>
        </w:numPr>
        <w:suppressAutoHyphens/>
        <w:ind w:left="426" w:hanging="426"/>
        <w:jc w:val="both"/>
      </w:pPr>
      <w:r w:rsidRPr="001F1CAF">
        <w:t>Termin płatności faktury, o której mowa w ust. 1, będzie w sytuacji, opisanej w ust. 16, liczony od dnia otrzymania wymaganych wyjaśnień lub prawidłowo wystawionej faktury.</w:t>
      </w:r>
    </w:p>
    <w:p w:rsidR="001F1CAF" w:rsidRDefault="001F1CAF" w:rsidP="00E30D14">
      <w:pPr>
        <w:numPr>
          <w:ilvl w:val="0"/>
          <w:numId w:val="46"/>
        </w:numPr>
        <w:suppressAutoHyphens/>
        <w:ind w:left="426" w:hanging="426"/>
        <w:jc w:val="both"/>
      </w:pPr>
      <w:r w:rsidRPr="001F1CAF">
        <w:t xml:space="preserve">Za dzień zapłaty wynagrodzenia strony ustalają dzień obciążenia rachunku bankowego </w:t>
      </w:r>
      <w:r w:rsidR="00AF786B">
        <w:t>Gminy Włocławek.</w:t>
      </w:r>
    </w:p>
    <w:p w:rsidR="00171582" w:rsidRPr="00AF786B" w:rsidRDefault="00171582" w:rsidP="00E30D14">
      <w:pPr>
        <w:numPr>
          <w:ilvl w:val="0"/>
          <w:numId w:val="46"/>
        </w:numPr>
        <w:suppressAutoHyphens/>
        <w:ind w:left="426" w:hanging="426"/>
        <w:jc w:val="both"/>
      </w:pPr>
      <w:r w:rsidRPr="00AF786B">
        <w:rPr>
          <w:b/>
        </w:rPr>
        <w:t>Wykonawca oraz podwykonawca/y nie mogą przenieść swoich wierzytelności wobec Zamawiającego na osoby lub podmioty trzecie bez uprzedniej zgody Zamawiającego. Jakakolwiek cesja dokonana bez takiej zgody nie będzie ważna i stanowić będzie istotne naruszenie postanowień umowy.</w:t>
      </w:r>
    </w:p>
    <w:p w:rsidR="00171582" w:rsidRDefault="00171582" w:rsidP="00A77645">
      <w:pPr>
        <w:ind w:left="284" w:hanging="284"/>
        <w:jc w:val="both"/>
        <w:rPr>
          <w:b/>
          <w:bCs/>
        </w:rPr>
      </w:pPr>
    </w:p>
    <w:p w:rsidR="00171582" w:rsidRDefault="00B27A34" w:rsidP="00AF786B">
      <w:pPr>
        <w:jc w:val="center"/>
        <w:rPr>
          <w:b/>
          <w:bCs/>
        </w:rPr>
      </w:pPr>
      <w:r>
        <w:rPr>
          <w:b/>
          <w:bCs/>
        </w:rPr>
        <w:t>§ 12</w:t>
      </w:r>
    </w:p>
    <w:p w:rsidR="00171582" w:rsidRDefault="00171582" w:rsidP="00A77645">
      <w:pPr>
        <w:jc w:val="both"/>
        <w:rPr>
          <w:b/>
          <w:bCs/>
        </w:rPr>
      </w:pPr>
    </w:p>
    <w:p w:rsidR="00171582" w:rsidRDefault="00171582" w:rsidP="00E30D14">
      <w:pPr>
        <w:numPr>
          <w:ilvl w:val="0"/>
          <w:numId w:val="7"/>
        </w:numPr>
        <w:tabs>
          <w:tab w:val="clear" w:pos="720"/>
          <w:tab w:val="num" w:pos="360"/>
        </w:tabs>
        <w:suppressAutoHyphens/>
        <w:ind w:left="360"/>
        <w:jc w:val="both"/>
      </w:pPr>
      <w:r>
        <w:t>Zamawiający przy udziale Inspektora Nadzoru  dokona odbioru końcowego przedmiotu umowy wykonanego w całości .</w:t>
      </w:r>
    </w:p>
    <w:p w:rsidR="00171582" w:rsidRDefault="00171582" w:rsidP="00E30D14">
      <w:pPr>
        <w:numPr>
          <w:ilvl w:val="0"/>
          <w:numId w:val="7"/>
        </w:numPr>
        <w:tabs>
          <w:tab w:val="clear" w:pos="720"/>
          <w:tab w:val="num" w:pos="360"/>
        </w:tabs>
        <w:suppressAutoHyphens/>
        <w:ind w:left="360"/>
        <w:jc w:val="both"/>
      </w:pPr>
      <w:r>
        <w:t>Wykonawca ( kierownik robót) na piśmie zawiadomi  Zamawiającego o gotowości do odbioru przedmiotu zamówienia.</w:t>
      </w:r>
    </w:p>
    <w:p w:rsidR="00171582" w:rsidRDefault="00171582" w:rsidP="00E30D14">
      <w:pPr>
        <w:numPr>
          <w:ilvl w:val="0"/>
          <w:numId w:val="7"/>
        </w:numPr>
        <w:tabs>
          <w:tab w:val="clear" w:pos="720"/>
          <w:tab w:val="num" w:pos="360"/>
        </w:tabs>
        <w:suppressAutoHyphens/>
        <w:ind w:left="360"/>
        <w:jc w:val="both"/>
      </w:pPr>
      <w:r>
        <w:t xml:space="preserve">Wykonawca złoży Zamawiającemu operat powykonawczy </w:t>
      </w:r>
      <w:r w:rsidR="009005F7">
        <w:t>celem jego sprawdzenia</w:t>
      </w:r>
      <w:r>
        <w:t>, który musi zawierać:</w:t>
      </w:r>
    </w:p>
    <w:p w:rsidR="00626D26" w:rsidRDefault="00171582" w:rsidP="00A77645">
      <w:pPr>
        <w:pStyle w:val="Akapitzlist2"/>
        <w:ind w:left="180"/>
        <w:jc w:val="both"/>
      </w:pPr>
      <w:r w:rsidRPr="00DC39B9">
        <w:t xml:space="preserve">  a)  deklaracje zgodności z PN lub aprobatą techniczną na użyte </w:t>
      </w:r>
      <w:r w:rsidR="00AF786B">
        <w:t>materiały do wymiany sieci wodociągowej,</w:t>
      </w:r>
      <w:r w:rsidR="00626D26">
        <w:t xml:space="preserve"> </w:t>
      </w:r>
    </w:p>
    <w:p w:rsidR="00171582" w:rsidRDefault="00626D26" w:rsidP="00A77645">
      <w:pPr>
        <w:pStyle w:val="Akapitzlist2"/>
        <w:ind w:left="0"/>
        <w:jc w:val="both"/>
      </w:pPr>
      <w:r>
        <w:t xml:space="preserve">    </w:t>
      </w:r>
      <w:r w:rsidR="00AF786B">
        <w:t>b</w:t>
      </w:r>
      <w:r>
        <w:t xml:space="preserve">) </w:t>
      </w:r>
      <w:r w:rsidR="00171582">
        <w:t>rozliczenie rzeczowe i finansowe wykonanych robót podpisane przez kierownika robót</w:t>
      </w:r>
      <w:r>
        <w:t>.</w:t>
      </w:r>
    </w:p>
    <w:p w:rsidR="00171582" w:rsidRDefault="00171582" w:rsidP="00E30D14">
      <w:pPr>
        <w:numPr>
          <w:ilvl w:val="0"/>
          <w:numId w:val="7"/>
        </w:numPr>
        <w:tabs>
          <w:tab w:val="clear" w:pos="720"/>
          <w:tab w:val="num" w:pos="360"/>
        </w:tabs>
        <w:suppressAutoHyphens/>
        <w:ind w:left="360"/>
        <w:jc w:val="both"/>
      </w:pPr>
      <w:r>
        <w:t>Po złożeniu przez Wykonawcę ( kierownika robót ) operatu powykonawczego Zamawiający w ciągu 3 dni dokona sprawdzenia złożonych dokumentów,</w:t>
      </w:r>
    </w:p>
    <w:p w:rsidR="00171582" w:rsidRDefault="00171582" w:rsidP="00E30D14">
      <w:pPr>
        <w:numPr>
          <w:ilvl w:val="0"/>
          <w:numId w:val="7"/>
        </w:numPr>
        <w:tabs>
          <w:tab w:val="clear" w:pos="720"/>
          <w:tab w:val="num" w:pos="360"/>
        </w:tabs>
        <w:suppressAutoHyphens/>
        <w:ind w:left="360"/>
        <w:jc w:val="both"/>
      </w:pPr>
      <w:r>
        <w:t>Po stwierdzeniu przez Zamawiającego, że otrzymany operat powykonawczy  jest złożony zgodnie z wymaganiami umowy i obowiązującymi przepisami Zamawiający w terminie 3 dni powoła Komisję Odbiorową,  powiadomi o tym Wykonawcę i w ciągu 3 dni od terminu powołania Komisji  dokona odbioru.</w:t>
      </w:r>
    </w:p>
    <w:p w:rsidR="00171582" w:rsidRPr="00D10475" w:rsidRDefault="00171582" w:rsidP="00E30D14">
      <w:pPr>
        <w:numPr>
          <w:ilvl w:val="0"/>
          <w:numId w:val="7"/>
        </w:numPr>
        <w:tabs>
          <w:tab w:val="clear" w:pos="720"/>
          <w:tab w:val="num" w:pos="360"/>
        </w:tabs>
        <w:suppressAutoHyphens/>
        <w:ind w:left="360"/>
        <w:jc w:val="both"/>
      </w:pPr>
      <w:r>
        <w:t>W przypadku stwierdzenia przez Komisję Odbiorową, że przedmiot odbioru  nie jest należycie przygotowany, a występujące uchybienia nie będą możliwe do usunięcia w ciągu 10 dni roboczych, Zamawiający przerwie czynności odbioru, a Wykonawca pokryje  całości wynikające z tego tytułu straty finansowe ponoszone przez Zamawiającego.</w:t>
      </w:r>
    </w:p>
    <w:p w:rsidR="00171582" w:rsidRDefault="00171582" w:rsidP="00E30D14">
      <w:pPr>
        <w:numPr>
          <w:ilvl w:val="0"/>
          <w:numId w:val="7"/>
        </w:numPr>
        <w:tabs>
          <w:tab w:val="clear" w:pos="720"/>
          <w:tab w:val="num" w:pos="360"/>
        </w:tabs>
        <w:suppressAutoHyphens/>
        <w:ind w:left="360"/>
        <w:jc w:val="both"/>
      </w:pPr>
      <w:r>
        <w:t>Jeżeli Zamawiający  nie przystąpi do odbioru  zgodnie z postanowieniami niniejszej umowy oraz obowiązującymi przepisami, Wykonawca może ustalić protokolarnie stan przedmiotu odbioru  przez powołaną do tego Komisję , zawiadamiając o tym Zamawiającego. Protokół taki stanowi podstawę do wystawienia faktury końcowej i żądania zapłaty wynagrodzenia.</w:t>
      </w:r>
    </w:p>
    <w:p w:rsidR="00171582" w:rsidRPr="00AB5E34" w:rsidRDefault="00171582" w:rsidP="00E30D14">
      <w:pPr>
        <w:numPr>
          <w:ilvl w:val="0"/>
          <w:numId w:val="7"/>
        </w:numPr>
        <w:tabs>
          <w:tab w:val="clear" w:pos="720"/>
          <w:tab w:val="num" w:pos="360"/>
        </w:tabs>
        <w:suppressAutoHyphens/>
        <w:ind w:left="360"/>
        <w:jc w:val="both"/>
      </w:pPr>
      <w:r>
        <w:t xml:space="preserve">W okresie rękojmi Zamawiający ma obowiązek poinformowania Wykonawcy o występujących wadach w ciągu 7 dni od daty ich stwierdzenia i wyznaczyć termin ich usunięcia. </w:t>
      </w:r>
    </w:p>
    <w:p w:rsidR="000565DB" w:rsidRDefault="000565DB" w:rsidP="00A77645">
      <w:pPr>
        <w:jc w:val="both"/>
        <w:rPr>
          <w:b/>
          <w:bCs/>
        </w:rPr>
      </w:pPr>
    </w:p>
    <w:p w:rsidR="00BF5746" w:rsidRDefault="00BF5746" w:rsidP="00AF786B">
      <w:pPr>
        <w:ind w:left="360"/>
        <w:jc w:val="center"/>
        <w:rPr>
          <w:b/>
          <w:bCs/>
        </w:rPr>
      </w:pPr>
    </w:p>
    <w:p w:rsidR="009142AA" w:rsidRDefault="009142AA" w:rsidP="00AF786B">
      <w:pPr>
        <w:ind w:left="360"/>
        <w:jc w:val="center"/>
        <w:rPr>
          <w:b/>
          <w:bCs/>
        </w:rPr>
      </w:pPr>
    </w:p>
    <w:p w:rsidR="009142AA" w:rsidRDefault="009142AA" w:rsidP="00AF786B">
      <w:pPr>
        <w:ind w:left="360"/>
        <w:jc w:val="center"/>
        <w:rPr>
          <w:b/>
          <w:bCs/>
        </w:rPr>
      </w:pPr>
    </w:p>
    <w:p w:rsidR="00171582" w:rsidRDefault="00B27A34" w:rsidP="00AF786B">
      <w:pPr>
        <w:ind w:left="360"/>
        <w:jc w:val="center"/>
        <w:rPr>
          <w:b/>
          <w:bCs/>
        </w:rPr>
      </w:pPr>
      <w:r>
        <w:rPr>
          <w:b/>
          <w:bCs/>
        </w:rPr>
        <w:lastRenderedPageBreak/>
        <w:t>§ 13</w:t>
      </w:r>
    </w:p>
    <w:p w:rsidR="00171582" w:rsidRPr="00D33BE0" w:rsidRDefault="00171582" w:rsidP="00A77645">
      <w:pPr>
        <w:jc w:val="both"/>
        <w:rPr>
          <w:b/>
          <w:bCs/>
        </w:rPr>
      </w:pPr>
    </w:p>
    <w:p w:rsidR="00171582" w:rsidRDefault="00171582" w:rsidP="00A77645">
      <w:pPr>
        <w:suppressAutoHyphens/>
        <w:ind w:left="357"/>
        <w:jc w:val="both"/>
      </w:pPr>
      <w:r w:rsidRPr="00A41311">
        <w:t>Jeżeli w toku czynności odbioru lub w okresie rękojmi zostaną stwierdzone wady, to Zamawiającemu przysługują następujące uprawnienia:</w:t>
      </w:r>
    </w:p>
    <w:p w:rsidR="00171582" w:rsidRPr="00A41311" w:rsidRDefault="00171582" w:rsidP="00E30D14">
      <w:pPr>
        <w:pStyle w:val="Akapitzlist"/>
        <w:numPr>
          <w:ilvl w:val="0"/>
          <w:numId w:val="10"/>
        </w:numPr>
        <w:tabs>
          <w:tab w:val="clear" w:pos="1080"/>
          <w:tab w:val="num" w:pos="709"/>
        </w:tabs>
        <w:suppressAutoHyphens/>
        <w:ind w:left="709" w:hanging="283"/>
        <w:jc w:val="both"/>
      </w:pPr>
      <w:r w:rsidRPr="00A41311">
        <w:t>jeżeli wady nadają się do usunięcia to:</w:t>
      </w:r>
    </w:p>
    <w:p w:rsidR="00171582" w:rsidRDefault="00171582" w:rsidP="00E30D14">
      <w:pPr>
        <w:numPr>
          <w:ilvl w:val="1"/>
          <w:numId w:val="10"/>
        </w:numPr>
        <w:tabs>
          <w:tab w:val="clear" w:pos="1800"/>
          <w:tab w:val="num" w:pos="993"/>
        </w:tabs>
        <w:ind w:left="993" w:hanging="284"/>
        <w:jc w:val="both"/>
      </w:pPr>
      <w:r w:rsidRPr="00843829">
        <w:t>Zamawiający wyznaczy w protokole odbioru końcowego termin ich usunięcia, z zagrożeniem, że po bezskutecznym upływie tego terminu nie przyjmie naprawy; jeśli wady są istotne, po bezskutecznym upływie wyznaczonego terminu</w:t>
      </w:r>
      <w:r>
        <w:t>,</w:t>
      </w:r>
    </w:p>
    <w:p w:rsidR="00171582" w:rsidRPr="00AC3B26" w:rsidRDefault="00171582" w:rsidP="00E30D14">
      <w:pPr>
        <w:pStyle w:val="Akapitzlist2"/>
        <w:numPr>
          <w:ilvl w:val="0"/>
          <w:numId w:val="12"/>
        </w:numPr>
        <w:tabs>
          <w:tab w:val="num" w:pos="993"/>
        </w:tabs>
        <w:ind w:left="993" w:hanging="284"/>
        <w:jc w:val="both"/>
      </w:pPr>
      <w:r w:rsidRPr="00AC3B26">
        <w:t>Zamawiający może też od umowy odstąpić, a w przypadku, gdy wady nie są istotne, może żądać obniżenia wynagrodzenia Wykonawcy odpowiednio do utraconej wartości użytkowej, estetycznej lub technicznej,</w:t>
      </w:r>
    </w:p>
    <w:p w:rsidR="00171582" w:rsidRPr="00AC3B26" w:rsidRDefault="00171582" w:rsidP="00E30D14">
      <w:pPr>
        <w:numPr>
          <w:ilvl w:val="0"/>
          <w:numId w:val="10"/>
        </w:numPr>
        <w:tabs>
          <w:tab w:val="clear" w:pos="1080"/>
          <w:tab w:val="num" w:pos="709"/>
          <w:tab w:val="left" w:pos="5386"/>
          <w:tab w:val="left" w:pos="7158"/>
        </w:tabs>
        <w:ind w:left="709" w:hanging="283"/>
        <w:jc w:val="both"/>
      </w:pPr>
      <w:r w:rsidRPr="00AC3B26">
        <w:t>jeżeli wady nie nadają się do usunięcia to:</w:t>
      </w:r>
    </w:p>
    <w:p w:rsidR="00171582" w:rsidRPr="00AC3B26" w:rsidRDefault="00171582" w:rsidP="00E30D14">
      <w:pPr>
        <w:numPr>
          <w:ilvl w:val="0"/>
          <w:numId w:val="9"/>
        </w:numPr>
        <w:tabs>
          <w:tab w:val="clear" w:pos="720"/>
          <w:tab w:val="num" w:pos="993"/>
        </w:tabs>
        <w:ind w:left="993" w:hanging="284"/>
        <w:jc w:val="both"/>
      </w:pPr>
      <w:r w:rsidRPr="00AC3B26">
        <w:t xml:space="preserve">jeżeli nie uniemożliwiają one użytkowania przedmiotu odbioru zgodnie </w:t>
      </w:r>
      <w:r w:rsidRPr="00AC3B26">
        <w:br/>
        <w:t>z  przeznaczeniem, Zamawiający może żądać odpowiedniego obniżenia  wynagrodzenia,</w:t>
      </w:r>
    </w:p>
    <w:p w:rsidR="00171582" w:rsidRPr="00AC3B26" w:rsidRDefault="00171582" w:rsidP="00E30D14">
      <w:pPr>
        <w:numPr>
          <w:ilvl w:val="0"/>
          <w:numId w:val="9"/>
        </w:numPr>
        <w:tabs>
          <w:tab w:val="clear" w:pos="720"/>
          <w:tab w:val="num" w:pos="993"/>
        </w:tabs>
        <w:ind w:left="993" w:hanging="284"/>
        <w:jc w:val="both"/>
      </w:pPr>
      <w:r w:rsidRPr="00AC3B26">
        <w:t xml:space="preserve">jeżeli wady uniemożliwiają użytkowanie przedmiotu odbioru zgodnie </w:t>
      </w:r>
      <w:r w:rsidRPr="00AC3B26">
        <w:br/>
        <w:t>z przeznaczeniem, Zamawiający może odstąpić od umowy lub żądać wykonania przedmiotu odbioru po raz drugi.</w:t>
      </w:r>
    </w:p>
    <w:p w:rsidR="00171582" w:rsidRPr="00AC3B26" w:rsidRDefault="00171582" w:rsidP="00AF786B">
      <w:pPr>
        <w:tabs>
          <w:tab w:val="num" w:pos="993"/>
        </w:tabs>
        <w:ind w:left="993" w:hanging="284"/>
        <w:jc w:val="both"/>
        <w:rPr>
          <w:b/>
          <w:bCs/>
        </w:rPr>
      </w:pPr>
    </w:p>
    <w:p w:rsidR="00171582" w:rsidRDefault="00171582" w:rsidP="00AF786B">
      <w:pPr>
        <w:jc w:val="center"/>
        <w:rPr>
          <w:b/>
          <w:bCs/>
        </w:rPr>
      </w:pPr>
      <w:r w:rsidRPr="00AC3B26">
        <w:rPr>
          <w:b/>
          <w:bCs/>
        </w:rPr>
        <w:t>§ 1</w:t>
      </w:r>
      <w:r w:rsidR="00B27A34">
        <w:rPr>
          <w:b/>
          <w:bCs/>
        </w:rPr>
        <w:t>4</w:t>
      </w:r>
    </w:p>
    <w:p w:rsidR="00171582" w:rsidRPr="000C37D3" w:rsidRDefault="00171582" w:rsidP="00A77645">
      <w:pPr>
        <w:jc w:val="both"/>
      </w:pPr>
    </w:p>
    <w:p w:rsidR="00171582" w:rsidRPr="000C37D3" w:rsidRDefault="00171582" w:rsidP="00E30D14">
      <w:pPr>
        <w:numPr>
          <w:ilvl w:val="0"/>
          <w:numId w:val="8"/>
        </w:numPr>
        <w:tabs>
          <w:tab w:val="clear" w:pos="644"/>
        </w:tabs>
        <w:suppressAutoHyphens/>
        <w:ind w:left="426" w:hanging="426"/>
        <w:jc w:val="both"/>
      </w:pPr>
      <w:r w:rsidRPr="000C37D3">
        <w:t>Strony ustalają, że  Wykonawca w razie niewykonania lub nienależytego wykonania robót objętych umową. zapłaci Zamawiającemu kary umowne :</w:t>
      </w:r>
    </w:p>
    <w:p w:rsidR="00171582" w:rsidRPr="000C37D3" w:rsidRDefault="00171582" w:rsidP="00E30D14">
      <w:pPr>
        <w:pStyle w:val="Akapitzlist2"/>
        <w:numPr>
          <w:ilvl w:val="1"/>
          <w:numId w:val="8"/>
        </w:numPr>
        <w:suppressAutoHyphens/>
        <w:jc w:val="both"/>
      </w:pPr>
      <w:r w:rsidRPr="000C37D3">
        <w:t>za opóźnienie w rozpoczęciu robót</w:t>
      </w:r>
      <w:r w:rsidR="00626D26">
        <w:t>,</w:t>
      </w:r>
      <w:r w:rsidRPr="000C37D3">
        <w:t xml:space="preserve"> </w:t>
      </w:r>
      <w:r w:rsidR="00626D26">
        <w:t xml:space="preserve">wynoszącego więcej niż trzy dni, </w:t>
      </w:r>
      <w:r w:rsidRPr="000C37D3">
        <w:t>w stosunku do terminu określonego w umowie - w wysokości 0,01 % wartości umownej robót określonej w § 10  za każdy dzień zwłoki,</w:t>
      </w:r>
    </w:p>
    <w:p w:rsidR="00171582" w:rsidRPr="000C37D3" w:rsidRDefault="00171582" w:rsidP="00E30D14">
      <w:pPr>
        <w:numPr>
          <w:ilvl w:val="1"/>
          <w:numId w:val="8"/>
        </w:numPr>
        <w:suppressAutoHyphens/>
        <w:jc w:val="both"/>
      </w:pPr>
      <w:r w:rsidRPr="000C37D3">
        <w:t xml:space="preserve">nieterminowego wykonania zadania - w wysokości 0,1 % wartości umownej robót określonej w § 10 </w:t>
      </w:r>
      <w:r w:rsidR="00E25B43">
        <w:t>z</w:t>
      </w:r>
      <w:r w:rsidRPr="000C37D3">
        <w:t>a każdy dzień zwłoki</w:t>
      </w:r>
      <w:r w:rsidR="00E25B43">
        <w:t>,</w:t>
      </w:r>
    </w:p>
    <w:p w:rsidR="00171582" w:rsidRPr="000C37D3" w:rsidRDefault="00171582" w:rsidP="00E30D14">
      <w:pPr>
        <w:numPr>
          <w:ilvl w:val="1"/>
          <w:numId w:val="8"/>
        </w:numPr>
        <w:ind w:left="993" w:hanging="426"/>
        <w:jc w:val="both"/>
      </w:pPr>
      <w:r w:rsidRPr="000C37D3">
        <w:t xml:space="preserve">nieterminowego usunięcie wad  stwierdzonych podczas odbioru końcowego lub w okresie rękojmi - w wysokości 0,5 % wartości umownej robót określonej w § 10 za każdy dzień zwłoki od upływu terminu na </w:t>
      </w:r>
      <w:r w:rsidR="00E25B43">
        <w:t>usunięcie wad,</w:t>
      </w:r>
      <w:r w:rsidRPr="000C37D3">
        <w:t xml:space="preserve"> </w:t>
      </w:r>
    </w:p>
    <w:p w:rsidR="00171582" w:rsidRPr="000C37D3" w:rsidRDefault="00171582" w:rsidP="00E30D14">
      <w:pPr>
        <w:numPr>
          <w:ilvl w:val="1"/>
          <w:numId w:val="8"/>
        </w:numPr>
        <w:jc w:val="both"/>
      </w:pPr>
      <w:r w:rsidRPr="000C37D3">
        <w:t xml:space="preserve">w razie zwłoki w usunięciu wad w terminie dodatkowym niż ustalony umową stron kary umowne ustalone </w:t>
      </w:r>
      <w:r w:rsidR="00E25B43">
        <w:t>w pkt</w:t>
      </w:r>
      <w:r w:rsidRPr="000C37D3">
        <w:t xml:space="preserve"> </w:t>
      </w:r>
      <w:r w:rsidR="00E25B43">
        <w:t xml:space="preserve">3 </w:t>
      </w:r>
      <w:r w:rsidRPr="000C37D3">
        <w:t>ulegają podwyższeniu o 50 % licząc od dnia upływu terminu do</w:t>
      </w:r>
      <w:r w:rsidR="00E25B43">
        <w:t>datkowego za każdy dzień zwłoki,</w:t>
      </w:r>
    </w:p>
    <w:p w:rsidR="00171582" w:rsidRPr="000C37D3" w:rsidRDefault="00171582" w:rsidP="00E30D14">
      <w:pPr>
        <w:numPr>
          <w:ilvl w:val="1"/>
          <w:numId w:val="8"/>
        </w:numPr>
        <w:jc w:val="both"/>
      </w:pPr>
      <w:r w:rsidRPr="000C37D3">
        <w:t>odstąpienie przez Zamawiającego od zrealizowania umowy z przyczyn, za które odpowiedzialność ponosi Wykonawca - w wysokości 20 % wartości umownej  określonej w § 10</w:t>
      </w:r>
      <w:r w:rsidR="00E25B43">
        <w:t>,</w:t>
      </w:r>
    </w:p>
    <w:p w:rsidR="00171582" w:rsidRDefault="00171582" w:rsidP="00E30D14">
      <w:pPr>
        <w:numPr>
          <w:ilvl w:val="1"/>
          <w:numId w:val="8"/>
        </w:numPr>
        <w:jc w:val="both"/>
      </w:pPr>
      <w:r w:rsidRPr="000C37D3">
        <w:t>odstąpienie Wykonawcy od wykonania zamówienia – w wysokości 10 % wartości umownej  określonej w § 10</w:t>
      </w:r>
      <w:r w:rsidR="00E25B43">
        <w:t>.</w:t>
      </w:r>
    </w:p>
    <w:p w:rsidR="00171582" w:rsidRDefault="00171582" w:rsidP="00E30D14">
      <w:pPr>
        <w:pStyle w:val="Akapitzlist2"/>
        <w:numPr>
          <w:ilvl w:val="0"/>
          <w:numId w:val="8"/>
        </w:numPr>
        <w:tabs>
          <w:tab w:val="clear" w:pos="644"/>
          <w:tab w:val="num" w:pos="426"/>
        </w:tabs>
        <w:ind w:left="426" w:hanging="426"/>
        <w:jc w:val="both"/>
      </w:pPr>
      <w:r w:rsidRPr="000C37D3">
        <w:t>Ponadto Wykonawca zapłaci Zamawiającemu kary umowne w przypadku:</w:t>
      </w:r>
    </w:p>
    <w:p w:rsidR="00171582" w:rsidRPr="000C37D3" w:rsidRDefault="00171582" w:rsidP="00E30D14">
      <w:pPr>
        <w:pStyle w:val="Akapitzlist2"/>
        <w:numPr>
          <w:ilvl w:val="1"/>
          <w:numId w:val="8"/>
        </w:numPr>
        <w:jc w:val="both"/>
      </w:pPr>
      <w:r w:rsidRPr="000C37D3">
        <w:t>za nieterminową zapłatę wynagrodzenia należnego podwykonawcom lub dalszym podwykonawcom, w wysokości 0,5% należnego im wynagrodzenia, za każdy dzień zwłoki licząc od dnia następnego, po upływie terminu zapłaty określonego w umowie,</w:t>
      </w:r>
    </w:p>
    <w:p w:rsidR="00171582" w:rsidRPr="000C37D3" w:rsidRDefault="00171582" w:rsidP="00E30D14">
      <w:pPr>
        <w:pStyle w:val="Akapitzlist2"/>
        <w:numPr>
          <w:ilvl w:val="1"/>
          <w:numId w:val="8"/>
        </w:numPr>
        <w:jc w:val="both"/>
      </w:pPr>
      <w:r w:rsidRPr="000C37D3">
        <w:t>za brak zapłaty wynagrodzenia należnego podwykonawcom lub  dalszym podwykonawcom, w wysokości 10% należnego im wynagrodzenia,</w:t>
      </w:r>
    </w:p>
    <w:p w:rsidR="00171582" w:rsidRPr="000C37D3" w:rsidRDefault="00171582" w:rsidP="00E30D14">
      <w:pPr>
        <w:pStyle w:val="Akapitzlist2"/>
        <w:numPr>
          <w:ilvl w:val="1"/>
          <w:numId w:val="8"/>
        </w:numPr>
        <w:jc w:val="both"/>
      </w:pPr>
      <w:r w:rsidRPr="000C37D3">
        <w:t>za nieprzedłożenie do zaakceptowania projektu umowy o podwykonawstwo, której przedmiotem są roboty budowlane</w:t>
      </w:r>
      <w:r>
        <w:t xml:space="preserve"> </w:t>
      </w:r>
      <w:r w:rsidRPr="000C37D3">
        <w:t>lub projektu jej zmiany, w wysokości 1 000 zł., za każdy nieprzedłożony do zaakceptowania projekt umowy lub projekt jej zmiany,</w:t>
      </w:r>
    </w:p>
    <w:p w:rsidR="00171582" w:rsidRPr="000C37D3" w:rsidRDefault="00171582" w:rsidP="00E30D14">
      <w:pPr>
        <w:pStyle w:val="Akapitzlist2"/>
        <w:numPr>
          <w:ilvl w:val="1"/>
          <w:numId w:val="8"/>
        </w:numPr>
        <w:jc w:val="both"/>
      </w:pPr>
      <w:r w:rsidRPr="000C37D3">
        <w:t>za nieprzedłożenie poświadczonej za zgodność z oryginałem kopii umowy o podwykonawstwo lub jej zmiany, w wysokości 1 000 zł., za każdą nieprzedłożoną kopię umowy lub jej zmianę,</w:t>
      </w:r>
    </w:p>
    <w:p w:rsidR="008503B1" w:rsidRDefault="00171582" w:rsidP="00E30D14">
      <w:pPr>
        <w:pStyle w:val="Akapitzlist2"/>
        <w:numPr>
          <w:ilvl w:val="1"/>
          <w:numId w:val="8"/>
        </w:numPr>
        <w:jc w:val="both"/>
      </w:pPr>
      <w:r w:rsidRPr="000C37D3">
        <w:lastRenderedPageBreak/>
        <w:t>za brak zmiany umowy o podwykonawstwo w zakresie terminu zapłaty, w wysokości 10% przewidzianego w umowie wynagrodzenia należnego podwykonawcy lub  dalszemu podwykonawcy</w:t>
      </w:r>
      <w:r w:rsidR="008503B1">
        <w:t>,</w:t>
      </w:r>
    </w:p>
    <w:p w:rsidR="00AD680F" w:rsidRDefault="008503B1" w:rsidP="00E30D14">
      <w:pPr>
        <w:pStyle w:val="Akapitzlist2"/>
        <w:numPr>
          <w:ilvl w:val="1"/>
          <w:numId w:val="8"/>
        </w:numPr>
        <w:jc w:val="both"/>
      </w:pPr>
      <w:r w:rsidRPr="008503B1">
        <w:t xml:space="preserve">z tytułu niespełnienia przez Wykonawcę lub podwykonawcę wymogu zatrudnienia na podstawie umowy o pracę osób wykonujących wskazane w § </w:t>
      </w:r>
      <w:r>
        <w:t>4</w:t>
      </w:r>
      <w:r w:rsidRPr="008503B1">
        <w:t xml:space="preserve"> ust. </w:t>
      </w:r>
      <w:r>
        <w:t>4</w:t>
      </w:r>
      <w:r w:rsidRPr="008503B1">
        <w:t xml:space="preserve"> czynności Wykonawca zapłaci karę umowną w wysokości 5 000 zł. Niezłożenie przez Wykonawcę w wyznaczonym przez Zamawiającego terminie żądanych przez Zamawiającego dowodów, o których mowa w  § </w:t>
      </w:r>
      <w:r>
        <w:t>4</w:t>
      </w:r>
      <w:r w:rsidRPr="008503B1">
        <w:t xml:space="preserve"> ust. </w:t>
      </w:r>
      <w:r>
        <w:t>7</w:t>
      </w:r>
      <w:r w:rsidRPr="008503B1">
        <w:t xml:space="preserve"> w celu potwierdzenia spełnienia przez Wykonawcę lub podwykonawcę wymogu zatrudnienia na podstawie umowy o pracę traktowane będzie jako niespełnienie przez Wykonawcę lub podwykonawcę wymogu zatrudnienia na podstawie umowy o pracę osób wykonujących wskazane w § </w:t>
      </w:r>
      <w:r>
        <w:t>4</w:t>
      </w:r>
      <w:r w:rsidRPr="008503B1">
        <w:t xml:space="preserve"> ust. </w:t>
      </w:r>
      <w:r>
        <w:t>4</w:t>
      </w:r>
      <w:r w:rsidR="00AD680F">
        <w:t xml:space="preserve"> czynności,</w:t>
      </w:r>
    </w:p>
    <w:p w:rsidR="00AD680F" w:rsidRPr="00AD680F" w:rsidRDefault="00AD680F" w:rsidP="00E30D14">
      <w:pPr>
        <w:pStyle w:val="Akapitzlist2"/>
        <w:numPr>
          <w:ilvl w:val="1"/>
          <w:numId w:val="8"/>
        </w:numPr>
        <w:jc w:val="both"/>
      </w:pPr>
      <w:r w:rsidRPr="00AD680F">
        <w:t xml:space="preserve">w przypadku niedopełnienia przez Wykonawcę obowiązku, o którym mowa w § 15 ust. 6 niniejszej umowy, w wysokości 1% wynagrodzenia, o którym mowa w § </w:t>
      </w:r>
      <w:r>
        <w:t>10</w:t>
      </w:r>
      <w:r w:rsidRPr="00AD680F">
        <w:t xml:space="preserve"> ust. 1 niniejszej umowy, za każdy dzień zwłoki, liczonej od upływu terminu, o którym mowa w § 15 ust. 6 niniejszej umowy,</w:t>
      </w:r>
    </w:p>
    <w:p w:rsidR="00171582" w:rsidRPr="000C37D3" w:rsidRDefault="00171582" w:rsidP="00AD680F">
      <w:pPr>
        <w:pStyle w:val="Akapitzlist2"/>
        <w:ind w:left="928"/>
        <w:jc w:val="both"/>
      </w:pPr>
    </w:p>
    <w:p w:rsidR="00171582" w:rsidRPr="000C37D3" w:rsidRDefault="00171582" w:rsidP="00E30D14">
      <w:pPr>
        <w:numPr>
          <w:ilvl w:val="0"/>
          <w:numId w:val="8"/>
        </w:numPr>
        <w:jc w:val="both"/>
      </w:pPr>
      <w:r w:rsidRPr="000C37D3">
        <w:t>Zamawiający może potrącić przewidzianą w umowie karę z należności Wykonawcy lub z zabezpieczenia należytego wykonania umowy. Zapłacenie kar nie zwalnia Wykonawcy z obowiązku dokończenia robót ani żadnych innych zobowiązań.</w:t>
      </w:r>
    </w:p>
    <w:p w:rsidR="00171582" w:rsidRDefault="00171582" w:rsidP="00E30D14">
      <w:pPr>
        <w:numPr>
          <w:ilvl w:val="0"/>
          <w:numId w:val="8"/>
        </w:numPr>
        <w:jc w:val="both"/>
      </w:pPr>
      <w:r w:rsidRPr="000C37D3">
        <w:t>Jeżeli kary umowne określone w ust.1 -2  nie pokryją poniesionych strat Zamawiający może dochodzić odszkodowania uzupełniającego do wysokości rzeczywiście poniesionej szkody.</w:t>
      </w:r>
    </w:p>
    <w:p w:rsidR="00171582" w:rsidRDefault="00171582" w:rsidP="00E30D14">
      <w:pPr>
        <w:pStyle w:val="Akapitzlist2"/>
        <w:numPr>
          <w:ilvl w:val="0"/>
          <w:numId w:val="8"/>
        </w:numPr>
        <w:jc w:val="both"/>
      </w:pPr>
      <w:r w:rsidRPr="000C37D3">
        <w:rPr>
          <w:b/>
          <w:bCs/>
        </w:rPr>
        <w:t>Zamawiający zapłaci Wykonawcy kary umowne z następujących tytułów</w:t>
      </w:r>
      <w:r>
        <w:t>:</w:t>
      </w:r>
    </w:p>
    <w:p w:rsidR="00171582" w:rsidRDefault="00171582" w:rsidP="00A77645">
      <w:pPr>
        <w:pStyle w:val="Akapitzlist2"/>
        <w:jc w:val="both"/>
      </w:pPr>
      <w:r>
        <w:t>1) za zwłokę w przystąpieniu do czynności odbioru przedmiotu umowy w wysokości - 0,2% wynagrodzenia brutto określonego w § 5, za każdy dzień zwłoki, licząc od następnego dnia po terminie, w którym odbiór miał być rozpoczęty,</w:t>
      </w:r>
    </w:p>
    <w:p w:rsidR="00171582" w:rsidRDefault="00171582" w:rsidP="00A77645">
      <w:pPr>
        <w:pStyle w:val="Akapitzlist2"/>
        <w:jc w:val="both"/>
      </w:pPr>
      <w:r w:rsidRPr="000C37D3">
        <w:t>2) z tytułu odstąpienia od umowy z przyczyn leżących po stronie Zamawiającego – w wysokości 10 % wynagrodzenia brutto określonego w § 5.</w:t>
      </w:r>
    </w:p>
    <w:p w:rsidR="00171582" w:rsidRDefault="00171582" w:rsidP="00A77645">
      <w:pPr>
        <w:pStyle w:val="Akapitzlist2"/>
        <w:jc w:val="both"/>
      </w:pPr>
      <w:r>
        <w:t>3) z</w:t>
      </w:r>
      <w:r w:rsidRPr="00D33BE0">
        <w:t xml:space="preserve">a opóźnienie w przekazaniu Wykonawcy </w:t>
      </w:r>
      <w:r w:rsidR="00E25B43">
        <w:t>dokumentacji projektowej</w:t>
      </w:r>
      <w:r>
        <w:t xml:space="preserve">  - </w:t>
      </w:r>
      <w:r w:rsidRPr="00D33BE0">
        <w:t xml:space="preserve">w wysokości 0,01 % wartości umownej określonej w § </w:t>
      </w:r>
      <w:r>
        <w:t>10</w:t>
      </w:r>
      <w:r w:rsidRPr="00D33BE0">
        <w:t xml:space="preserve"> za każdy dzień zwłoki.</w:t>
      </w:r>
    </w:p>
    <w:p w:rsidR="00322648" w:rsidRDefault="00322648" w:rsidP="00A77645">
      <w:pPr>
        <w:pStyle w:val="Akapitzlist2"/>
        <w:jc w:val="both"/>
      </w:pPr>
    </w:p>
    <w:p w:rsidR="00322648" w:rsidRDefault="00322648" w:rsidP="00322648">
      <w:pPr>
        <w:jc w:val="center"/>
        <w:rPr>
          <w:b/>
          <w:bCs/>
        </w:rPr>
      </w:pPr>
      <w:r>
        <w:rPr>
          <w:b/>
          <w:bCs/>
        </w:rPr>
        <w:t>§ 15</w:t>
      </w:r>
    </w:p>
    <w:p w:rsidR="00CF07E5" w:rsidRDefault="00CF07E5" w:rsidP="00A77645">
      <w:pPr>
        <w:jc w:val="both"/>
        <w:rPr>
          <w:b/>
          <w:bCs/>
        </w:rPr>
      </w:pPr>
    </w:p>
    <w:p w:rsidR="00322648" w:rsidRPr="00322648" w:rsidRDefault="00322648" w:rsidP="00E30D14">
      <w:pPr>
        <w:numPr>
          <w:ilvl w:val="0"/>
          <w:numId w:val="50"/>
        </w:numPr>
        <w:suppressAutoHyphens/>
        <w:jc w:val="both"/>
      </w:pPr>
      <w:r w:rsidRPr="00322648">
        <w:t xml:space="preserve">Strony uzgodniły, że Wykonawca w dniu zawarcia niniejszej umowy wniesie zabezpieczenie należytego wykonania umowy w formie …………………………… w wysokości </w:t>
      </w:r>
      <w:r w:rsidRPr="00322648">
        <w:rPr>
          <w:bCs/>
        </w:rPr>
        <w:t>5 %</w:t>
      </w:r>
      <w:r w:rsidRPr="00322648">
        <w:t xml:space="preserve"> ceny brutto przedstawionej w ofercie, co stanowi kwotę: ………………………………………… złotych (słownie: …………………………………………………………………………………………………………………………………………………………………………………………………………………………….…………).</w:t>
      </w:r>
    </w:p>
    <w:p w:rsidR="00322648" w:rsidRPr="00322648" w:rsidRDefault="00322648" w:rsidP="00E30D14">
      <w:pPr>
        <w:numPr>
          <w:ilvl w:val="0"/>
          <w:numId w:val="50"/>
        </w:numPr>
        <w:suppressAutoHyphens/>
        <w:jc w:val="both"/>
      </w:pPr>
      <w:r w:rsidRPr="00322648">
        <w:t xml:space="preserve">W przypadku należytego wykonania robót 70% zabezpieczenia należytego wykonania umowy zostanie zwrócone w terminie 30 dni po przeprowadzeniu komisyjnego odbioru końcowego wykonanych robót budowlanych, stanowiących przedmiot zamówienia, potwierdzonego bezusterkowym protokołem odbioru końcowego robót budowlanych, o którym mowa w § </w:t>
      </w:r>
      <w:r w:rsidR="00AD680F">
        <w:t>12</w:t>
      </w:r>
      <w:r w:rsidRPr="00322648">
        <w:t xml:space="preserve"> niniejszej umowy, a pozostała część, tj.: 30% zabezpieczenia należytego wykonania umowy, zostanie zwrócona w terminie do 15 dni po upływie okresu zabezpieczenia roszczeń z tytułu rękojmi za wady</w:t>
      </w:r>
      <w:r w:rsidR="00AD680F">
        <w:t>.</w:t>
      </w:r>
    </w:p>
    <w:p w:rsidR="00322648" w:rsidRPr="00322648" w:rsidRDefault="00322648" w:rsidP="00E30D14">
      <w:pPr>
        <w:numPr>
          <w:ilvl w:val="0"/>
          <w:numId w:val="50"/>
        </w:numPr>
        <w:suppressAutoHyphens/>
        <w:jc w:val="both"/>
      </w:pPr>
      <w:r w:rsidRPr="00322648">
        <w:t xml:space="preserve">Zwrot zabezpieczenia należytego wykonania umowy wniesionego w pieniądzu nastąpi wraz z odsetkami wynikającymi z umowy rachunku bankowego Zamawiającego, pomniejszonymi </w:t>
      </w:r>
      <w:r w:rsidRPr="00322648">
        <w:lastRenderedPageBreak/>
        <w:t>o koszty prowadzenia rachunku oraz prowizji bankowej za przelew pieniędzy na rachunek Wykonawcy.</w:t>
      </w:r>
    </w:p>
    <w:p w:rsidR="00322648" w:rsidRPr="00322648" w:rsidRDefault="00322648" w:rsidP="00E30D14">
      <w:pPr>
        <w:numPr>
          <w:ilvl w:val="0"/>
          <w:numId w:val="50"/>
        </w:numPr>
        <w:suppressAutoHyphens/>
        <w:jc w:val="both"/>
      </w:pPr>
      <w:r w:rsidRPr="00322648">
        <w:t>W przypadku, gdy Wykonawca na wezwanie Zamawiającego nie usunie wad w okresie rękojmi, Zamawiający upoważniony jest do dysponowania kwotą, określoną w ust. 2, z przeznaczeniem na usunięcie wad.</w:t>
      </w:r>
    </w:p>
    <w:p w:rsidR="00322648" w:rsidRPr="00322648" w:rsidRDefault="00322648" w:rsidP="00E30D14">
      <w:pPr>
        <w:numPr>
          <w:ilvl w:val="0"/>
          <w:numId w:val="50"/>
        </w:numPr>
        <w:suppressAutoHyphens/>
        <w:jc w:val="both"/>
      </w:pPr>
      <w:r w:rsidRPr="00322648">
        <w:t>W przypadku zmiany terminu realizacji zamówienia, o którym mowa w § 3 niniejszej umowy, na skutek wprowadzenia zmian, o których mowa w § 1</w:t>
      </w:r>
      <w:r w:rsidR="00AD680F">
        <w:t>7</w:t>
      </w:r>
      <w:r w:rsidRPr="00322648">
        <w:t xml:space="preserve"> ust. 1 pkt 1 – 4, 8 niniejszej umowy, Wykonawca zobowiązany jest do przedłużenia okresu zabezpieczenia należytego wykonania umowy oraz okresu zabezpieczenia roszczeń z tytułu rękojmi za wady o długość okresu odpowiadający liczbie dni, o który przedłużono termin realizacji zamówienia.</w:t>
      </w:r>
    </w:p>
    <w:p w:rsidR="00322648" w:rsidRPr="00322648" w:rsidRDefault="00322648" w:rsidP="00E30D14">
      <w:pPr>
        <w:numPr>
          <w:ilvl w:val="0"/>
          <w:numId w:val="50"/>
        </w:numPr>
        <w:suppressAutoHyphens/>
        <w:jc w:val="both"/>
      </w:pPr>
      <w:r w:rsidRPr="00322648">
        <w:t xml:space="preserve">W przypadku wniesienia przez Wykonawcę zabezpieczenia należytego wykonania umowy oraz zabezpieczenia roszczeń z tytułu rękojmi za wady w jednej z form, o których mowa w art. 148 ust. 1 pkt 2 – 5 ustawy </w:t>
      </w:r>
      <w:proofErr w:type="spellStart"/>
      <w:r w:rsidRPr="00322648">
        <w:t>Pzp</w:t>
      </w:r>
      <w:proofErr w:type="spellEnd"/>
      <w:r w:rsidRPr="00322648">
        <w:t>, a następnie zmiany terminu realizacji zamówienia, o którym mowa w § 3 niniejszej umowy, na skutek wprowadzenia zmian, o których mowa w § 1</w:t>
      </w:r>
      <w:r w:rsidR="00AD680F">
        <w:t>7</w:t>
      </w:r>
      <w:r w:rsidRPr="00322648">
        <w:t xml:space="preserve"> ust. 1 pkt 1 – 4, 8 niniejszej umowy, Wykonawca zobowiązany jest dostarczyć Zamawiającemu w terminie nie dłuższym niż 5 dni roboczych od dnia zawarcia aneksu do niniejszej umowy:</w:t>
      </w:r>
    </w:p>
    <w:p w:rsidR="00322648" w:rsidRPr="00322648" w:rsidRDefault="00322648" w:rsidP="00E30D14">
      <w:pPr>
        <w:numPr>
          <w:ilvl w:val="0"/>
          <w:numId w:val="51"/>
        </w:numPr>
        <w:suppressAutoHyphens/>
        <w:jc w:val="both"/>
      </w:pPr>
      <w:r w:rsidRPr="00322648">
        <w:t>oryginał aneksu do zabezpieczenia należytego wykonania umowy, oraz</w:t>
      </w:r>
    </w:p>
    <w:p w:rsidR="00322648" w:rsidRPr="00322648" w:rsidRDefault="00322648" w:rsidP="00E30D14">
      <w:pPr>
        <w:numPr>
          <w:ilvl w:val="0"/>
          <w:numId w:val="51"/>
        </w:numPr>
        <w:suppressAutoHyphens/>
        <w:jc w:val="both"/>
      </w:pPr>
      <w:r w:rsidRPr="00322648">
        <w:t>oryginał aneksu do zabezpieczenia roszczeń z tytułu rękojmi za wady.</w:t>
      </w:r>
    </w:p>
    <w:p w:rsidR="00322648" w:rsidRPr="00322648" w:rsidRDefault="00322648" w:rsidP="00E30D14">
      <w:pPr>
        <w:numPr>
          <w:ilvl w:val="0"/>
          <w:numId w:val="50"/>
        </w:numPr>
        <w:suppressAutoHyphens/>
        <w:jc w:val="both"/>
      </w:pPr>
      <w:r w:rsidRPr="00322648">
        <w:t xml:space="preserve">Niedopełnienie przez Wykonawcę obowiązku, o którym mowa w ust. 6, będzie skutkowało naliczeniem Wykonawcy przez Zamawiającego kary umownej, o </w:t>
      </w:r>
      <w:r w:rsidRPr="00AD680F">
        <w:t xml:space="preserve">której mowa w § 14 ust. </w:t>
      </w:r>
      <w:r w:rsidR="00AD680F" w:rsidRPr="00AD680F">
        <w:t>2</w:t>
      </w:r>
      <w:r w:rsidRPr="00AD680F">
        <w:t xml:space="preserve"> pkt </w:t>
      </w:r>
      <w:r w:rsidR="00AD680F" w:rsidRPr="00AD680F">
        <w:t xml:space="preserve">7 </w:t>
      </w:r>
      <w:r w:rsidRPr="00AD680F">
        <w:t xml:space="preserve"> niniejszej umowy, lub odstąpieniem przez Zamawiającego od niniejszej umowy na podstawie </w:t>
      </w:r>
      <w:r w:rsidRPr="00322648">
        <w:t>§ 17 ust. 1 pkt 1 lit. g) niniejszej umowy.</w:t>
      </w:r>
    </w:p>
    <w:p w:rsidR="00AD680F" w:rsidRDefault="00AD680F" w:rsidP="00322648">
      <w:pPr>
        <w:rPr>
          <w:b/>
          <w:bCs/>
        </w:rPr>
      </w:pPr>
    </w:p>
    <w:p w:rsidR="00322648" w:rsidRPr="00322648" w:rsidRDefault="00AD680F" w:rsidP="00AD680F">
      <w:pPr>
        <w:jc w:val="center"/>
      </w:pPr>
      <w:r>
        <w:rPr>
          <w:b/>
          <w:bCs/>
        </w:rPr>
        <w:t>§ 16</w:t>
      </w:r>
    </w:p>
    <w:p w:rsidR="00171582" w:rsidRPr="00322648" w:rsidRDefault="00171582" w:rsidP="00322648"/>
    <w:p w:rsidR="00171582" w:rsidRDefault="00171582" w:rsidP="00A77645">
      <w:pPr>
        <w:pStyle w:val="Akapitzlist2"/>
        <w:ind w:left="567" w:hanging="283"/>
        <w:jc w:val="both"/>
      </w:pPr>
      <w:r w:rsidRPr="00322648">
        <w:t>1. Wykonawca udziela Zamawiającemu rękojmi na wykonane roboty na okres</w:t>
      </w:r>
      <w:r w:rsidRPr="001E5F65">
        <w:t xml:space="preserve"> …………..</w:t>
      </w:r>
      <w:r>
        <w:t>miesięcy</w:t>
      </w:r>
      <w:r w:rsidR="00626D26">
        <w:t>.</w:t>
      </w:r>
      <w:r w:rsidRPr="001E5F65">
        <w:t xml:space="preserve"> Termin rękojmi liczy się od dnia odbioru końcowego.</w:t>
      </w:r>
      <w:r w:rsidRPr="001E5F65">
        <w:rPr>
          <w:i/>
        </w:rPr>
        <w:t xml:space="preserve"> </w:t>
      </w:r>
    </w:p>
    <w:p w:rsidR="00171582" w:rsidRDefault="00626D26" w:rsidP="00A77645">
      <w:pPr>
        <w:pStyle w:val="Akapitzlist"/>
        <w:widowControl w:val="0"/>
        <w:suppressAutoHyphens/>
        <w:ind w:left="567" w:hanging="283"/>
        <w:jc w:val="both"/>
      </w:pPr>
      <w:r>
        <w:t xml:space="preserve">2.  </w:t>
      </w:r>
      <w:r w:rsidR="00171582">
        <w:t>Wykonawca jest odpowiedzialny względem Zamawiającego z tytułu rękojmi za wady fizyczne robót objętych umową, stwierdzone w toku czynności odbioru końcowego i pows</w:t>
      </w:r>
      <w:r w:rsidR="00B27A34">
        <w:t>tałe w okresie trwania rękojmi.</w:t>
      </w:r>
    </w:p>
    <w:p w:rsidR="00171582" w:rsidRDefault="00E25B43" w:rsidP="00A77645">
      <w:pPr>
        <w:pStyle w:val="Akapitzlist"/>
        <w:widowControl w:val="0"/>
        <w:suppressAutoHyphens/>
        <w:ind w:left="567" w:hanging="283"/>
        <w:jc w:val="both"/>
      </w:pPr>
      <w:r>
        <w:t>3</w:t>
      </w:r>
      <w:r w:rsidR="005D11D0">
        <w:t xml:space="preserve">. </w:t>
      </w:r>
      <w:r w:rsidR="00171582">
        <w:t xml:space="preserve">Uprawnienia Zamawiającego z tytułu  rękojmi za wady fizyczne robót wygasają po upływie </w:t>
      </w:r>
      <w:r w:rsidR="00171582" w:rsidRPr="005F198D">
        <w:rPr>
          <w:i/>
        </w:rPr>
        <w:t xml:space="preserve">…………. </w:t>
      </w:r>
      <w:r w:rsidR="00171582" w:rsidRPr="00FA1437">
        <w:t>miesięcy</w:t>
      </w:r>
      <w:r w:rsidR="00171582" w:rsidRPr="00FA1437">
        <w:rPr>
          <w:color w:val="FF0000"/>
        </w:rPr>
        <w:t xml:space="preserve"> </w:t>
      </w:r>
      <w:r w:rsidR="00171582">
        <w:t xml:space="preserve"> od daty odbioru końcowego przedmiotu umowy. Bieg terminu po upływie którego wygasają uprawnienia z tytułu rękojmi, rozpoczyna się w stosunku do Wykonawcy w dniu zakończenia czynności odbioru końcowego.</w:t>
      </w:r>
    </w:p>
    <w:p w:rsidR="00171582" w:rsidRDefault="00E25B43" w:rsidP="00A77645">
      <w:pPr>
        <w:pStyle w:val="Akapitzlist"/>
        <w:widowControl w:val="0"/>
        <w:suppressAutoHyphens/>
        <w:ind w:left="567" w:hanging="283"/>
        <w:jc w:val="both"/>
      </w:pPr>
      <w:r>
        <w:t>4.</w:t>
      </w:r>
      <w:r w:rsidR="005D11D0">
        <w:t xml:space="preserve">. </w:t>
      </w:r>
      <w:r w:rsidR="00171582">
        <w:t xml:space="preserve">Wady, które wystąpiły w okresie rękojmi </w:t>
      </w:r>
      <w:r w:rsidR="00FA1437">
        <w:t xml:space="preserve"> </w:t>
      </w:r>
      <w:r w:rsidR="00171582">
        <w:t>nie zawinione przez Zamawiającego, Wykonawca usunie w ciągu 7 dni roboczych od daty otrzymania zgłoszenia.</w:t>
      </w:r>
    </w:p>
    <w:p w:rsidR="00171582" w:rsidRDefault="00E25B43" w:rsidP="00A77645">
      <w:pPr>
        <w:pStyle w:val="Akapitzlist"/>
        <w:widowControl w:val="0"/>
        <w:suppressAutoHyphens/>
        <w:ind w:left="567" w:hanging="283"/>
        <w:jc w:val="both"/>
      </w:pPr>
      <w:r>
        <w:t>5.</w:t>
      </w:r>
      <w:r w:rsidR="005D11D0">
        <w:t xml:space="preserve"> </w:t>
      </w:r>
      <w:r w:rsidR="00171582">
        <w:t>Wykonawca odpowiada za wady w wykonaniu przedmiotu umowy również po okresie rękojmi</w:t>
      </w:r>
      <w:r w:rsidR="008E01D3">
        <w:t>,</w:t>
      </w:r>
      <w:r w:rsidR="00171582">
        <w:t xml:space="preserve"> jeżeli Zamawiający zawiadomi Wykonawcę o wadzie przed upływem okresu rękojmi.</w:t>
      </w:r>
    </w:p>
    <w:p w:rsidR="00171582" w:rsidRDefault="00E25B43" w:rsidP="00A77645">
      <w:pPr>
        <w:pStyle w:val="Akapitzlist"/>
        <w:widowControl w:val="0"/>
        <w:suppressAutoHyphens/>
        <w:ind w:left="567" w:hanging="283"/>
        <w:jc w:val="both"/>
      </w:pPr>
      <w:r>
        <w:t>6</w:t>
      </w:r>
      <w:r w:rsidR="005D11D0">
        <w:t xml:space="preserve">. </w:t>
      </w:r>
      <w:r w:rsidR="00171582">
        <w:t>Jeżeli Wykonawca nie usunie wad w terminie 14 dni od daty wyznaczonej przez Zamawiającego na ich usunięcie, to Zamawiający może zlecić usunięcie wad stronie trzeciej na koszt Wykonawcy. W tym przypadku koszty usuwania wad będą pokrywane w pierwszej kolejności z zatrzymanej kwoty będącej zabezpieczeniem należytego wykonania umowy. Okres rękojmi</w:t>
      </w:r>
      <w:r w:rsidR="00171582" w:rsidRPr="00D33BE0">
        <w:t xml:space="preserve"> na wykon</w:t>
      </w:r>
      <w:r w:rsidR="00171582">
        <w:t xml:space="preserve">ane roboty przedłuża się na </w:t>
      </w:r>
      <w:r w:rsidR="00171582" w:rsidRPr="002C4D54">
        <w:t>o c</w:t>
      </w:r>
      <w:r w:rsidR="00171582">
        <w:t>zas wykonania zastępczego robót i t</w:t>
      </w:r>
      <w:r w:rsidR="00171582" w:rsidRPr="00D33BE0">
        <w:t>ermin rękojmi liczy</w:t>
      </w:r>
      <w:r w:rsidR="00171582">
        <w:t xml:space="preserve"> się od dnia odbioru końcowego wykonanych zastępczo robót.</w:t>
      </w:r>
    </w:p>
    <w:tbl>
      <w:tblPr>
        <w:tblW w:w="99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0"/>
      </w:tblGrid>
      <w:tr w:rsidR="00AB49D1" w:rsidRPr="004D28B7" w:rsidTr="00AB49D1">
        <w:tc>
          <w:tcPr>
            <w:tcW w:w="9920" w:type="dxa"/>
          </w:tcPr>
          <w:p w:rsidR="00AB49D1" w:rsidRDefault="00AB49D1" w:rsidP="008E01D3">
            <w:pPr>
              <w:widowControl w:val="0"/>
              <w:suppressAutoHyphens/>
              <w:ind w:left="567" w:hanging="283"/>
              <w:jc w:val="both"/>
            </w:pPr>
          </w:p>
          <w:p w:rsidR="008103E0" w:rsidRPr="00664C1D" w:rsidRDefault="008103E0" w:rsidP="008E01D3">
            <w:pPr>
              <w:widowControl w:val="0"/>
              <w:suppressAutoHyphens/>
              <w:ind w:left="567" w:hanging="283"/>
              <w:jc w:val="both"/>
            </w:pPr>
          </w:p>
        </w:tc>
      </w:tr>
    </w:tbl>
    <w:p w:rsidR="00BF5746" w:rsidRDefault="00BF5746" w:rsidP="008E01D3">
      <w:pPr>
        <w:pStyle w:val="Tekstpodstawowy"/>
        <w:jc w:val="center"/>
        <w:rPr>
          <w:b/>
          <w:bCs/>
        </w:rPr>
      </w:pPr>
    </w:p>
    <w:p w:rsidR="00BF5746" w:rsidRDefault="00BF5746" w:rsidP="008E01D3">
      <w:pPr>
        <w:pStyle w:val="Tekstpodstawowy"/>
        <w:jc w:val="center"/>
        <w:rPr>
          <w:b/>
          <w:bCs/>
        </w:rPr>
      </w:pPr>
    </w:p>
    <w:p w:rsidR="00BF5746" w:rsidRDefault="00BF5746" w:rsidP="008E01D3">
      <w:pPr>
        <w:pStyle w:val="Tekstpodstawowy"/>
        <w:jc w:val="center"/>
        <w:rPr>
          <w:b/>
          <w:bCs/>
        </w:rPr>
      </w:pPr>
    </w:p>
    <w:p w:rsidR="00171582" w:rsidRPr="0010292C" w:rsidRDefault="00171582" w:rsidP="008E01D3">
      <w:pPr>
        <w:pStyle w:val="Tekstpodstawowy"/>
        <w:jc w:val="center"/>
        <w:rPr>
          <w:b/>
          <w:bCs/>
        </w:rPr>
      </w:pPr>
      <w:r w:rsidRPr="0010292C">
        <w:rPr>
          <w:b/>
          <w:bCs/>
        </w:rPr>
        <w:lastRenderedPageBreak/>
        <w:t>§ 1</w:t>
      </w:r>
      <w:r w:rsidR="00AD680F">
        <w:rPr>
          <w:b/>
          <w:bCs/>
        </w:rPr>
        <w:t>7</w:t>
      </w:r>
    </w:p>
    <w:p w:rsidR="00171582" w:rsidRPr="0010292C" w:rsidRDefault="00171582" w:rsidP="00A77645">
      <w:pPr>
        <w:pStyle w:val="Tekstpodstawowy"/>
        <w:rPr>
          <w:b/>
          <w:bCs/>
        </w:rPr>
      </w:pPr>
    </w:p>
    <w:p w:rsidR="008E01D3" w:rsidRPr="00FF3081" w:rsidRDefault="008E01D3" w:rsidP="00E30D14">
      <w:pPr>
        <w:numPr>
          <w:ilvl w:val="0"/>
          <w:numId w:val="47"/>
        </w:numPr>
        <w:ind w:left="357" w:hanging="357"/>
        <w:jc w:val="both"/>
        <w:rPr>
          <w:bCs/>
          <w:kern w:val="28"/>
        </w:rPr>
      </w:pPr>
      <w:r w:rsidRPr="00FF3081">
        <w:rPr>
          <w:bCs/>
          <w:kern w:val="28"/>
        </w:rPr>
        <w:t xml:space="preserve">Oprócz przypadków, o których mowa w art. 144 ust. 1 pkt 2-6 ustawy </w:t>
      </w:r>
      <w:proofErr w:type="spellStart"/>
      <w:r w:rsidRPr="00FF3081">
        <w:rPr>
          <w:bCs/>
          <w:kern w:val="28"/>
        </w:rPr>
        <w:t>Pzp</w:t>
      </w:r>
      <w:proofErr w:type="spellEnd"/>
      <w:r w:rsidRPr="00FF3081">
        <w:rPr>
          <w:bCs/>
          <w:kern w:val="28"/>
        </w:rPr>
        <w:t xml:space="preserve">, na podstawie art. 144 ust. 1 pkt 1 ustawy </w:t>
      </w:r>
      <w:proofErr w:type="spellStart"/>
      <w:r w:rsidRPr="00FF3081">
        <w:rPr>
          <w:bCs/>
          <w:kern w:val="28"/>
        </w:rPr>
        <w:t>Pzp</w:t>
      </w:r>
      <w:proofErr w:type="spellEnd"/>
      <w:r w:rsidRPr="00FF3081">
        <w:rPr>
          <w:bCs/>
          <w:kern w:val="28"/>
        </w:rPr>
        <w:t>, Zamawiający dopuszcza możliwość wprowadzania zmiany umowy w stosunku do treści oferty, na podstawie której dokonano wyboru Wykonawcy, w przypadku zaistnienia okoliczności niemożliwych do przewidzenia w chwili zawierania umowy lub w przypadku wystąpienia którejkolwiek z następujących okoliczności:</w:t>
      </w:r>
    </w:p>
    <w:p w:rsidR="008E01D3" w:rsidRPr="00FF3081" w:rsidRDefault="008E01D3" w:rsidP="00E30D14">
      <w:pPr>
        <w:numPr>
          <w:ilvl w:val="0"/>
          <w:numId w:val="49"/>
        </w:numPr>
        <w:suppressAutoHyphens/>
        <w:ind w:left="357" w:hanging="357"/>
        <w:jc w:val="both"/>
        <w:rPr>
          <w:kern w:val="28"/>
        </w:rPr>
      </w:pPr>
      <w:r w:rsidRPr="00FF3081">
        <w:rPr>
          <w:bCs/>
          <w:kern w:val="28"/>
        </w:rPr>
        <w:t>przedłużenie terminu realizacji zamówienia, o którym mowa w § 3 niniejszej umowy, może nastąpić w przypadku wystąpienia konieczności realizacji dodatkowych robót budowlanych od Wykonawcy, nieobjętych zamówieniem podstawowym, przy czym przedłużenie terminu realizacji zamówienia nastąpi o liczbę dni niezbędną Wykonawcy do zrealizowania dodatkowych robót budowlanych,</w:t>
      </w:r>
    </w:p>
    <w:p w:rsidR="008E01D3" w:rsidRPr="00FF3081" w:rsidRDefault="008E01D3" w:rsidP="00E30D14">
      <w:pPr>
        <w:numPr>
          <w:ilvl w:val="0"/>
          <w:numId w:val="49"/>
        </w:numPr>
        <w:suppressAutoHyphens/>
        <w:jc w:val="both"/>
        <w:rPr>
          <w:kern w:val="28"/>
        </w:rPr>
      </w:pPr>
      <w:r w:rsidRPr="00FF3081">
        <w:rPr>
          <w:bCs/>
          <w:kern w:val="28"/>
        </w:rPr>
        <w:t>przedłużenie terminu realizacji zamówienia, o którym mowa w § 3 niniejszej umowy, może nastąpić w przypadku wystąpienia okoliczności siły wyższej, przez którą należy rozumieć zdarzenia niezależne od żadnej ze Stron, zewnętrzne, niemożliwe do zapobieżenia, które nastąpiło po dniu wejścia w życie umowy, w szczególności: wojny, akty terroryzmu, klęski żywiołowe, strajki oraz akty władzy i administracji publicznej, przy czym przedłużenie terminu realizacji zamówienia nastąpi o liczbę dni, odpowiadającą okresowi występowania okoliczności siły wyższej,</w:t>
      </w:r>
    </w:p>
    <w:p w:rsidR="008E01D3" w:rsidRPr="00FF3081" w:rsidRDefault="008E01D3" w:rsidP="00E30D14">
      <w:pPr>
        <w:numPr>
          <w:ilvl w:val="0"/>
          <w:numId w:val="49"/>
        </w:numPr>
        <w:suppressAutoHyphens/>
        <w:jc w:val="both"/>
        <w:rPr>
          <w:kern w:val="28"/>
        </w:rPr>
      </w:pPr>
      <w:r w:rsidRPr="00FF3081">
        <w:rPr>
          <w:bCs/>
          <w:kern w:val="28"/>
        </w:rPr>
        <w:t>przedłużenie terminu realizacji zamówienia, o którym mowa w § 3 niniejszej umowy, może nastąpić w przypadku skierowania przez Zamawiającego do Wykonawcy pisemnego żądania wstrzymania robót budowlanych, stanowiących przedmiot zamówienia, lub wydania zakazu prowadzenia robót budowlanych, stanowiących przedmiot zamówienia, przez organ administracji publicznej, o ile żądanie lub wydanie zakazu nie nastąpiło z przyczyn, za które Wykonawca ponosi odpowiedzialność, przy czym przedłużenie terminu realizacji zamówienia nastąpi o liczbę dni, odpowiadającą okresowi na jaki Wykonawcy nakazano wstrzymanie robót budowlanych lub zakazano prowadzenie robót budowlanych,</w:t>
      </w:r>
    </w:p>
    <w:p w:rsidR="008E01D3" w:rsidRPr="00FF3081" w:rsidRDefault="008E01D3" w:rsidP="00E30D14">
      <w:pPr>
        <w:numPr>
          <w:ilvl w:val="0"/>
          <w:numId w:val="49"/>
        </w:numPr>
        <w:suppressAutoHyphens/>
        <w:jc w:val="both"/>
        <w:rPr>
          <w:kern w:val="28"/>
        </w:rPr>
      </w:pPr>
      <w:r w:rsidRPr="00FF3081">
        <w:rPr>
          <w:bCs/>
          <w:kern w:val="28"/>
        </w:rPr>
        <w:t>przedłużenie terminu realizacji zamówienia, o którym mowa w § 3 niniejszej umowy, może nastąpić w przypadku wystąpienia kolizji z sieciami w tym zewnętrznymi lub instalacjami nieujawnionymi w dokumentacji projektowej, przy czym przedłużenie terminu realizacji zamówienia nastąpi o liczbę dni, niezbędną Wykonawcy na usunięcie kolizji z sieciami lub instalacjami nieujawnionymi w dokumentacji projektowej,</w:t>
      </w:r>
    </w:p>
    <w:p w:rsidR="008E01D3" w:rsidRPr="00FF3081" w:rsidRDefault="008E01D3" w:rsidP="00E30D14">
      <w:pPr>
        <w:numPr>
          <w:ilvl w:val="0"/>
          <w:numId w:val="49"/>
        </w:numPr>
        <w:suppressAutoHyphens/>
        <w:jc w:val="both"/>
        <w:rPr>
          <w:kern w:val="28"/>
        </w:rPr>
      </w:pPr>
      <w:r w:rsidRPr="00FF3081">
        <w:rPr>
          <w:bCs/>
          <w:kern w:val="28"/>
        </w:rPr>
        <w:t xml:space="preserve">konieczności wykonania robót zamiennych (do których wykonania wystarczy zgoda Zamawiającego oraz projektanta), rozumianych jako wykonanie przez Wykonawcę zamówienia podstawowego w sposób odmienny od sposobu określonego w niniejszej umowie, a jednocześnie w sposób niepowodujący zwiększenia (zmiany) zakresu świadczenia Wykonawcy zawartego w ofercie, stanowiącej załącznik nr </w:t>
      </w:r>
      <w:r w:rsidR="00FF3081" w:rsidRPr="00FF3081">
        <w:rPr>
          <w:bCs/>
          <w:kern w:val="28"/>
        </w:rPr>
        <w:t>1</w:t>
      </w:r>
      <w:r w:rsidRPr="00FF3081">
        <w:rPr>
          <w:bCs/>
          <w:kern w:val="28"/>
        </w:rPr>
        <w:t xml:space="preserve"> do niniejszej umowy, oraz zwiększenia wynagrodzenia Wykonawcy, o którym mowa w § </w:t>
      </w:r>
      <w:r w:rsidR="00FF3081" w:rsidRPr="00FF3081">
        <w:rPr>
          <w:bCs/>
          <w:kern w:val="28"/>
        </w:rPr>
        <w:t>10</w:t>
      </w:r>
      <w:r w:rsidRPr="00FF3081">
        <w:rPr>
          <w:bCs/>
          <w:kern w:val="28"/>
        </w:rPr>
        <w:t xml:space="preserve"> ust. 1 niniejszej umowy, z zastrzeżeniem ust. 2,</w:t>
      </w:r>
    </w:p>
    <w:p w:rsidR="008E01D3" w:rsidRPr="00FF3081" w:rsidRDefault="008E01D3" w:rsidP="00E30D14">
      <w:pPr>
        <w:numPr>
          <w:ilvl w:val="0"/>
          <w:numId w:val="49"/>
        </w:numPr>
        <w:suppressAutoHyphens/>
        <w:jc w:val="both"/>
        <w:rPr>
          <w:kern w:val="28"/>
        </w:rPr>
      </w:pPr>
      <w:r w:rsidRPr="00FF3081">
        <w:rPr>
          <w:kern w:val="28"/>
        </w:rPr>
        <w:t>zmiany powszechnie obowiązujących przepisów prawa w zakresie mającym bezpośredni wpływ na realizację przedmiotu zamówienia lub świadczenia stron niniejszej umowy,</w:t>
      </w:r>
    </w:p>
    <w:p w:rsidR="008E01D3" w:rsidRPr="00FF3081" w:rsidRDefault="008E01D3" w:rsidP="00E30D14">
      <w:pPr>
        <w:numPr>
          <w:ilvl w:val="0"/>
          <w:numId w:val="49"/>
        </w:numPr>
        <w:suppressAutoHyphens/>
        <w:jc w:val="both"/>
        <w:rPr>
          <w:kern w:val="28"/>
        </w:rPr>
      </w:pPr>
      <w:r w:rsidRPr="00FF3081">
        <w:rPr>
          <w:kern w:val="28"/>
        </w:rPr>
        <w:t xml:space="preserve">w przypadku zmiany albo rezygnacji z podwykonawcy, na którego zasoby Wykonawca powoływał się, na zasadach określonych w art. </w:t>
      </w:r>
      <w:r w:rsidRPr="00FF3081">
        <w:t xml:space="preserve">22a ust. 1 </w:t>
      </w:r>
      <w:r w:rsidRPr="00FF3081">
        <w:rPr>
          <w:kern w:val="28"/>
        </w:rPr>
        <w:t xml:space="preserve">ustawy </w:t>
      </w:r>
      <w:proofErr w:type="spellStart"/>
      <w:r w:rsidRPr="00FF3081">
        <w:rPr>
          <w:kern w:val="28"/>
        </w:rPr>
        <w:t>Pzp</w:t>
      </w:r>
      <w:proofErr w:type="spellEnd"/>
      <w:r w:rsidRPr="00FF3081">
        <w:rPr>
          <w:kern w:val="28"/>
        </w:rPr>
        <w:t xml:space="preserve">, w celu wykazania spełniania warunków udziału w postępowaniu, </w:t>
      </w:r>
      <w:r w:rsidRPr="00FF3081">
        <w:rPr>
          <w:bCs/>
          <w:kern w:val="28"/>
        </w:rPr>
        <w:t>z zastrzeżeniem ust. 3,</w:t>
      </w:r>
    </w:p>
    <w:p w:rsidR="008E01D3" w:rsidRPr="00FF3081" w:rsidRDefault="008E01D3" w:rsidP="00E30D14">
      <w:pPr>
        <w:numPr>
          <w:ilvl w:val="0"/>
          <w:numId w:val="49"/>
        </w:numPr>
        <w:suppressAutoHyphens/>
        <w:jc w:val="both"/>
        <w:rPr>
          <w:kern w:val="28"/>
        </w:rPr>
      </w:pPr>
      <w:r w:rsidRPr="00FF3081">
        <w:rPr>
          <w:bCs/>
          <w:kern w:val="28"/>
        </w:rPr>
        <w:t xml:space="preserve">przedłużenie terminu realizacji zamówienia, o którym mowa w § 3 niniejszej umowy, może nastąpić w przypadku wystąpienia konieczności wprowadzenia w dokumentacji projektowej, stanowiącej załącznik nr 2 do niniejszej umowy, zmian, powodujących wstrzymanie lub przerwanie robót budowlanych, stanowiących przedmiot zamówienia, przy czym przedłużenie terminu realizacji zamówienia nastąpi o liczbę dni niezbędną do wprowadzenia zmian w dokumentacji projektowej oraz do przeprowadzenia uzgodnień (ustaleń) z właściwymi </w:t>
      </w:r>
      <w:r w:rsidRPr="00FF3081">
        <w:rPr>
          <w:bCs/>
          <w:kern w:val="28"/>
        </w:rPr>
        <w:lastRenderedPageBreak/>
        <w:t>organami, uzyskania opinii właściwych organów oraz wydania decyzji przez właściwe organy, z zastrzeżeniem ust. 4,</w:t>
      </w:r>
    </w:p>
    <w:p w:rsidR="008E01D3" w:rsidRPr="00FF3081" w:rsidRDefault="008E01D3" w:rsidP="00E30D14">
      <w:pPr>
        <w:numPr>
          <w:ilvl w:val="0"/>
          <w:numId w:val="49"/>
        </w:numPr>
        <w:suppressAutoHyphens/>
        <w:jc w:val="both"/>
        <w:rPr>
          <w:kern w:val="28"/>
        </w:rPr>
      </w:pPr>
      <w:r w:rsidRPr="00FF3081">
        <w:rPr>
          <w:bCs/>
          <w:kern w:val="28"/>
        </w:rPr>
        <w:t xml:space="preserve">konieczności dokonania wymiany osób, o których mowa w </w:t>
      </w:r>
      <w:r w:rsidRPr="00FF3081">
        <w:rPr>
          <w:kern w:val="28"/>
        </w:rPr>
        <w:t xml:space="preserve">§ </w:t>
      </w:r>
      <w:r w:rsidR="00FF3081" w:rsidRPr="00FF3081">
        <w:rPr>
          <w:kern w:val="28"/>
        </w:rPr>
        <w:t>9</w:t>
      </w:r>
      <w:r w:rsidRPr="00FF3081">
        <w:rPr>
          <w:bCs/>
          <w:kern w:val="28"/>
        </w:rPr>
        <w:t xml:space="preserve"> niniejszej umowy, po stronie którejkolwiek ze stron niniejszej umowy, zastrzeżeniem ust. 5.</w:t>
      </w:r>
    </w:p>
    <w:p w:rsidR="008E01D3" w:rsidRPr="00FF3081" w:rsidRDefault="008E01D3" w:rsidP="00E30D14">
      <w:pPr>
        <w:numPr>
          <w:ilvl w:val="0"/>
          <w:numId w:val="47"/>
        </w:numPr>
        <w:suppressAutoHyphens/>
        <w:jc w:val="both"/>
        <w:rPr>
          <w:kern w:val="28"/>
        </w:rPr>
      </w:pPr>
      <w:r w:rsidRPr="00FF3081">
        <w:rPr>
          <w:kern w:val="28"/>
        </w:rPr>
        <w:t>Konieczność wykonania robót zamiennych, o których mowa w ust. 1 pkt 5, zachodzi w sytuacji, gdy:</w:t>
      </w:r>
    </w:p>
    <w:p w:rsidR="008E01D3" w:rsidRPr="00FF3081" w:rsidRDefault="008E01D3" w:rsidP="00E30D14">
      <w:pPr>
        <w:numPr>
          <w:ilvl w:val="0"/>
          <w:numId w:val="48"/>
        </w:numPr>
        <w:suppressAutoHyphens/>
        <w:jc w:val="both"/>
        <w:rPr>
          <w:kern w:val="28"/>
        </w:rPr>
      </w:pPr>
      <w:r w:rsidRPr="00FF3081">
        <w:rPr>
          <w:kern w:val="28"/>
        </w:rPr>
        <w:t>materiały budowlane, przewidziane w niniejszej umowie do wykonania zamówienia, nie mogą być użyte przy realizacji inwestycji z powodu zaprzestania ich produkcji lub zastąpienia ich innymi materiałami budowlanymi,</w:t>
      </w:r>
    </w:p>
    <w:p w:rsidR="008E01D3" w:rsidRPr="00FF3081" w:rsidRDefault="008E01D3" w:rsidP="00E30D14">
      <w:pPr>
        <w:numPr>
          <w:ilvl w:val="0"/>
          <w:numId w:val="48"/>
        </w:numPr>
        <w:suppressAutoHyphens/>
        <w:jc w:val="both"/>
        <w:rPr>
          <w:kern w:val="28"/>
        </w:rPr>
      </w:pPr>
      <w:r w:rsidRPr="00FF3081">
        <w:rPr>
          <w:kern w:val="28"/>
        </w:rPr>
        <w:t>w trakcie realizacji przedmiotu zamówienia nastąpiła zmiana przepisów prawa budowlanego,</w:t>
      </w:r>
    </w:p>
    <w:p w:rsidR="008E01D3" w:rsidRPr="00FF3081" w:rsidRDefault="008E01D3" w:rsidP="00E30D14">
      <w:pPr>
        <w:numPr>
          <w:ilvl w:val="0"/>
          <w:numId w:val="48"/>
        </w:numPr>
        <w:suppressAutoHyphens/>
        <w:jc w:val="both"/>
        <w:rPr>
          <w:kern w:val="28"/>
        </w:rPr>
      </w:pPr>
      <w:r w:rsidRPr="00FF3081">
        <w:rPr>
          <w:kern w:val="28"/>
        </w:rPr>
        <w:t>w czasie realizacji budowy zmienią się warunki techniczne wykonania (np. Polska Norma),</w:t>
      </w:r>
    </w:p>
    <w:p w:rsidR="008E01D3" w:rsidRPr="00FF3081" w:rsidRDefault="008E01D3" w:rsidP="00E30D14">
      <w:pPr>
        <w:numPr>
          <w:ilvl w:val="0"/>
          <w:numId w:val="48"/>
        </w:numPr>
        <w:suppressAutoHyphens/>
        <w:jc w:val="both"/>
        <w:rPr>
          <w:kern w:val="28"/>
        </w:rPr>
      </w:pPr>
      <w:r w:rsidRPr="00FF3081">
        <w:rPr>
          <w:kern w:val="28"/>
        </w:rPr>
        <w:t>w trakcie realizacji przedmiotu zamówienia zastosowano lepsze materiały budowlane bądź inną technologię wykonania robót.</w:t>
      </w:r>
    </w:p>
    <w:p w:rsidR="008E01D3" w:rsidRPr="00FF3081" w:rsidRDefault="008E01D3" w:rsidP="00E30D14">
      <w:pPr>
        <w:numPr>
          <w:ilvl w:val="0"/>
          <w:numId w:val="47"/>
        </w:numPr>
        <w:suppressAutoHyphens/>
        <w:jc w:val="both"/>
        <w:rPr>
          <w:kern w:val="28"/>
        </w:rPr>
      </w:pPr>
      <w:r w:rsidRPr="00FF3081">
        <w:rPr>
          <w:kern w:val="28"/>
        </w:rPr>
        <w:t>W przypadku, o którym mowa w ust. 1 pkt 7, Wykonawca jest obowiązany wykazać Zamawiającemu, iż proponowany inny podwykonawca lub Wykonawca samodzielnie spełnia warunki udziału w postępowaniu, w stopniu nie mniejszym niż podwykonawca, na którego zasoby Wykonawca powoływał się w trakcie postępowania o udzielenie zamówienia, poprzez przedstawienie w tym celu odpowiednich dokumentów, potwierdzających spełnianie warunków udziału w postępowaniu.</w:t>
      </w:r>
    </w:p>
    <w:p w:rsidR="008E01D3" w:rsidRPr="00FF3081" w:rsidRDefault="008E01D3" w:rsidP="00E30D14">
      <w:pPr>
        <w:numPr>
          <w:ilvl w:val="0"/>
          <w:numId w:val="47"/>
        </w:numPr>
        <w:suppressAutoHyphens/>
        <w:jc w:val="both"/>
        <w:rPr>
          <w:kern w:val="28"/>
        </w:rPr>
      </w:pPr>
      <w:r w:rsidRPr="00FF3081">
        <w:rPr>
          <w:kern w:val="28"/>
        </w:rPr>
        <w:t xml:space="preserve">Wprowadzenie w dokumentacji projektowej zmian, o których mowa w ust. 1 pkt 8, nie może skutkować </w:t>
      </w:r>
      <w:r w:rsidRPr="00FF3081">
        <w:rPr>
          <w:bCs/>
          <w:kern w:val="28"/>
        </w:rPr>
        <w:t xml:space="preserve">zwiększeniem (zmianą) zakresu świadczenia Wykonawcy zawartego w ofercie, stanowiącej załącznik nr </w:t>
      </w:r>
      <w:r w:rsidR="00FF3081" w:rsidRPr="00FF3081">
        <w:rPr>
          <w:bCs/>
          <w:kern w:val="28"/>
        </w:rPr>
        <w:t>1</w:t>
      </w:r>
      <w:r w:rsidRPr="00FF3081">
        <w:rPr>
          <w:bCs/>
          <w:kern w:val="28"/>
        </w:rPr>
        <w:t xml:space="preserve"> do niniejszej umowy, oraz zwiększeniem wynagrodzenia Wykonawcy, o którym mowa w § </w:t>
      </w:r>
      <w:r w:rsidR="00FF3081" w:rsidRPr="00FF3081">
        <w:rPr>
          <w:bCs/>
          <w:kern w:val="28"/>
        </w:rPr>
        <w:t>10</w:t>
      </w:r>
      <w:r w:rsidRPr="00FF3081">
        <w:rPr>
          <w:bCs/>
          <w:kern w:val="28"/>
        </w:rPr>
        <w:t xml:space="preserve"> ust. 1 niniejszej umowy</w:t>
      </w:r>
      <w:r w:rsidRPr="00FF3081">
        <w:rPr>
          <w:kern w:val="28"/>
        </w:rPr>
        <w:t>.</w:t>
      </w:r>
    </w:p>
    <w:p w:rsidR="008E01D3" w:rsidRPr="00FF3081" w:rsidRDefault="008E01D3" w:rsidP="00E30D14">
      <w:pPr>
        <w:numPr>
          <w:ilvl w:val="0"/>
          <w:numId w:val="47"/>
        </w:numPr>
        <w:suppressAutoHyphens/>
        <w:jc w:val="both"/>
        <w:rPr>
          <w:kern w:val="28"/>
        </w:rPr>
      </w:pPr>
      <w:r w:rsidRPr="00FF3081">
        <w:rPr>
          <w:kern w:val="28"/>
        </w:rPr>
        <w:t>Zmiana osób przewidzianych do realizacji zamówienia, o których mowa w ust. 1 pkt 9, może nastąpić tylko na osoby o kwalifikacjach zawodowych równorzędnych lub wyższych do kwalifikacji, które podlegały ocenie.</w:t>
      </w:r>
    </w:p>
    <w:p w:rsidR="008E01D3" w:rsidRPr="00FF3081" w:rsidRDefault="008E01D3" w:rsidP="00E30D14">
      <w:pPr>
        <w:numPr>
          <w:ilvl w:val="0"/>
          <w:numId w:val="47"/>
        </w:numPr>
        <w:suppressAutoHyphens/>
        <w:jc w:val="both"/>
        <w:rPr>
          <w:kern w:val="28"/>
        </w:rPr>
      </w:pPr>
      <w:r w:rsidRPr="00FF3081">
        <w:rPr>
          <w:kern w:val="28"/>
        </w:rPr>
        <w:t>Nie stanowi istotnej zmiany umowy zmiana danych teleadresowych oraz osób wskazanych do kontaktów między stronami niniejszej umowy.</w:t>
      </w:r>
    </w:p>
    <w:p w:rsidR="008E01D3" w:rsidRPr="00FF3081" w:rsidRDefault="008E01D3" w:rsidP="00E30D14">
      <w:pPr>
        <w:numPr>
          <w:ilvl w:val="0"/>
          <w:numId w:val="47"/>
        </w:numPr>
        <w:suppressAutoHyphens/>
        <w:jc w:val="both"/>
        <w:rPr>
          <w:kern w:val="28"/>
        </w:rPr>
      </w:pPr>
      <w:r w:rsidRPr="00FF3081">
        <w:rPr>
          <w:kern w:val="28"/>
        </w:rPr>
        <w:t>Wszelkie zmiany umowy wymagają pod rygorem nieważności formy pisemnej i podpisania przez obydwie strony niniejszej umowy.</w:t>
      </w:r>
    </w:p>
    <w:p w:rsidR="008E01D3" w:rsidRPr="00FF3081" w:rsidRDefault="008E01D3" w:rsidP="00E30D14">
      <w:pPr>
        <w:numPr>
          <w:ilvl w:val="0"/>
          <w:numId w:val="47"/>
        </w:numPr>
        <w:suppressAutoHyphens/>
        <w:jc w:val="both"/>
        <w:rPr>
          <w:kern w:val="28"/>
        </w:rPr>
      </w:pPr>
      <w:r w:rsidRPr="00FF3081">
        <w:rPr>
          <w:kern w:val="28"/>
        </w:rPr>
        <w:t>Z wnioskiem o zmianę treści umowy może wystąpić zarówno Wykonawca, jak i Zamawiający.</w:t>
      </w:r>
    </w:p>
    <w:p w:rsidR="00FF3081" w:rsidRDefault="00FF3081" w:rsidP="00FF3081">
      <w:pPr>
        <w:suppressAutoHyphens/>
        <w:ind w:left="360"/>
        <w:jc w:val="both"/>
        <w:rPr>
          <w:kern w:val="28"/>
        </w:rPr>
      </w:pPr>
    </w:p>
    <w:p w:rsidR="008103E0" w:rsidRPr="00FF3081" w:rsidRDefault="008103E0" w:rsidP="00FF3081">
      <w:pPr>
        <w:suppressAutoHyphens/>
        <w:ind w:left="360"/>
        <w:jc w:val="both"/>
        <w:rPr>
          <w:kern w:val="28"/>
        </w:rPr>
      </w:pPr>
    </w:p>
    <w:p w:rsidR="00171582" w:rsidRDefault="00171582" w:rsidP="009D25E3">
      <w:pPr>
        <w:pStyle w:val="Tekstpodstawowy"/>
        <w:jc w:val="center"/>
        <w:rPr>
          <w:b/>
          <w:bCs/>
        </w:rPr>
      </w:pPr>
      <w:r w:rsidRPr="00FF3081">
        <w:rPr>
          <w:b/>
          <w:bCs/>
        </w:rPr>
        <w:t>§ 1</w:t>
      </w:r>
      <w:r w:rsidR="008103E0">
        <w:rPr>
          <w:b/>
          <w:bCs/>
        </w:rPr>
        <w:t>8</w:t>
      </w:r>
    </w:p>
    <w:p w:rsidR="008103E0" w:rsidRPr="00FF3081" w:rsidRDefault="008103E0" w:rsidP="009D25E3">
      <w:pPr>
        <w:pStyle w:val="Tekstpodstawowy"/>
        <w:jc w:val="center"/>
        <w:rPr>
          <w:b/>
          <w:bCs/>
        </w:rPr>
      </w:pPr>
    </w:p>
    <w:p w:rsidR="00171582" w:rsidRPr="00FF3081" w:rsidRDefault="00171582" w:rsidP="00E30D14">
      <w:pPr>
        <w:pStyle w:val="Akapitzlist2"/>
        <w:numPr>
          <w:ilvl w:val="3"/>
          <w:numId w:val="10"/>
        </w:numPr>
        <w:tabs>
          <w:tab w:val="clear" w:pos="7732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FF3081">
        <w:t>Zamawiającemu przysługuje prawo odstąpienia od Umowy bez jakichkolwiek roszczeń Wykonawcy</w:t>
      </w:r>
      <w:r w:rsidR="00FF3081">
        <w:t xml:space="preserve"> oprócz przypadków wymienionych w Kodeksie cywilnym</w:t>
      </w:r>
      <w:r w:rsidRPr="00FF3081">
        <w:t>:</w:t>
      </w:r>
    </w:p>
    <w:p w:rsidR="00171582" w:rsidRPr="0010292C" w:rsidRDefault="00171582" w:rsidP="00FF3081">
      <w:pPr>
        <w:autoSpaceDE w:val="0"/>
        <w:autoSpaceDN w:val="0"/>
        <w:adjustRightInd w:val="0"/>
        <w:ind w:left="360" w:hanging="360"/>
        <w:jc w:val="both"/>
      </w:pPr>
      <w:r w:rsidRPr="00FF3081">
        <w:t>1) w razie wystąpienia istotnej zmiany okoliczności powodującej, że wykonanie umowy nie     leży w interesie publicznym, czego nie można było przewidzieć w chwili zawarcia umowy;     w tym wypadku odstąpienie może nastąpić w terminie 30 dni od powzięcia wiadomości</w:t>
      </w:r>
      <w:r w:rsidRPr="0010292C">
        <w:t xml:space="preserve"> o </w:t>
      </w:r>
      <w:r>
        <w:t xml:space="preserve">    </w:t>
      </w:r>
      <w:r w:rsidRPr="0010292C">
        <w:t>powyższych okolicznościach,</w:t>
      </w:r>
    </w:p>
    <w:p w:rsidR="00FF3081" w:rsidRDefault="00171582" w:rsidP="00A77645">
      <w:pPr>
        <w:autoSpaceDE w:val="0"/>
        <w:autoSpaceDN w:val="0"/>
        <w:adjustRightInd w:val="0"/>
        <w:ind w:left="360" w:hanging="360"/>
        <w:jc w:val="both"/>
      </w:pPr>
      <w:r w:rsidRPr="0010292C">
        <w:t xml:space="preserve">2) w przypadku, gdy zostanie wszczęte postępowanie upadłościowe lub postępowanie </w:t>
      </w:r>
      <w:r>
        <w:t xml:space="preserve">    l</w:t>
      </w:r>
      <w:r w:rsidRPr="0010292C">
        <w:t>ikwidacyjne</w:t>
      </w:r>
      <w:r>
        <w:t xml:space="preserve"> </w:t>
      </w:r>
      <w:r w:rsidRPr="0010292C">
        <w:t>w stosunku do Wykonawcy – w terminie 30 dni od powzięcia wiadomości,</w:t>
      </w:r>
    </w:p>
    <w:p w:rsidR="00171582" w:rsidRDefault="00171582" w:rsidP="00A77645">
      <w:pPr>
        <w:autoSpaceDE w:val="0"/>
        <w:autoSpaceDN w:val="0"/>
        <w:adjustRightInd w:val="0"/>
        <w:ind w:left="360" w:hanging="360"/>
        <w:jc w:val="both"/>
      </w:pPr>
      <w:r w:rsidRPr="0010292C">
        <w:t xml:space="preserve">3) w przypadku, gdy zostanie ogłoszona upadłość lub rozwiązanie firmy Wykonawcy – w </w:t>
      </w:r>
    </w:p>
    <w:p w:rsidR="00171582" w:rsidRPr="0010292C" w:rsidRDefault="00171582" w:rsidP="00A77645">
      <w:pPr>
        <w:autoSpaceDE w:val="0"/>
        <w:autoSpaceDN w:val="0"/>
        <w:adjustRightInd w:val="0"/>
        <w:ind w:left="360" w:hanging="360"/>
        <w:jc w:val="both"/>
      </w:pPr>
      <w:r>
        <w:t xml:space="preserve">    </w:t>
      </w:r>
      <w:r w:rsidRPr="0010292C">
        <w:t>terminie 30 dni od powzięcia wiadomości,</w:t>
      </w:r>
    </w:p>
    <w:p w:rsidR="00171582" w:rsidRPr="0010292C" w:rsidRDefault="00171582" w:rsidP="00A77645">
      <w:pPr>
        <w:autoSpaceDE w:val="0"/>
        <w:autoSpaceDN w:val="0"/>
        <w:adjustRightInd w:val="0"/>
        <w:ind w:left="360" w:hanging="360"/>
        <w:jc w:val="both"/>
      </w:pPr>
      <w:r w:rsidRPr="0010292C">
        <w:t xml:space="preserve">4) w przypadku, gdy zostanie wydany nakaz zajęcia majątku Wykonawcy – w terminie 30 dni </w:t>
      </w:r>
    </w:p>
    <w:p w:rsidR="00171582" w:rsidRPr="0010292C" w:rsidRDefault="00171582" w:rsidP="00A77645">
      <w:pPr>
        <w:autoSpaceDE w:val="0"/>
        <w:autoSpaceDN w:val="0"/>
        <w:adjustRightInd w:val="0"/>
        <w:ind w:left="360" w:hanging="360"/>
        <w:jc w:val="both"/>
      </w:pPr>
      <w:r>
        <w:t xml:space="preserve">    </w:t>
      </w:r>
      <w:r w:rsidRPr="0010292C">
        <w:t>od powzięcia</w:t>
      </w:r>
      <w:r>
        <w:t xml:space="preserve"> </w:t>
      </w:r>
      <w:r w:rsidRPr="0010292C">
        <w:t>wiadomości,</w:t>
      </w:r>
    </w:p>
    <w:p w:rsidR="00171582" w:rsidRPr="0010292C" w:rsidRDefault="00171582" w:rsidP="00A77645">
      <w:pPr>
        <w:autoSpaceDE w:val="0"/>
        <w:autoSpaceDN w:val="0"/>
        <w:adjustRightInd w:val="0"/>
        <w:ind w:left="360" w:hanging="360"/>
        <w:jc w:val="both"/>
      </w:pPr>
      <w:r w:rsidRPr="0010292C">
        <w:t xml:space="preserve">5) Wykonawca przerwał realizację robót objętych umową, pomimo pisemnego wezwania </w:t>
      </w:r>
    </w:p>
    <w:p w:rsidR="00171582" w:rsidRPr="0010292C" w:rsidRDefault="00171582" w:rsidP="00A77645">
      <w:pPr>
        <w:autoSpaceDE w:val="0"/>
        <w:autoSpaceDN w:val="0"/>
        <w:adjustRightInd w:val="0"/>
        <w:ind w:left="360" w:hanging="360"/>
        <w:jc w:val="both"/>
      </w:pPr>
      <w:r>
        <w:t xml:space="preserve">     </w:t>
      </w:r>
      <w:r w:rsidRPr="0010292C">
        <w:t xml:space="preserve">Zamawiającego nie wykonuje prac przez okres trzech dni roboczych – w terminie 14 dni od </w:t>
      </w:r>
    </w:p>
    <w:p w:rsidR="00171582" w:rsidRPr="0010292C" w:rsidRDefault="00171582" w:rsidP="00A77645">
      <w:pPr>
        <w:autoSpaceDE w:val="0"/>
        <w:autoSpaceDN w:val="0"/>
        <w:adjustRightInd w:val="0"/>
        <w:ind w:left="360" w:hanging="360"/>
        <w:jc w:val="both"/>
      </w:pPr>
      <w:r>
        <w:t xml:space="preserve">     </w:t>
      </w:r>
      <w:r w:rsidRPr="0010292C">
        <w:t>upływu 3-go dnia roboczego,</w:t>
      </w:r>
    </w:p>
    <w:p w:rsidR="00171582" w:rsidRPr="0010292C" w:rsidRDefault="00171582" w:rsidP="00A77645">
      <w:pPr>
        <w:autoSpaceDE w:val="0"/>
        <w:autoSpaceDN w:val="0"/>
        <w:adjustRightInd w:val="0"/>
        <w:ind w:left="360" w:hanging="360"/>
        <w:jc w:val="both"/>
      </w:pPr>
      <w:r w:rsidRPr="0010292C">
        <w:lastRenderedPageBreak/>
        <w:t>6) Wykonawca wykonuje roboty niezgodnie z umową, pomimo</w:t>
      </w:r>
      <w:r>
        <w:t xml:space="preserve"> pisemnego wezwania </w:t>
      </w:r>
      <w:r w:rsidRPr="0010292C">
        <w:t xml:space="preserve">Zamawiającego do usunięcia niezgodności, tzn. w wyznaczonym przez Zamawiającego </w:t>
      </w:r>
      <w:r>
        <w:t xml:space="preserve">      </w:t>
      </w:r>
      <w:r w:rsidRPr="0010292C">
        <w:t>terminie nie zaprzestał wykonywania</w:t>
      </w:r>
      <w:r>
        <w:t xml:space="preserve"> </w:t>
      </w:r>
      <w:r w:rsidRPr="0010292C">
        <w:t xml:space="preserve">wskazanej czynności lub nie rozpoczął wykonywania </w:t>
      </w:r>
      <w:r>
        <w:t xml:space="preserve">      </w:t>
      </w:r>
      <w:r w:rsidRPr="0010292C">
        <w:t>czynności zgodnie z umową – w terminie 14 dni od</w:t>
      </w:r>
      <w:r>
        <w:t xml:space="preserve"> </w:t>
      </w:r>
      <w:r w:rsidRPr="0010292C">
        <w:t xml:space="preserve">upływu terminu wskazanego w </w:t>
      </w:r>
      <w:r>
        <w:t xml:space="preserve">     </w:t>
      </w:r>
      <w:r w:rsidRPr="0010292C">
        <w:t>wezwaniu Zamawiającego,</w:t>
      </w:r>
    </w:p>
    <w:p w:rsidR="00171582" w:rsidRDefault="00171582" w:rsidP="00A77645">
      <w:pPr>
        <w:autoSpaceDE w:val="0"/>
        <w:autoSpaceDN w:val="0"/>
        <w:adjustRightInd w:val="0"/>
        <w:ind w:left="360" w:hanging="360"/>
        <w:jc w:val="both"/>
      </w:pPr>
      <w:r w:rsidRPr="0010292C">
        <w:t>7) Wykonawca wykorzystuje mienie Zamawiającego b</w:t>
      </w:r>
      <w:r w:rsidR="00311D89">
        <w:t xml:space="preserve">ez jego zgody lub niezgodnie z  </w:t>
      </w:r>
      <w:r w:rsidRPr="0010292C">
        <w:t>przeznaczeniem – w terminie 30 dni od powzięcia wiadomości,</w:t>
      </w:r>
    </w:p>
    <w:p w:rsidR="00171582" w:rsidRDefault="00171582" w:rsidP="00A77645">
      <w:pPr>
        <w:autoSpaceDE w:val="0"/>
        <w:autoSpaceDN w:val="0"/>
        <w:adjustRightInd w:val="0"/>
        <w:jc w:val="both"/>
      </w:pPr>
      <w:r w:rsidRPr="0010292C">
        <w:t>8) Wykonawca zlecił wykonanie przedmiotu umowy osobom trzecim bez z</w:t>
      </w:r>
      <w:r w:rsidR="00446ADB">
        <w:t xml:space="preserve">gody Zamawiającego </w:t>
      </w:r>
    </w:p>
    <w:p w:rsidR="00171582" w:rsidRPr="0010292C" w:rsidRDefault="00171582" w:rsidP="00A77645">
      <w:pPr>
        <w:autoSpaceDE w:val="0"/>
        <w:autoSpaceDN w:val="0"/>
        <w:adjustRightInd w:val="0"/>
        <w:jc w:val="both"/>
      </w:pPr>
      <w:r>
        <w:t xml:space="preserve">    </w:t>
      </w:r>
      <w:r w:rsidRPr="0010292C">
        <w:t>–w terminie 30 dni od powzięcia wiadomości,</w:t>
      </w:r>
    </w:p>
    <w:p w:rsidR="00171582" w:rsidRPr="0010292C" w:rsidRDefault="00171582" w:rsidP="00A77645">
      <w:pPr>
        <w:autoSpaceDE w:val="0"/>
        <w:autoSpaceDN w:val="0"/>
        <w:adjustRightInd w:val="0"/>
        <w:jc w:val="both"/>
      </w:pPr>
      <w:r w:rsidRPr="0010292C">
        <w:t xml:space="preserve">9) Wykonawca naruszył zasady BHP stwarzając zagrożenie dla ludzi i mienia – w terminie 30 </w:t>
      </w:r>
    </w:p>
    <w:p w:rsidR="00171582" w:rsidRDefault="00171582" w:rsidP="00A77645">
      <w:pPr>
        <w:autoSpaceDE w:val="0"/>
        <w:autoSpaceDN w:val="0"/>
        <w:adjustRightInd w:val="0"/>
        <w:jc w:val="both"/>
      </w:pPr>
      <w:r>
        <w:t xml:space="preserve">    </w:t>
      </w:r>
      <w:r w:rsidRPr="0010292C">
        <w:t>dni</w:t>
      </w:r>
      <w:r>
        <w:t xml:space="preserve"> </w:t>
      </w:r>
      <w:r w:rsidRPr="0010292C">
        <w:t>od powzięcia wiadomości.</w:t>
      </w:r>
    </w:p>
    <w:p w:rsidR="00171582" w:rsidRDefault="00171582" w:rsidP="00A77645">
      <w:pPr>
        <w:autoSpaceDE w:val="0"/>
        <w:autoSpaceDN w:val="0"/>
        <w:adjustRightInd w:val="0"/>
        <w:jc w:val="both"/>
      </w:pPr>
      <w:r>
        <w:t xml:space="preserve">10) </w:t>
      </w:r>
      <w:r w:rsidRPr="00AA0D0C">
        <w:t xml:space="preserve">Jeżeli zwłoka w wykonaniu przedmiotu umowy przekroczy 30 dni w stosunku do terminów </w:t>
      </w:r>
      <w:r>
        <w:t xml:space="preserve">    </w:t>
      </w:r>
    </w:p>
    <w:p w:rsidR="00171582" w:rsidRDefault="00171582" w:rsidP="00A77645">
      <w:pPr>
        <w:autoSpaceDE w:val="0"/>
        <w:autoSpaceDN w:val="0"/>
        <w:adjustRightInd w:val="0"/>
        <w:jc w:val="both"/>
      </w:pPr>
      <w:r>
        <w:t xml:space="preserve">    </w:t>
      </w:r>
      <w:r w:rsidRPr="00AA0D0C">
        <w:t xml:space="preserve">określonych w harmonogramie robót, Zamawiającemu przysługuje prawo odstąpienia od umowy </w:t>
      </w:r>
      <w:r>
        <w:t xml:space="preserve">   </w:t>
      </w:r>
    </w:p>
    <w:p w:rsidR="00171582" w:rsidRPr="0010292C" w:rsidRDefault="00171582" w:rsidP="00A77645">
      <w:pPr>
        <w:autoSpaceDE w:val="0"/>
        <w:autoSpaceDN w:val="0"/>
        <w:adjustRightInd w:val="0"/>
        <w:jc w:val="both"/>
      </w:pPr>
      <w:r>
        <w:t xml:space="preserve">    </w:t>
      </w:r>
      <w:r w:rsidRPr="00AA0D0C">
        <w:t>z p</w:t>
      </w:r>
      <w:r w:rsidR="00446ADB">
        <w:t>rzyczyn zależnych od Wykonawcy.</w:t>
      </w:r>
    </w:p>
    <w:p w:rsidR="00171582" w:rsidRDefault="00171582" w:rsidP="00E30D14">
      <w:pPr>
        <w:pStyle w:val="Akapitzlist2"/>
        <w:numPr>
          <w:ilvl w:val="3"/>
          <w:numId w:val="10"/>
        </w:numPr>
        <w:tabs>
          <w:tab w:val="clear" w:pos="7732"/>
          <w:tab w:val="num" w:pos="567"/>
          <w:tab w:val="num" w:pos="720"/>
        </w:tabs>
        <w:autoSpaceDE w:val="0"/>
        <w:autoSpaceDN w:val="0"/>
        <w:adjustRightInd w:val="0"/>
        <w:ind w:left="567" w:hanging="425"/>
        <w:jc w:val="both"/>
      </w:pPr>
      <w:r w:rsidRPr="0010292C">
        <w:t>W przypadku określonym w ust. 1 pkt 1 Wykonawca może</w:t>
      </w:r>
      <w:r>
        <w:t xml:space="preserve"> </w:t>
      </w:r>
      <w:r w:rsidRPr="0010292C">
        <w:t xml:space="preserve">żądać jedynie wynagrodzenia należnego </w:t>
      </w:r>
      <w:r w:rsidR="00D224AE">
        <w:t xml:space="preserve"> </w:t>
      </w:r>
      <w:r w:rsidRPr="0010292C">
        <w:t>z tytułu wykonania części Umowy do czasu odstąpienia.</w:t>
      </w:r>
    </w:p>
    <w:p w:rsidR="00D7054E" w:rsidRDefault="00171582" w:rsidP="00E30D14">
      <w:pPr>
        <w:pStyle w:val="Akapitzlist2"/>
        <w:numPr>
          <w:ilvl w:val="3"/>
          <w:numId w:val="10"/>
        </w:numPr>
        <w:tabs>
          <w:tab w:val="clear" w:pos="7732"/>
          <w:tab w:val="num" w:pos="567"/>
          <w:tab w:val="num" w:pos="720"/>
        </w:tabs>
        <w:autoSpaceDE w:val="0"/>
        <w:autoSpaceDN w:val="0"/>
        <w:adjustRightInd w:val="0"/>
        <w:ind w:left="567" w:hanging="425"/>
        <w:jc w:val="both"/>
      </w:pPr>
      <w:r w:rsidRPr="0010292C">
        <w:t>Odstąpienie od Umowy powinno nastąpić w formie pisemnej pod rygorem nieważności takiego oświadczenia</w:t>
      </w:r>
      <w:r>
        <w:t xml:space="preserve"> </w:t>
      </w:r>
      <w:r w:rsidRPr="0010292C">
        <w:t>i powinno zawierać uzasadnienie.</w:t>
      </w:r>
    </w:p>
    <w:p w:rsidR="00D7054E" w:rsidRDefault="00D7054E" w:rsidP="00E30D14">
      <w:pPr>
        <w:pStyle w:val="Akapitzlist2"/>
        <w:numPr>
          <w:ilvl w:val="3"/>
          <w:numId w:val="10"/>
        </w:numPr>
        <w:tabs>
          <w:tab w:val="clear" w:pos="7732"/>
          <w:tab w:val="num" w:pos="567"/>
          <w:tab w:val="num" w:pos="720"/>
        </w:tabs>
        <w:autoSpaceDE w:val="0"/>
        <w:autoSpaceDN w:val="0"/>
        <w:adjustRightInd w:val="0"/>
        <w:ind w:left="567" w:hanging="425"/>
        <w:jc w:val="both"/>
      </w:pPr>
      <w:r>
        <w:t>Zamawiający może rozwiązać umowę, jeżeli zachodzi co najmniej jedna z następujących okoliczności:</w:t>
      </w:r>
    </w:p>
    <w:p w:rsidR="00D7054E" w:rsidRDefault="00D7054E" w:rsidP="008103E0">
      <w:pPr>
        <w:pStyle w:val="Akapitzlist"/>
        <w:ind w:left="142"/>
        <w:jc w:val="both"/>
      </w:pPr>
      <w:r>
        <w:rPr>
          <w:rStyle w:val="alb"/>
        </w:rPr>
        <w:t xml:space="preserve">1) </w:t>
      </w:r>
      <w:r>
        <w:t xml:space="preserve">zmiana umowy została dokonana z naruszeniem art. 144 ust. 1-1b, 1d i 1e ustawy </w:t>
      </w:r>
      <w:proofErr w:type="spellStart"/>
      <w:r>
        <w:t>Pzp</w:t>
      </w:r>
      <w:proofErr w:type="spellEnd"/>
      <w:r>
        <w:t>;</w:t>
      </w:r>
    </w:p>
    <w:p w:rsidR="00D7054E" w:rsidRDefault="00D7054E" w:rsidP="008103E0">
      <w:pPr>
        <w:pStyle w:val="Akapitzlist"/>
        <w:ind w:left="142"/>
        <w:jc w:val="both"/>
      </w:pPr>
      <w:r>
        <w:rPr>
          <w:rStyle w:val="alb"/>
        </w:rPr>
        <w:t xml:space="preserve">2) </w:t>
      </w:r>
      <w:r>
        <w:t xml:space="preserve">wykonawca w chwili zawarcia umowy podlegał wykluczeniu z postępowania na podstawie art. 24 ust. 1 ustawy </w:t>
      </w:r>
      <w:proofErr w:type="spellStart"/>
      <w:r>
        <w:t>Pzp</w:t>
      </w:r>
      <w:proofErr w:type="spellEnd"/>
      <w:r>
        <w:t>;</w:t>
      </w:r>
    </w:p>
    <w:p w:rsidR="00D7054E" w:rsidRPr="00D7054E" w:rsidRDefault="00D7054E" w:rsidP="008103E0">
      <w:pPr>
        <w:pStyle w:val="Akapitzlist"/>
        <w:ind w:left="142"/>
        <w:jc w:val="both"/>
      </w:pPr>
      <w:r>
        <w:rPr>
          <w:rStyle w:val="alb"/>
        </w:rPr>
        <w:t xml:space="preserve">3) </w:t>
      </w:r>
      <w:r w:rsidRPr="00D7054E">
        <w:t xml:space="preserve">Trybunał Sprawiedliwości Unii Europejskiej stwierdził, w ramach procedury przewidzianej w </w:t>
      </w:r>
      <w:hyperlink r:id="rId9" w:anchor="/dokument/17099384#art%28258%29" w:history="1">
        <w:r w:rsidRPr="00D7054E">
          <w:rPr>
            <w:rStyle w:val="Hipercze"/>
            <w:color w:val="auto"/>
            <w:u w:val="none"/>
          </w:rPr>
          <w:t>art. 258</w:t>
        </w:r>
      </w:hyperlink>
      <w:r w:rsidRPr="00D7054E">
        <w:t xml:space="preserve"> Traktatu o Funkcjonowaniu Unii Europejskiej, że państwo polskie uchybiło zobowiązaniom, które ciążą na nim na mocy Traktatów, </w:t>
      </w:r>
      <w:hyperlink r:id="rId10" w:anchor="/dokument/68413979" w:history="1">
        <w:r w:rsidRPr="00D7054E">
          <w:rPr>
            <w:rStyle w:val="Hipercze"/>
            <w:color w:val="auto"/>
            <w:u w:val="none"/>
          </w:rPr>
          <w:t>dyrektywy</w:t>
        </w:r>
      </w:hyperlink>
      <w:r w:rsidRPr="00D7054E">
        <w:t xml:space="preserve"> 2014/24/UE i </w:t>
      </w:r>
      <w:hyperlink r:id="rId11" w:anchor="/dokument/68413980" w:history="1">
        <w:r w:rsidRPr="00D7054E">
          <w:rPr>
            <w:rStyle w:val="Hipercze"/>
            <w:color w:val="auto"/>
            <w:u w:val="none"/>
          </w:rPr>
          <w:t>dyrektywy</w:t>
        </w:r>
      </w:hyperlink>
      <w:r w:rsidRPr="00D7054E">
        <w:t xml:space="preserve"> 2014/25/UE, z uwagi na to, że zamawiający udzielił zamówienia z naruszeniem przepisów prawa Unii Europejskiej.</w:t>
      </w:r>
    </w:p>
    <w:p w:rsidR="00171582" w:rsidRPr="00034B89" w:rsidRDefault="00D7054E" w:rsidP="00E30D14">
      <w:pPr>
        <w:pStyle w:val="Akapitzlist2"/>
        <w:numPr>
          <w:ilvl w:val="3"/>
          <w:numId w:val="10"/>
        </w:numPr>
        <w:tabs>
          <w:tab w:val="clear" w:pos="7732"/>
          <w:tab w:val="num" w:pos="567"/>
        </w:tabs>
        <w:autoSpaceDE w:val="0"/>
        <w:autoSpaceDN w:val="0"/>
        <w:adjustRightInd w:val="0"/>
        <w:ind w:left="567" w:hanging="425"/>
        <w:jc w:val="both"/>
      </w:pPr>
      <w:r>
        <w:t>W przypadku, o którym mowa w ust. 4, Wykonawca może żądać wyłącznie wynagrodzenia należnego z tytułu wykonania części umowy.</w:t>
      </w:r>
      <w:r w:rsidR="00171582" w:rsidRPr="0010292C">
        <w:tab/>
      </w:r>
    </w:p>
    <w:p w:rsidR="00171582" w:rsidRDefault="00171582" w:rsidP="00A77645">
      <w:pPr>
        <w:jc w:val="both"/>
        <w:rPr>
          <w:b/>
          <w:bCs/>
        </w:rPr>
      </w:pPr>
    </w:p>
    <w:p w:rsidR="00171582" w:rsidRDefault="00171582" w:rsidP="009D25E3">
      <w:pPr>
        <w:jc w:val="center"/>
        <w:rPr>
          <w:b/>
          <w:bCs/>
        </w:rPr>
      </w:pPr>
      <w:r w:rsidRPr="00B725FE">
        <w:rPr>
          <w:b/>
          <w:bCs/>
        </w:rPr>
        <w:t xml:space="preserve">§ </w:t>
      </w:r>
      <w:r w:rsidR="00446ADB">
        <w:rPr>
          <w:b/>
          <w:bCs/>
        </w:rPr>
        <w:t>1</w:t>
      </w:r>
      <w:r w:rsidR="008103E0">
        <w:rPr>
          <w:b/>
          <w:bCs/>
        </w:rPr>
        <w:t>9</w:t>
      </w:r>
    </w:p>
    <w:p w:rsidR="008103E0" w:rsidRPr="00B725FE" w:rsidRDefault="008103E0" w:rsidP="009D25E3">
      <w:pPr>
        <w:jc w:val="center"/>
        <w:rPr>
          <w:b/>
          <w:bCs/>
        </w:rPr>
      </w:pPr>
    </w:p>
    <w:p w:rsidR="00446ADB" w:rsidRDefault="00446ADB" w:rsidP="00E30D14">
      <w:pPr>
        <w:pStyle w:val="Akapitzlist"/>
        <w:numPr>
          <w:ilvl w:val="3"/>
          <w:numId w:val="6"/>
        </w:numPr>
        <w:tabs>
          <w:tab w:val="clear" w:pos="2880"/>
          <w:tab w:val="num" w:pos="709"/>
        </w:tabs>
        <w:ind w:left="709" w:hanging="283"/>
        <w:jc w:val="both"/>
      </w:pPr>
      <w:r w:rsidRPr="00FE58A2">
        <w:t>Wszelkie spory, mogące wyniknąć z tytułu niniejszej umowy, będą rozstrzygane przez Sąd właściwy miejscowo dla siedziby Zamawiającego.</w:t>
      </w:r>
    </w:p>
    <w:p w:rsidR="00446ADB" w:rsidRPr="00FE58A2" w:rsidRDefault="00446ADB" w:rsidP="00E30D14">
      <w:pPr>
        <w:pStyle w:val="Akapitzlist"/>
        <w:numPr>
          <w:ilvl w:val="3"/>
          <w:numId w:val="6"/>
        </w:numPr>
        <w:tabs>
          <w:tab w:val="clear" w:pos="2880"/>
          <w:tab w:val="num" w:pos="709"/>
        </w:tabs>
        <w:ind w:left="709" w:hanging="283"/>
        <w:jc w:val="both"/>
      </w:pPr>
      <w:r w:rsidRPr="00FE58A2">
        <w:t xml:space="preserve">Wszelkie oświadczenia, uzgodnienia, powiadomienia, żądania stron będą sporządzane w języku polskim i będą doręczane listem poleconym, kurierem lub osobiście na adresy podane poniżej: </w:t>
      </w:r>
    </w:p>
    <w:p w:rsidR="00446ADB" w:rsidRPr="00FE58A2" w:rsidRDefault="00446ADB" w:rsidP="009142AA">
      <w:pPr>
        <w:pStyle w:val="Default"/>
        <w:numPr>
          <w:ilvl w:val="1"/>
          <w:numId w:val="7"/>
        </w:numPr>
        <w:tabs>
          <w:tab w:val="clear" w:pos="1440"/>
          <w:tab w:val="num" w:pos="993"/>
        </w:tabs>
        <w:ind w:left="993" w:hanging="284"/>
        <w:jc w:val="both"/>
      </w:pPr>
      <w:r w:rsidRPr="00FE58A2">
        <w:t xml:space="preserve"> dla Wykonawcy ………………………………………………</w:t>
      </w:r>
    </w:p>
    <w:p w:rsidR="00446ADB" w:rsidRPr="00FE58A2" w:rsidRDefault="00446ADB" w:rsidP="009142AA">
      <w:pPr>
        <w:pStyle w:val="Default"/>
        <w:numPr>
          <w:ilvl w:val="1"/>
          <w:numId w:val="7"/>
        </w:numPr>
        <w:tabs>
          <w:tab w:val="clear" w:pos="1440"/>
          <w:tab w:val="num" w:pos="993"/>
        </w:tabs>
        <w:ind w:left="993" w:hanging="284"/>
        <w:jc w:val="both"/>
      </w:pPr>
      <w:r w:rsidRPr="00FE58A2">
        <w:t xml:space="preserve">dla Zamawiającego – Urząd Gminy Włocławek ul. Królewiecka 7 87- 800 Włocławek z zastrzeżeniem, że Strony mogą także doręczać oświadczenia, uzgodnienia, powiadomienia, żądania stron na adres: e-mail Zamawiającego  </w:t>
      </w:r>
      <w:hyperlink r:id="rId12" w:history="1">
        <w:r w:rsidRPr="00FE58A2">
          <w:rPr>
            <w:rStyle w:val="Hipercze"/>
          </w:rPr>
          <w:t>a.krecicka@gmina.wloclawek.pl</w:t>
        </w:r>
      </w:hyperlink>
      <w:r w:rsidRPr="00FE58A2">
        <w:t xml:space="preserve">   lub fax Zamawiającego 54 230 53 53  , fax Wykonawcy ………………….  lub adres e-mail Wykonawcy ………………………..</w:t>
      </w:r>
    </w:p>
    <w:p w:rsidR="00446ADB" w:rsidRDefault="00446ADB" w:rsidP="00A77645">
      <w:pPr>
        <w:pStyle w:val="Default"/>
        <w:ind w:left="709" w:hanging="283"/>
        <w:jc w:val="both"/>
      </w:pPr>
      <w:r>
        <w:t xml:space="preserve">     </w:t>
      </w:r>
      <w:r w:rsidRPr="00FE58A2">
        <w:t xml:space="preserve">ze skutkiem na dzień wysłania poczty e-mail lub faxu przez Strony pod warunkiem, że zostanie ona wysłana do godziny 15.00 czasu polskiego w dniu roboczym i potwierdzona listem poleconym nadanym najpóźniej następnego dnia roboczego. </w:t>
      </w:r>
    </w:p>
    <w:p w:rsidR="00446ADB" w:rsidRPr="00FE58A2" w:rsidRDefault="00446ADB" w:rsidP="00E30D14">
      <w:pPr>
        <w:pStyle w:val="Default"/>
        <w:numPr>
          <w:ilvl w:val="3"/>
          <w:numId w:val="6"/>
        </w:numPr>
        <w:tabs>
          <w:tab w:val="clear" w:pos="2880"/>
          <w:tab w:val="num" w:pos="709"/>
        </w:tabs>
        <w:ind w:left="709" w:hanging="283"/>
        <w:jc w:val="both"/>
      </w:pPr>
      <w:r w:rsidRPr="00FE58A2">
        <w:t xml:space="preserve">Strony będą informować się o wszelkich zmianach adresów e-maili numerach fax. </w:t>
      </w:r>
    </w:p>
    <w:p w:rsidR="00446ADB" w:rsidRPr="00FE58A2" w:rsidRDefault="00446ADB" w:rsidP="00A77645">
      <w:pPr>
        <w:pStyle w:val="Default"/>
        <w:ind w:left="709" w:hanging="709"/>
        <w:jc w:val="both"/>
      </w:pPr>
      <w:r w:rsidRPr="00FE58A2">
        <w:lastRenderedPageBreak/>
        <w:t xml:space="preserve">             Do momentu prawidłowego zawiadomienia o zmianie adresu/ e-maila lub numeru faksu pisma wysłane na dotychczasowy adres/ e-mail lub numer faksu wymienione w ust. 2 będą uznane za prawidłowo doręczone. </w:t>
      </w:r>
    </w:p>
    <w:p w:rsidR="00446ADB" w:rsidRPr="00FE58A2" w:rsidRDefault="00446ADB" w:rsidP="00E30D14">
      <w:pPr>
        <w:pStyle w:val="Akapitzlist"/>
        <w:numPr>
          <w:ilvl w:val="3"/>
          <w:numId w:val="6"/>
        </w:numPr>
        <w:tabs>
          <w:tab w:val="clear" w:pos="2880"/>
          <w:tab w:val="num" w:pos="709"/>
        </w:tabs>
        <w:ind w:left="709" w:hanging="283"/>
        <w:jc w:val="both"/>
      </w:pPr>
      <w:r w:rsidRPr="00FE58A2">
        <w:t>W sprawach  nieuregulowanych niniejszą umową mają  zastosowanie przepisy Kodeksu cywilnego oraz ustawy Prawo zamówień publicznych.</w:t>
      </w:r>
    </w:p>
    <w:p w:rsidR="00446ADB" w:rsidRPr="00FE58A2" w:rsidRDefault="00446ADB" w:rsidP="00E30D14">
      <w:pPr>
        <w:pStyle w:val="Akapitzlist"/>
        <w:numPr>
          <w:ilvl w:val="3"/>
          <w:numId w:val="6"/>
        </w:numPr>
        <w:tabs>
          <w:tab w:val="clear" w:pos="2880"/>
          <w:tab w:val="num" w:pos="709"/>
        </w:tabs>
        <w:ind w:left="709" w:hanging="283"/>
        <w:jc w:val="both"/>
      </w:pPr>
      <w:r w:rsidRPr="00FE58A2">
        <w:t>Umowę sporządzono w trzech jednobrzmiących egzemplarzach z tego 1 egz. otrzymuje Wykonawca a 2 egzemplarze  Zamawiający.</w:t>
      </w:r>
    </w:p>
    <w:p w:rsidR="00446ADB" w:rsidRDefault="00446ADB" w:rsidP="00171582">
      <w:pPr>
        <w:jc w:val="both"/>
      </w:pPr>
    </w:p>
    <w:p w:rsidR="00322648" w:rsidRDefault="00171582" w:rsidP="00311D89">
      <w:r>
        <w:t xml:space="preserve">                     </w:t>
      </w:r>
    </w:p>
    <w:p w:rsidR="00322648" w:rsidRDefault="00322648" w:rsidP="00311D89"/>
    <w:p w:rsidR="00171582" w:rsidRDefault="00171582" w:rsidP="00311D89">
      <w:r>
        <w:t xml:space="preserve">    </w:t>
      </w:r>
      <w:r w:rsidR="001505BD">
        <w:t xml:space="preserve">                        </w:t>
      </w:r>
      <w:r>
        <w:t xml:space="preserve"> </w:t>
      </w:r>
      <w:r w:rsidRPr="0010292C">
        <w:t>Wykonawca                                                            Zamawiając</w:t>
      </w:r>
      <w:r>
        <w:t>y</w:t>
      </w:r>
    </w:p>
    <w:p w:rsidR="001505BD" w:rsidRDefault="001505BD" w:rsidP="00311D89"/>
    <w:p w:rsidR="001505BD" w:rsidRDefault="001505BD" w:rsidP="00311D89"/>
    <w:p w:rsidR="001505BD" w:rsidRDefault="001505BD" w:rsidP="00311D89"/>
    <w:p w:rsidR="001505BD" w:rsidRDefault="001505BD" w:rsidP="00311D89"/>
    <w:p w:rsidR="001505BD" w:rsidRDefault="001505BD" w:rsidP="00311D89"/>
    <w:p w:rsidR="001505BD" w:rsidRDefault="001505BD" w:rsidP="00311D89"/>
    <w:p w:rsidR="001505BD" w:rsidRDefault="001505BD" w:rsidP="00311D89"/>
    <w:p w:rsidR="001505BD" w:rsidRPr="00311D89" w:rsidRDefault="001505BD" w:rsidP="00311D89"/>
    <w:p w:rsidR="00DC39B9" w:rsidRPr="00FE58A2" w:rsidRDefault="00DC39B9" w:rsidP="009957B3">
      <w:pPr>
        <w:ind w:left="360"/>
        <w:jc w:val="center"/>
        <w:rPr>
          <w:b/>
          <w:bCs/>
        </w:rPr>
      </w:pPr>
    </w:p>
    <w:p w:rsidR="00322648" w:rsidRPr="00322648" w:rsidRDefault="00322648" w:rsidP="00322648">
      <w:pPr>
        <w:rPr>
          <w:kern w:val="28"/>
          <w:sz w:val="22"/>
          <w:szCs w:val="22"/>
          <w:u w:val="single"/>
        </w:rPr>
      </w:pPr>
      <w:r w:rsidRPr="00322648">
        <w:rPr>
          <w:kern w:val="28"/>
          <w:sz w:val="22"/>
          <w:szCs w:val="22"/>
          <w:u w:val="single"/>
        </w:rPr>
        <w:t>Załączniki:</w:t>
      </w:r>
    </w:p>
    <w:p w:rsidR="00322648" w:rsidRPr="00322648" w:rsidRDefault="00322648" w:rsidP="00322648">
      <w:pPr>
        <w:rPr>
          <w:kern w:val="28"/>
          <w:sz w:val="22"/>
          <w:szCs w:val="22"/>
        </w:rPr>
      </w:pPr>
      <w:r w:rsidRPr="00322648">
        <w:rPr>
          <w:kern w:val="28"/>
          <w:sz w:val="22"/>
          <w:szCs w:val="22"/>
        </w:rPr>
        <w:t>1) Specyfikacja Istotnych Warunków Zamówienia</w:t>
      </w:r>
    </w:p>
    <w:p w:rsidR="00322648" w:rsidRPr="00322648" w:rsidRDefault="00322648" w:rsidP="00322648">
      <w:pPr>
        <w:rPr>
          <w:kern w:val="28"/>
          <w:sz w:val="22"/>
          <w:szCs w:val="22"/>
        </w:rPr>
      </w:pPr>
      <w:r w:rsidRPr="00322648">
        <w:rPr>
          <w:kern w:val="28"/>
          <w:sz w:val="22"/>
          <w:szCs w:val="22"/>
        </w:rPr>
        <w:t>2) Dokumentacja projektowa</w:t>
      </w:r>
    </w:p>
    <w:p w:rsidR="00322648" w:rsidRPr="00322648" w:rsidRDefault="00322648" w:rsidP="00322648">
      <w:pPr>
        <w:rPr>
          <w:kern w:val="28"/>
          <w:sz w:val="22"/>
          <w:szCs w:val="22"/>
        </w:rPr>
      </w:pPr>
      <w:r w:rsidRPr="00322648">
        <w:rPr>
          <w:kern w:val="28"/>
          <w:sz w:val="22"/>
          <w:szCs w:val="22"/>
        </w:rPr>
        <w:t>3) Kosztorysy ofertowy Wykonawcy</w:t>
      </w:r>
    </w:p>
    <w:p w:rsidR="00322648" w:rsidRPr="00322648" w:rsidRDefault="00322648" w:rsidP="00322648">
      <w:pPr>
        <w:rPr>
          <w:kern w:val="28"/>
          <w:sz w:val="22"/>
          <w:szCs w:val="22"/>
        </w:rPr>
      </w:pPr>
      <w:r w:rsidRPr="00322648">
        <w:rPr>
          <w:kern w:val="28"/>
          <w:sz w:val="22"/>
          <w:szCs w:val="22"/>
        </w:rPr>
        <w:t>4) Harmonogram rzeczowo-finansowy</w:t>
      </w:r>
    </w:p>
    <w:p w:rsidR="00322648" w:rsidRPr="00322648" w:rsidRDefault="00322648" w:rsidP="00322648">
      <w:pPr>
        <w:rPr>
          <w:i/>
          <w:iCs/>
          <w:color w:val="FF0000"/>
          <w:sz w:val="22"/>
          <w:szCs w:val="22"/>
          <w:lang w:eastAsia="ar-SA"/>
        </w:rPr>
      </w:pPr>
      <w:r w:rsidRPr="00322648">
        <w:rPr>
          <w:kern w:val="28"/>
          <w:sz w:val="22"/>
          <w:szCs w:val="22"/>
        </w:rPr>
        <w:t>5) Oferta Wykonawcy</w:t>
      </w:r>
    </w:p>
    <w:p w:rsidR="0073033E" w:rsidRPr="00322648" w:rsidRDefault="0073033E" w:rsidP="00322648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322648" w:rsidRDefault="00322648" w:rsidP="000D5485">
      <w:pPr>
        <w:autoSpaceDE w:val="0"/>
        <w:autoSpaceDN w:val="0"/>
        <w:adjustRightInd w:val="0"/>
        <w:ind w:left="5387"/>
        <w:rPr>
          <w:b/>
          <w:bCs/>
        </w:rPr>
      </w:pPr>
    </w:p>
    <w:p w:rsidR="001505BD" w:rsidRDefault="000D5485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  <w:r w:rsidRPr="00FE58A2">
        <w:rPr>
          <w:b/>
          <w:bCs/>
        </w:rPr>
        <w:t xml:space="preserve"> </w:t>
      </w:r>
    </w:p>
    <w:p w:rsidR="001505BD" w:rsidRDefault="001505BD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1505BD" w:rsidRDefault="001505BD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1505BD" w:rsidRDefault="001505BD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1505BD" w:rsidRDefault="001505BD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1505BD" w:rsidRDefault="001505BD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1505BD" w:rsidRDefault="001505BD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1505BD" w:rsidRDefault="001505BD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1505BD" w:rsidRDefault="001505BD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1505BD" w:rsidRDefault="001505BD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1505BD" w:rsidRDefault="001505BD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1505BD" w:rsidRDefault="001505BD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1505BD" w:rsidRDefault="001505BD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1505BD" w:rsidRDefault="001505BD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1505BD" w:rsidRDefault="001505BD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1505BD" w:rsidRDefault="001505BD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1505BD" w:rsidRDefault="001505BD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1505BD" w:rsidRDefault="001505BD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1505BD" w:rsidRDefault="001505BD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1505BD" w:rsidRDefault="001505BD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1505BD" w:rsidRDefault="001505BD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1505BD" w:rsidRDefault="001505BD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1505BD" w:rsidRDefault="001505BD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</w:p>
    <w:p w:rsidR="000D5485" w:rsidRPr="00FE58A2" w:rsidRDefault="000D5485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  <w:r w:rsidRPr="00FE58A2">
        <w:rPr>
          <w:b/>
          <w:bCs/>
        </w:rPr>
        <w:lastRenderedPageBreak/>
        <w:t xml:space="preserve"> Z</w:t>
      </w:r>
      <w:r w:rsidR="002D2DCC" w:rsidRPr="00FE58A2">
        <w:rPr>
          <w:b/>
          <w:bCs/>
        </w:rPr>
        <w:t xml:space="preserve">ałącznik     </w:t>
      </w:r>
      <w:r w:rsidRPr="00FE58A2">
        <w:rPr>
          <w:b/>
          <w:bCs/>
        </w:rPr>
        <w:t xml:space="preserve">do umowy </w:t>
      </w:r>
    </w:p>
    <w:p w:rsidR="002D2DCC" w:rsidRPr="00FE58A2" w:rsidRDefault="002D2DCC" w:rsidP="000D5485">
      <w:pPr>
        <w:autoSpaceDE w:val="0"/>
        <w:autoSpaceDN w:val="0"/>
        <w:adjustRightInd w:val="0"/>
        <w:ind w:left="5387"/>
        <w:rPr>
          <w:b/>
          <w:bCs/>
        </w:rPr>
      </w:pPr>
      <w:r w:rsidRPr="00FE58A2">
        <w:rPr>
          <w:b/>
          <w:bCs/>
        </w:rPr>
        <w:t xml:space="preserve">                                                                 </w:t>
      </w:r>
      <w:r w:rsidR="000D5485" w:rsidRPr="00FE58A2">
        <w:rPr>
          <w:b/>
          <w:bCs/>
        </w:rPr>
        <w:t xml:space="preserve">  </w:t>
      </w:r>
      <w:r w:rsidRPr="00FE58A2">
        <w:rPr>
          <w:b/>
          <w:bCs/>
        </w:rPr>
        <w:t xml:space="preserve"> 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  <w:rPr>
          <w:b/>
          <w:bCs/>
        </w:rPr>
      </w:pPr>
    </w:p>
    <w:p w:rsidR="002D2DCC" w:rsidRPr="00FE58A2" w:rsidRDefault="002D2DCC" w:rsidP="000C2B2E">
      <w:pPr>
        <w:autoSpaceDE w:val="0"/>
        <w:autoSpaceDN w:val="0"/>
        <w:adjustRightInd w:val="0"/>
        <w:jc w:val="center"/>
        <w:rPr>
          <w:b/>
          <w:bCs/>
        </w:rPr>
      </w:pPr>
      <w:r w:rsidRPr="00FE58A2">
        <w:rPr>
          <w:b/>
          <w:bCs/>
        </w:rPr>
        <w:t>POROZUMIENIE</w:t>
      </w:r>
    </w:p>
    <w:p w:rsidR="002D2DCC" w:rsidRPr="00FE58A2" w:rsidRDefault="002D2DCC" w:rsidP="000C2B2E">
      <w:pPr>
        <w:autoSpaceDE w:val="0"/>
        <w:autoSpaceDN w:val="0"/>
        <w:adjustRightInd w:val="0"/>
        <w:jc w:val="center"/>
        <w:rPr>
          <w:b/>
          <w:bCs/>
        </w:rPr>
      </w:pPr>
      <w:r w:rsidRPr="00FE58A2">
        <w:rPr>
          <w:b/>
          <w:bCs/>
        </w:rPr>
        <w:t>o współpracy pracodawców, których pracownicy wykonuj</w:t>
      </w:r>
      <w:r w:rsidRPr="00FE58A2">
        <w:t xml:space="preserve">ą </w:t>
      </w:r>
      <w:r w:rsidRPr="00FE58A2">
        <w:rPr>
          <w:b/>
          <w:bCs/>
        </w:rPr>
        <w:t>prace w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..........................................................................................................................,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  <w:rPr>
          <w:b/>
          <w:bCs/>
        </w:rPr>
      </w:pPr>
      <w:r w:rsidRPr="00FE58A2">
        <w:rPr>
          <w:b/>
          <w:bCs/>
        </w:rPr>
        <w:t>dotycz</w:t>
      </w:r>
      <w:r w:rsidRPr="00FE58A2">
        <w:t>ą</w:t>
      </w:r>
      <w:r w:rsidRPr="00FE58A2">
        <w:rPr>
          <w:b/>
          <w:bCs/>
        </w:rPr>
        <w:t>ce zapewnienia im bezpiecznych i higienicznych warunków pracy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  <w:rPr>
          <w:b/>
          <w:bCs/>
        </w:rPr>
      </w:pPr>
      <w:r w:rsidRPr="00FE58A2">
        <w:rPr>
          <w:b/>
          <w:bCs/>
        </w:rPr>
        <w:t>oraz o ustanowieniu koordynatora ds. bhp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Na podstawie przepisów art. 208 Kodeksu pracy zawiera się porozumienie o współpracy pomiędzy następującymi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pracodawcami: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1. .................................................................................................................................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  <w:rPr>
          <w:i/>
          <w:iCs/>
        </w:rPr>
      </w:pPr>
      <w:r w:rsidRPr="00FE58A2">
        <w:rPr>
          <w:i/>
          <w:iCs/>
        </w:rPr>
        <w:t>(nazwa jednostki organizacyjnej)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w .............................................................................................................................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  <w:rPr>
          <w:i/>
          <w:iCs/>
        </w:rPr>
      </w:pPr>
      <w:r w:rsidRPr="00FE58A2">
        <w:rPr>
          <w:i/>
          <w:iCs/>
        </w:rPr>
        <w:t>(miejscowo</w:t>
      </w:r>
      <w:r w:rsidRPr="00FE58A2">
        <w:t>ść</w:t>
      </w:r>
      <w:r w:rsidRPr="00FE58A2">
        <w:rPr>
          <w:i/>
          <w:iCs/>
        </w:rPr>
        <w:t>)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2. .................................................................................................................................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  <w:rPr>
          <w:i/>
          <w:iCs/>
        </w:rPr>
      </w:pPr>
      <w:r w:rsidRPr="00FE58A2">
        <w:rPr>
          <w:i/>
          <w:iCs/>
        </w:rPr>
        <w:t>(nazwa zakładu pracy)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w .............................................................................................................................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  <w:rPr>
          <w:i/>
          <w:iCs/>
        </w:rPr>
      </w:pPr>
      <w:r w:rsidRPr="00FE58A2">
        <w:rPr>
          <w:i/>
          <w:iCs/>
        </w:rPr>
        <w:t>(miejscowo</w:t>
      </w:r>
      <w:r w:rsidRPr="00FE58A2">
        <w:t>ść</w:t>
      </w:r>
      <w:r w:rsidRPr="00FE58A2">
        <w:rPr>
          <w:i/>
          <w:iCs/>
        </w:rPr>
        <w:t>)</w:t>
      </w:r>
    </w:p>
    <w:p w:rsidR="002D2DCC" w:rsidRPr="00FE58A2" w:rsidRDefault="002D2DCC" w:rsidP="000C2B2E">
      <w:pPr>
        <w:autoSpaceDE w:val="0"/>
        <w:autoSpaceDN w:val="0"/>
        <w:adjustRightInd w:val="0"/>
        <w:jc w:val="center"/>
      </w:pPr>
      <w:r w:rsidRPr="00FE58A2">
        <w:t>§ 1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Pracodawcy stwierdzają zgodnie, że ich pracownicy wykonują jednocześnie pracę w tym samym miejscu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</w:t>
      </w:r>
    </w:p>
    <w:p w:rsidR="0075084D" w:rsidRDefault="002D2DCC" w:rsidP="00311D89">
      <w:pPr>
        <w:autoSpaceDE w:val="0"/>
        <w:autoSpaceDN w:val="0"/>
        <w:adjustRightInd w:val="0"/>
        <w:jc w:val="both"/>
      </w:pPr>
      <w:r w:rsidRPr="00FE58A2">
        <w:t>– zwanym dalej miejscem pr</w:t>
      </w:r>
      <w:r w:rsidR="00311D89">
        <w:t>acy.</w:t>
      </w:r>
    </w:p>
    <w:p w:rsidR="00311D89" w:rsidRDefault="00311D89" w:rsidP="00311D89">
      <w:pPr>
        <w:autoSpaceDE w:val="0"/>
        <w:autoSpaceDN w:val="0"/>
        <w:adjustRightInd w:val="0"/>
      </w:pPr>
    </w:p>
    <w:p w:rsidR="002D2DCC" w:rsidRPr="00FE58A2" w:rsidRDefault="002D2DCC" w:rsidP="000C2B2E">
      <w:pPr>
        <w:autoSpaceDE w:val="0"/>
        <w:autoSpaceDN w:val="0"/>
        <w:adjustRightInd w:val="0"/>
        <w:jc w:val="center"/>
      </w:pPr>
      <w:r w:rsidRPr="00FE58A2">
        <w:t>§ 2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Pracodawcy zobowiązują się współpracować ze sobą w zakresie i w celu zapewnienia pracującym w tym samym miejscu pracownikom bezpiecznej i higienicznej pracy.</w:t>
      </w:r>
    </w:p>
    <w:p w:rsidR="002D2DCC" w:rsidRPr="00FE58A2" w:rsidRDefault="002D2DCC" w:rsidP="000C2B2E">
      <w:pPr>
        <w:autoSpaceDE w:val="0"/>
        <w:autoSpaceDN w:val="0"/>
        <w:adjustRightInd w:val="0"/>
        <w:jc w:val="center"/>
      </w:pPr>
      <w:r w:rsidRPr="00FE58A2">
        <w:t>§ 3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Pracodawcy ustalają koo</w:t>
      </w:r>
      <w:r w:rsidR="00FB58A8" w:rsidRPr="00FE58A2">
        <w:t xml:space="preserve">rdynatora porozumienia w osobie </w:t>
      </w:r>
      <w:r w:rsidRPr="00FE58A2">
        <w:t>...................................................................,</w:t>
      </w:r>
      <w:r w:rsidR="00FB58A8" w:rsidRPr="00FE58A2">
        <w:t xml:space="preserve"> </w:t>
      </w:r>
      <w:r w:rsidRPr="00FE58A2">
        <w:t>który sprawować będzie nadzór osobiście i za pośrednictwem specjalisty ds. bhp, nad przestrzeganiem przepisów</w:t>
      </w:r>
      <w:r w:rsidR="007432BA" w:rsidRPr="00FE58A2">
        <w:t xml:space="preserve"> </w:t>
      </w:r>
      <w:r w:rsidRPr="00FE58A2">
        <w:t>i zasad bhp przez wszystkich zatrudnionych w miejscu pracy.</w:t>
      </w:r>
    </w:p>
    <w:p w:rsidR="002D2DCC" w:rsidRPr="00FE58A2" w:rsidRDefault="002D2DCC" w:rsidP="00FB58A8">
      <w:pPr>
        <w:autoSpaceDE w:val="0"/>
        <w:autoSpaceDN w:val="0"/>
        <w:adjustRightInd w:val="0"/>
        <w:jc w:val="center"/>
      </w:pPr>
      <w:r w:rsidRPr="00FE58A2">
        <w:t>§ 4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Koordynator ma prawo :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· Kontroli wszystkich pracowników w miejscu pracy,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· Wydawania poleceń w zakresie poprawy warunków pracy i przestrzegania przepisów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i zasad bhp oraz ochrony przeciwpożarowej,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· Uczestniczenia w kontroli stanu bezpieczeństwa i higieny pracy,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· Występowania do poszczególnych pracodawców z zaleceniem usunięcia stwierdzonych zagrożeń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wypadkowych oraz uchybień w zakresie bhp,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· Niezwłocznego wstrzymania pracy maszyny lub urządzenia w razie wystąpienia bezpośredniego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zagrożenia życia lub zdrowia pracownika lub innej osoby,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· Niezwłocznego odsunięcia od pracy pracownika zatrudnionego przy pracach wzbronionych,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· Niezwłocznego odsunięcia od pracy pracownika, który swoim zachowaniem lub sposobem wykonywania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pracy stwarza bezpośrednie zagrożenie dla życia lub zdrowia własnego lub innych osób.</w:t>
      </w:r>
    </w:p>
    <w:p w:rsidR="00DF3AAB" w:rsidRDefault="00DF3AAB" w:rsidP="000C2B2E">
      <w:pPr>
        <w:autoSpaceDE w:val="0"/>
        <w:autoSpaceDN w:val="0"/>
        <w:adjustRightInd w:val="0"/>
        <w:jc w:val="center"/>
      </w:pPr>
    </w:p>
    <w:p w:rsidR="002D2DCC" w:rsidRPr="00FE58A2" w:rsidRDefault="00930BB7" w:rsidP="000C2B2E">
      <w:pPr>
        <w:autoSpaceDE w:val="0"/>
        <w:autoSpaceDN w:val="0"/>
        <w:adjustRightInd w:val="0"/>
        <w:jc w:val="center"/>
      </w:pPr>
      <w:r w:rsidRPr="00FE58A2">
        <w:t xml:space="preserve">§ </w:t>
      </w:r>
      <w:r w:rsidR="00FB58A8" w:rsidRPr="00FE58A2">
        <w:t>5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lastRenderedPageBreak/>
        <w:t>Pracodawcy ustalają następujące zasady współdziałania i sposoby postępowania, w tym również w przypadku zagrożeń dla zdrowia lub życia pracowników: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 xml:space="preserve">1. </w:t>
      </w:r>
      <w:r w:rsidRPr="00FE58A2">
        <w:rPr>
          <w:b/>
          <w:bCs/>
        </w:rPr>
        <w:t>Przed nawi</w:t>
      </w:r>
      <w:r w:rsidRPr="00FE58A2">
        <w:t>ą</w:t>
      </w:r>
      <w:r w:rsidRPr="00FE58A2">
        <w:rPr>
          <w:b/>
          <w:bCs/>
        </w:rPr>
        <w:t>zaniem współpracy, a także okresowo, według ustale</w:t>
      </w:r>
      <w:r w:rsidRPr="00FE58A2">
        <w:t xml:space="preserve">ń </w:t>
      </w:r>
      <w:r w:rsidRPr="00FE58A2">
        <w:rPr>
          <w:b/>
          <w:bCs/>
        </w:rPr>
        <w:t>stron, organizowane b</w:t>
      </w:r>
      <w:r w:rsidRPr="00FE58A2">
        <w:t>ę</w:t>
      </w:r>
      <w:r w:rsidRPr="00FE58A2">
        <w:rPr>
          <w:b/>
          <w:bCs/>
        </w:rPr>
        <w:t>dą spotkania upoważnionych przedstawicieli wymienionych zakładów pracy, w celu omówienia zagadnień dotycz</w:t>
      </w:r>
      <w:r w:rsidRPr="00FE58A2">
        <w:t>ą</w:t>
      </w:r>
      <w:r w:rsidRPr="00FE58A2">
        <w:rPr>
          <w:b/>
          <w:bCs/>
        </w:rPr>
        <w:t>cych zagrożeń wypadkowych oraz bezpiecze</w:t>
      </w:r>
      <w:r w:rsidRPr="00FE58A2">
        <w:t>ń</w:t>
      </w:r>
      <w:r w:rsidRPr="00FE58A2">
        <w:rPr>
          <w:b/>
          <w:bCs/>
        </w:rPr>
        <w:t>stwa pracy.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2. Podstawą dopuszczenia do prac na terenie ............................................................... jest :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1) Posiadanie obowiązujących profilaktycznych badań lekarskich,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2) Uprzednie odbycie z pracownikami wymaganych szkoleń w zakresie bhp,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 xml:space="preserve">3) Posiadanie przez pracowników środków indywidualnej ochrony, odzieży 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i obuwia roboczego,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 xml:space="preserve">4) Zapoznanie z instrukcjami bhp i </w:t>
      </w:r>
      <w:proofErr w:type="spellStart"/>
      <w:r w:rsidRPr="00FE58A2">
        <w:t>ppoż</w:t>
      </w:r>
      <w:proofErr w:type="spellEnd"/>
      <w:r w:rsidRPr="00FE58A2">
        <w:t>, obowiązującymi w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................................................................................................................ 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5) Zapoznanie pracowników o zakresie występujących zagrożeń wypadkowych,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6) Posiadanie stosownych kwalifikacji zawodowych na wykonywanie określonych prac: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3. ...............................................................................................................................................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  <w:rPr>
          <w:i/>
          <w:iCs/>
        </w:rPr>
      </w:pPr>
      <w:r w:rsidRPr="00FE58A2">
        <w:rPr>
          <w:i/>
          <w:iCs/>
        </w:rPr>
        <w:t>(nazwa firmy zewn</w:t>
      </w:r>
      <w:r w:rsidRPr="00FE58A2">
        <w:t>ę</w:t>
      </w:r>
      <w:r w:rsidRPr="00FE58A2">
        <w:rPr>
          <w:i/>
          <w:iCs/>
        </w:rPr>
        <w:t>trznego pracodawcy)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będzie przekazywała do prac na terenie .............................................................................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wyłącznie takich pracowników, którzy spełniają wymagania określone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w ust. 2 pkt. 1 – 6 każdorazowo przed delegowaniem pracownika współpracująca firma będzie dostarczała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pisemną informację do ................................................................................................................ 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potwierdzającą spełnienie formalnych wymagań przez pracowników, w zakresie bezpieczeństwa i higieny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pracy oraz kwalifikacji zawodowych niezbędnych do wykonywania zleconych prac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4. .......................................................................................................................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  <w:rPr>
          <w:i/>
          <w:iCs/>
        </w:rPr>
      </w:pPr>
      <w:r w:rsidRPr="00FE58A2">
        <w:rPr>
          <w:i/>
          <w:iCs/>
        </w:rPr>
        <w:t>(firma zlecaj</w:t>
      </w:r>
      <w:r w:rsidRPr="00FE58A2">
        <w:t>ą</w:t>
      </w:r>
      <w:r w:rsidRPr="00FE58A2">
        <w:rPr>
          <w:i/>
          <w:iCs/>
        </w:rPr>
        <w:t>ca prac</w:t>
      </w:r>
      <w:r w:rsidRPr="00FE58A2">
        <w:t>ę</w:t>
      </w:r>
      <w:r w:rsidRPr="00FE58A2">
        <w:rPr>
          <w:i/>
          <w:iCs/>
        </w:rPr>
        <w:t>)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zobowiązuje się do :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- Przeprowadzania przez osoby kierujące pracownikami instruktażu stanowiskowego oraz przekazania informacji o zakresie występujących zagrożeń wypadkowych,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- Organizacji pomieszczeń i stanowisk pracy w sposób zapewniający bezpieczne i higieniczne warunki pracy oraz ochronę przeciwpożarową,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- Zapoznania pracowników z instrukcją bezpieczeństwa pożarowego i procedurą ewakuacji,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- Udostępnienia pracownikom posiadanych pomieszczeń higieniczno – sanitarnych i środków higieny osobistej,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- Udzielania pierwszej pomocy przedlekarskiej na zasadach przyjętych w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5. W razie zaistnienia wypadku przy pracy pracownika .................................. , ustalenia okoliczności i przyczyn wypadku dokonuje zespół powypadkowy powołany przez zakład pracy poszkodowanego pracownika. Ustalenie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przyczyn i okoliczności wypadku odbywa się w obecności przedstawiciela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.......................................................................................................................</w:t>
      </w:r>
    </w:p>
    <w:p w:rsidR="002D2DCC" w:rsidRPr="00FE58A2" w:rsidRDefault="002D2DCC" w:rsidP="00FB58A8">
      <w:pPr>
        <w:autoSpaceDE w:val="0"/>
        <w:autoSpaceDN w:val="0"/>
        <w:adjustRightInd w:val="0"/>
        <w:jc w:val="both"/>
      </w:pPr>
      <w:r w:rsidRPr="00FE58A2">
        <w:t>6. Pracownicy ......................................................................... w miejscu pracy zobowiązani są do przestrzegania obowiązujących przepisów i zasad bhp.</w:t>
      </w:r>
    </w:p>
    <w:p w:rsidR="00DF3AAB" w:rsidRDefault="00DF3AAB" w:rsidP="00495B22">
      <w:pPr>
        <w:autoSpaceDE w:val="0"/>
        <w:autoSpaceDN w:val="0"/>
        <w:adjustRightInd w:val="0"/>
        <w:jc w:val="center"/>
      </w:pPr>
    </w:p>
    <w:p w:rsidR="002D2DCC" w:rsidRPr="00FE58A2" w:rsidRDefault="00930BB7" w:rsidP="00495B22">
      <w:pPr>
        <w:autoSpaceDE w:val="0"/>
        <w:autoSpaceDN w:val="0"/>
        <w:adjustRightInd w:val="0"/>
        <w:jc w:val="center"/>
      </w:pPr>
      <w:r w:rsidRPr="00FE58A2">
        <w:t xml:space="preserve">§ </w:t>
      </w:r>
      <w:r w:rsidR="00FB58A8" w:rsidRPr="00FE58A2">
        <w:t>6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Wszystkie zmiany lub uzupełnienia do treści porozumienia mogą być określane w załączniku do niniejszego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lastRenderedPageBreak/>
        <w:t>Porozumienia i podpisane przez przedstawicieli obu stron.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</w:p>
    <w:p w:rsidR="002D2DCC" w:rsidRPr="00FE58A2" w:rsidRDefault="00930BB7" w:rsidP="00495B22">
      <w:pPr>
        <w:autoSpaceDE w:val="0"/>
        <w:autoSpaceDN w:val="0"/>
        <w:adjustRightInd w:val="0"/>
        <w:jc w:val="center"/>
      </w:pPr>
      <w:r w:rsidRPr="00FE58A2">
        <w:t xml:space="preserve">§ </w:t>
      </w:r>
      <w:r w:rsidR="00FB58A8" w:rsidRPr="00FE58A2">
        <w:t>7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Porozumienie sporządzono w dwóch jednobrzmiących egzemplarzach, po jednym dla każdej strony.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</w:p>
    <w:p w:rsidR="002D2DCC" w:rsidRPr="00FE58A2" w:rsidRDefault="002D2DCC" w:rsidP="000C2B2E">
      <w:pPr>
        <w:autoSpaceDE w:val="0"/>
        <w:autoSpaceDN w:val="0"/>
        <w:adjustRightInd w:val="0"/>
        <w:jc w:val="both"/>
      </w:pP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Porozumienie zawarto w 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  <w:rPr>
          <w:i/>
          <w:iCs/>
        </w:rPr>
      </w:pPr>
      <w:r w:rsidRPr="00FE58A2">
        <w:rPr>
          <w:i/>
          <w:iCs/>
        </w:rPr>
        <w:t>(miejscowo</w:t>
      </w:r>
      <w:r w:rsidRPr="00FE58A2">
        <w:t>ść</w:t>
      </w:r>
      <w:r w:rsidRPr="00FE58A2">
        <w:rPr>
          <w:i/>
          <w:iCs/>
        </w:rPr>
        <w:t>) (data)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</w:p>
    <w:p w:rsidR="002D2DCC" w:rsidRPr="00FE58A2" w:rsidRDefault="002D2DCC" w:rsidP="000C2B2E">
      <w:pPr>
        <w:autoSpaceDE w:val="0"/>
        <w:autoSpaceDN w:val="0"/>
        <w:adjustRightInd w:val="0"/>
        <w:jc w:val="both"/>
      </w:pPr>
    </w:p>
    <w:p w:rsidR="002D2DCC" w:rsidRPr="00FE58A2" w:rsidRDefault="002D2DCC" w:rsidP="000C2B2E">
      <w:pPr>
        <w:autoSpaceDE w:val="0"/>
        <w:autoSpaceDN w:val="0"/>
        <w:adjustRightInd w:val="0"/>
        <w:jc w:val="both"/>
      </w:pP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Podpisy pracodawców lub osób upoważnionych do składania oświadczeń w ich imieniu: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</w:p>
    <w:p w:rsidR="002D2DCC" w:rsidRPr="00FE58A2" w:rsidRDefault="002D2DCC" w:rsidP="000C2B2E">
      <w:pPr>
        <w:autoSpaceDE w:val="0"/>
        <w:autoSpaceDN w:val="0"/>
        <w:adjustRightInd w:val="0"/>
        <w:jc w:val="both"/>
      </w:pPr>
    </w:p>
    <w:p w:rsidR="002D2DCC" w:rsidRPr="00FE58A2" w:rsidRDefault="002D2DCC" w:rsidP="000C2B2E">
      <w:pPr>
        <w:autoSpaceDE w:val="0"/>
        <w:autoSpaceDN w:val="0"/>
        <w:adjustRightInd w:val="0"/>
        <w:jc w:val="both"/>
      </w:pPr>
    </w:p>
    <w:p w:rsidR="002D2DCC" w:rsidRDefault="002D2DCC" w:rsidP="000C2B2E">
      <w:pPr>
        <w:jc w:val="both"/>
      </w:pPr>
      <w:r w:rsidRPr="00FE58A2">
        <w:t xml:space="preserve">1. ..................................................... </w:t>
      </w:r>
      <w:r w:rsidR="00FD1E3A" w:rsidRPr="00FE58A2">
        <w:t xml:space="preserve">                                   </w:t>
      </w:r>
      <w:r w:rsidRPr="00FE58A2">
        <w:t>2. ......................................................</w:t>
      </w:r>
    </w:p>
    <w:p w:rsidR="00DF3AAB" w:rsidRDefault="00DF3AAB" w:rsidP="000C2B2E">
      <w:pPr>
        <w:jc w:val="both"/>
      </w:pPr>
    </w:p>
    <w:p w:rsidR="00DF3AAB" w:rsidRDefault="00DF3AAB" w:rsidP="000C2B2E">
      <w:pPr>
        <w:jc w:val="both"/>
      </w:pPr>
    </w:p>
    <w:p w:rsidR="00A82A53" w:rsidRDefault="00A82A53" w:rsidP="000C2B2E">
      <w:pPr>
        <w:jc w:val="both"/>
      </w:pPr>
    </w:p>
    <w:p w:rsidR="00A82A53" w:rsidRDefault="00A82A53" w:rsidP="000C2B2E">
      <w:pPr>
        <w:jc w:val="both"/>
      </w:pPr>
    </w:p>
    <w:p w:rsidR="00434A83" w:rsidRDefault="00434A83" w:rsidP="000C2B2E">
      <w:pPr>
        <w:jc w:val="both"/>
      </w:pPr>
    </w:p>
    <w:p w:rsidR="00434A83" w:rsidRDefault="00434A83" w:rsidP="000C2B2E">
      <w:pPr>
        <w:jc w:val="both"/>
      </w:pPr>
    </w:p>
    <w:p w:rsidR="00434A83" w:rsidRDefault="00434A83" w:rsidP="000C2B2E">
      <w:pPr>
        <w:jc w:val="both"/>
      </w:pPr>
    </w:p>
    <w:p w:rsidR="00434A83" w:rsidRDefault="00434A83" w:rsidP="000C2B2E">
      <w:pPr>
        <w:jc w:val="both"/>
      </w:pPr>
    </w:p>
    <w:p w:rsidR="00434A83" w:rsidRDefault="00434A83" w:rsidP="000C2B2E">
      <w:pPr>
        <w:jc w:val="both"/>
      </w:pPr>
    </w:p>
    <w:p w:rsidR="00434A83" w:rsidRDefault="00434A83" w:rsidP="000C2B2E">
      <w:pPr>
        <w:jc w:val="both"/>
      </w:pPr>
    </w:p>
    <w:p w:rsidR="00434A83" w:rsidRDefault="00434A83" w:rsidP="000C2B2E">
      <w:pPr>
        <w:jc w:val="both"/>
      </w:pPr>
    </w:p>
    <w:p w:rsidR="00434A83" w:rsidRDefault="00434A83" w:rsidP="000C2B2E">
      <w:pPr>
        <w:jc w:val="both"/>
      </w:pPr>
    </w:p>
    <w:p w:rsidR="00434A83" w:rsidRDefault="00434A83" w:rsidP="000C2B2E">
      <w:pPr>
        <w:jc w:val="both"/>
      </w:pPr>
    </w:p>
    <w:p w:rsidR="00434A83" w:rsidRDefault="00434A83" w:rsidP="000C2B2E">
      <w:pPr>
        <w:jc w:val="both"/>
      </w:pPr>
    </w:p>
    <w:p w:rsidR="00434A83" w:rsidRDefault="00434A83" w:rsidP="000C2B2E">
      <w:pPr>
        <w:jc w:val="both"/>
      </w:pPr>
    </w:p>
    <w:p w:rsidR="00434A83" w:rsidRDefault="00434A83" w:rsidP="000C2B2E">
      <w:pPr>
        <w:jc w:val="both"/>
      </w:pPr>
    </w:p>
    <w:p w:rsidR="00434A83" w:rsidRDefault="00434A83" w:rsidP="000C2B2E">
      <w:pPr>
        <w:jc w:val="both"/>
      </w:pPr>
    </w:p>
    <w:p w:rsidR="00434A83" w:rsidRDefault="00434A83" w:rsidP="000C2B2E">
      <w:pPr>
        <w:jc w:val="both"/>
      </w:pPr>
    </w:p>
    <w:p w:rsidR="00434A83" w:rsidRDefault="00434A83" w:rsidP="000C2B2E">
      <w:pPr>
        <w:jc w:val="both"/>
      </w:pPr>
    </w:p>
    <w:p w:rsidR="00CF07E5" w:rsidRDefault="00CF07E5" w:rsidP="000C2B2E">
      <w:pPr>
        <w:jc w:val="both"/>
      </w:pPr>
    </w:p>
    <w:p w:rsidR="001505BD" w:rsidRDefault="001505BD" w:rsidP="000C2B2E">
      <w:pPr>
        <w:jc w:val="both"/>
      </w:pPr>
    </w:p>
    <w:p w:rsidR="001505BD" w:rsidRDefault="001505BD" w:rsidP="000C2B2E">
      <w:pPr>
        <w:jc w:val="both"/>
      </w:pPr>
    </w:p>
    <w:p w:rsidR="001505BD" w:rsidRDefault="001505BD" w:rsidP="000C2B2E">
      <w:pPr>
        <w:jc w:val="both"/>
      </w:pPr>
    </w:p>
    <w:p w:rsidR="001505BD" w:rsidRDefault="001505BD" w:rsidP="000C2B2E">
      <w:pPr>
        <w:jc w:val="both"/>
      </w:pPr>
    </w:p>
    <w:p w:rsidR="001505BD" w:rsidRDefault="001505BD" w:rsidP="000C2B2E">
      <w:pPr>
        <w:jc w:val="both"/>
      </w:pPr>
    </w:p>
    <w:p w:rsidR="001505BD" w:rsidRDefault="001505BD" w:rsidP="000C2B2E">
      <w:pPr>
        <w:jc w:val="both"/>
      </w:pPr>
    </w:p>
    <w:p w:rsidR="001505BD" w:rsidRDefault="001505BD" w:rsidP="000C2B2E">
      <w:pPr>
        <w:jc w:val="both"/>
      </w:pPr>
    </w:p>
    <w:p w:rsidR="001505BD" w:rsidRDefault="001505BD" w:rsidP="000C2B2E">
      <w:pPr>
        <w:jc w:val="both"/>
      </w:pPr>
    </w:p>
    <w:p w:rsidR="001505BD" w:rsidRDefault="001505BD" w:rsidP="000C2B2E">
      <w:pPr>
        <w:jc w:val="both"/>
      </w:pPr>
    </w:p>
    <w:p w:rsidR="001505BD" w:rsidRDefault="001505BD" w:rsidP="000C2B2E">
      <w:pPr>
        <w:jc w:val="both"/>
      </w:pPr>
    </w:p>
    <w:p w:rsidR="001505BD" w:rsidRDefault="001505BD" w:rsidP="000C2B2E">
      <w:pPr>
        <w:jc w:val="both"/>
      </w:pPr>
    </w:p>
    <w:p w:rsidR="001505BD" w:rsidRDefault="001505BD" w:rsidP="000C2B2E">
      <w:pPr>
        <w:jc w:val="both"/>
      </w:pPr>
    </w:p>
    <w:p w:rsidR="001505BD" w:rsidRDefault="001505BD" w:rsidP="000C2B2E">
      <w:pPr>
        <w:jc w:val="both"/>
      </w:pPr>
    </w:p>
    <w:p w:rsidR="00DF3AAB" w:rsidRDefault="00BF3A32" w:rsidP="000C2B2E">
      <w:pPr>
        <w:jc w:val="both"/>
      </w:pPr>
      <w:r>
        <w:lastRenderedPageBreak/>
        <w:t xml:space="preserve">               </w:t>
      </w:r>
      <w:r w:rsidR="00647926">
        <w:t xml:space="preserve">                                                                                                                        </w:t>
      </w:r>
    </w:p>
    <w:p w:rsidR="00C65F75" w:rsidRDefault="00C65F75" w:rsidP="00C65F75">
      <w:pPr>
        <w:pStyle w:val="Standard"/>
        <w:spacing w:after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220F55">
        <w:rPr>
          <w:rFonts w:ascii="Times New Roman" w:hAnsi="Times New Roman" w:cs="Times New Roman"/>
          <w:color w:val="000000"/>
          <w:sz w:val="22"/>
          <w:szCs w:val="22"/>
        </w:rPr>
        <w:t xml:space="preserve">PIECZĄTKA FIRMOWA WYKONAWCY                                                                </w:t>
      </w:r>
      <w:r w:rsidRPr="00220F55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załącznik nr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6</w:t>
      </w:r>
    </w:p>
    <w:p w:rsidR="001505BD" w:rsidRDefault="001505BD" w:rsidP="00D16BCD">
      <w:pPr>
        <w:pStyle w:val="Standard"/>
        <w:tabs>
          <w:tab w:val="left" w:pos="1560"/>
          <w:tab w:val="left" w:pos="2835"/>
          <w:tab w:val="left" w:pos="7513"/>
        </w:tabs>
        <w:jc w:val="right"/>
        <w:rPr>
          <w:rFonts w:ascii="Times New Roman" w:hAnsi="Times New Roman" w:cs="Times New Roman"/>
          <w:bCs/>
          <w:i/>
          <w:color w:val="000000"/>
        </w:rPr>
      </w:pPr>
    </w:p>
    <w:p w:rsidR="00D16BCD" w:rsidRPr="00D16BCD" w:rsidRDefault="00D16BCD" w:rsidP="00D16BCD">
      <w:pPr>
        <w:pStyle w:val="Standard"/>
        <w:tabs>
          <w:tab w:val="left" w:pos="1560"/>
          <w:tab w:val="left" w:pos="2835"/>
          <w:tab w:val="left" w:pos="7513"/>
        </w:tabs>
        <w:jc w:val="right"/>
        <w:rPr>
          <w:rFonts w:ascii="Times New Roman" w:hAnsi="Times New Roman" w:cs="Times New Roman"/>
          <w:bCs/>
          <w:i/>
          <w:color w:val="000000"/>
        </w:rPr>
      </w:pPr>
      <w:r w:rsidRPr="00D16BCD">
        <w:rPr>
          <w:rFonts w:ascii="Times New Roman" w:hAnsi="Times New Roman" w:cs="Times New Roman"/>
          <w:bCs/>
          <w:i/>
          <w:color w:val="000000"/>
        </w:rPr>
        <w:t xml:space="preserve">załącznik wymagany na wezwanie zamawiającego </w:t>
      </w:r>
    </w:p>
    <w:p w:rsidR="00C65F75" w:rsidRPr="00220F5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Pr="00220F55" w:rsidRDefault="00AE747F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RBRiGK.271.1.</w:t>
      </w:r>
      <w:r w:rsidR="001505BD">
        <w:rPr>
          <w:rFonts w:ascii="Times New Roman" w:hAnsi="Times New Roman" w:cs="Times New Roman"/>
          <w:color w:val="000000"/>
          <w:sz w:val="22"/>
          <w:szCs w:val="22"/>
        </w:rPr>
        <w:t>12</w:t>
      </w:r>
      <w:r>
        <w:rPr>
          <w:rFonts w:ascii="Times New Roman" w:hAnsi="Times New Roman" w:cs="Times New Roman"/>
          <w:color w:val="000000"/>
          <w:sz w:val="22"/>
          <w:szCs w:val="22"/>
        </w:rPr>
        <w:t>.201</w:t>
      </w:r>
      <w:r w:rsidR="001505BD">
        <w:rPr>
          <w:rFonts w:ascii="Times New Roman" w:hAnsi="Times New Roman" w:cs="Times New Roman"/>
          <w:color w:val="000000"/>
          <w:sz w:val="22"/>
          <w:szCs w:val="22"/>
        </w:rPr>
        <w:t>7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BF3A32" w:rsidRPr="00CD1759" w:rsidRDefault="00AE747F" w:rsidP="00E30D14">
      <w:pPr>
        <w:pStyle w:val="Tekstpodstawowy"/>
        <w:numPr>
          <w:ilvl w:val="0"/>
          <w:numId w:val="23"/>
        </w:numPr>
        <w:ind w:left="360" w:hanging="426"/>
      </w:pPr>
      <w:r>
        <w:rPr>
          <w:color w:val="000000"/>
          <w:sz w:val="22"/>
          <w:szCs w:val="22"/>
        </w:rPr>
        <w:t xml:space="preserve">dot. postępowania na </w:t>
      </w:r>
      <w:r w:rsidR="00BF3A32">
        <w:rPr>
          <w:b/>
          <w:bCs/>
          <w:iCs/>
        </w:rPr>
        <w:t>Wymiana odcinka sieci wodociągowej w miejscowości Kruszyn w ramach zadania „Budowa sieci wodociągowej w miejscowości Ludwinowo- Kruszyn-Dębice wraz z budową studni głębinowej i infrastruktury towarzyszącej w Dębicach”.</w:t>
      </w:r>
    </w:p>
    <w:p w:rsidR="00BF3A32" w:rsidRDefault="00BF3A32" w:rsidP="00BF3A32">
      <w:pPr>
        <w:pStyle w:val="Tekstpodstawowy"/>
        <w:ind w:left="360"/>
        <w:rPr>
          <w:b/>
          <w:bCs/>
          <w:color w:val="000000"/>
          <w:sz w:val="22"/>
          <w:szCs w:val="22"/>
        </w:rPr>
      </w:pPr>
    </w:p>
    <w:p w:rsidR="00C65F75" w:rsidRPr="00220F55" w:rsidRDefault="00C65F75" w:rsidP="00BF3A32">
      <w:pPr>
        <w:pStyle w:val="Tekstpodstawowy"/>
        <w:ind w:left="360"/>
        <w:jc w:val="center"/>
        <w:rPr>
          <w:b/>
          <w:bCs/>
          <w:color w:val="000000"/>
          <w:sz w:val="22"/>
          <w:szCs w:val="22"/>
        </w:rPr>
      </w:pPr>
      <w:r w:rsidRPr="00220F55">
        <w:rPr>
          <w:b/>
          <w:bCs/>
          <w:color w:val="000000"/>
          <w:sz w:val="22"/>
          <w:szCs w:val="22"/>
        </w:rPr>
        <w:t xml:space="preserve">Wykaz robót budowlanych  wykonanych lub wykonywanych w okresie ostatnich 5 lat </w:t>
      </w:r>
      <w:r w:rsidRPr="00220F55">
        <w:rPr>
          <w:b/>
          <w:bCs/>
          <w:color w:val="000000"/>
          <w:sz w:val="22"/>
          <w:szCs w:val="22"/>
        </w:rPr>
        <w:br/>
        <w:t>(a jeżeli okres prowadzenia działalności jest krótszy – w tym okresie) z podaniem ich rodzaju, wartości, daty i miejsca wykonania</w:t>
      </w:r>
    </w:p>
    <w:p w:rsidR="00C65F75" w:rsidRPr="00220F55" w:rsidRDefault="00C65F75" w:rsidP="00C65F75">
      <w:pPr>
        <w:pStyle w:val="Standard"/>
        <w:tabs>
          <w:tab w:val="left" w:pos="1560"/>
          <w:tab w:val="left" w:pos="2835"/>
          <w:tab w:val="left" w:pos="6804"/>
        </w:tabs>
        <w:spacing w:after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220F55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</w:p>
    <w:tbl>
      <w:tblPr>
        <w:tblW w:w="9892" w:type="dxa"/>
        <w:tblInd w:w="2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97"/>
        <w:gridCol w:w="1849"/>
        <w:gridCol w:w="2179"/>
        <w:gridCol w:w="1751"/>
        <w:gridCol w:w="1576"/>
        <w:gridCol w:w="1940"/>
      </w:tblGrid>
      <w:tr w:rsidR="00C65F75" w:rsidRPr="00220F55" w:rsidTr="00A26AEC"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1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NAZWA KONTRAKTU (wyszczególnienie przedmiotu – branża)</w:t>
            </w:r>
          </w:p>
        </w:tc>
        <w:tc>
          <w:tcPr>
            <w:tcW w:w="21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Zamawiający/</w:t>
            </w:r>
          </w:p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Odbiorca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MIEJSCE</w:t>
            </w:r>
          </w:p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WYKONANIA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DATA WYKONANIA</w:t>
            </w:r>
          </w:p>
        </w:tc>
        <w:tc>
          <w:tcPr>
            <w:tcW w:w="1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WARTOŚĆ KONTRAKTU</w:t>
            </w:r>
          </w:p>
        </w:tc>
      </w:tr>
      <w:tr w:rsidR="00C65F75" w:rsidRPr="00220F55" w:rsidTr="00A26AEC">
        <w:trPr>
          <w:trHeight w:val="1239"/>
        </w:trPr>
        <w:tc>
          <w:tcPr>
            <w:tcW w:w="597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849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2179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751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576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940" w:type="dxa"/>
            <w:tcBorders>
              <w:left w:val="single" w:sz="2" w:space="0" w:color="000001"/>
              <w:bottom w:val="single" w:sz="4" w:space="0" w:color="auto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</w:tr>
      <w:tr w:rsidR="00C65F75" w:rsidRPr="00220F55" w:rsidTr="00A26AEC">
        <w:trPr>
          <w:trHeight w:val="123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</w:tr>
      <w:tr w:rsidR="00C65F75" w:rsidRPr="00220F55" w:rsidTr="00A26AEC">
        <w:trPr>
          <w:trHeight w:val="123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</w:tr>
    </w:tbl>
    <w:p w:rsidR="00C65F75" w:rsidRPr="00220F55" w:rsidRDefault="00C65F75" w:rsidP="00C65F75">
      <w:pPr>
        <w:pStyle w:val="Standard"/>
        <w:tabs>
          <w:tab w:val="left" w:pos="1560"/>
          <w:tab w:val="left" w:pos="2835"/>
          <w:tab w:val="left" w:pos="6804"/>
        </w:tabs>
        <w:spacing w:after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C65F75" w:rsidRDefault="00C65F75" w:rsidP="00C65F75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Pr="005B1745" w:rsidRDefault="00C65F75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 xml:space="preserve">Data:                        </w:t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Podpis </w:t>
      </w:r>
      <w:r w:rsidR="00BF3A32">
        <w:rPr>
          <w:rFonts w:ascii="Times New Roman" w:hAnsi="Times New Roman" w:cs="Times New Roman"/>
          <w:color w:val="000000"/>
          <w:sz w:val="22"/>
          <w:szCs w:val="22"/>
        </w:rPr>
        <w:t>W</w:t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>ykonawcy</w:t>
      </w: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</w:t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        </w:t>
      </w: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Default="00C65F75" w:rsidP="00C65F75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Default="00C65F75" w:rsidP="00C65F75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Default="00C65F75" w:rsidP="00C65F75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Default="00C65F75" w:rsidP="00C65F75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Default="00C65F75" w:rsidP="00C65F75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DF3AAB" w:rsidRDefault="00DF3AAB" w:rsidP="000C2B2E">
      <w:pPr>
        <w:jc w:val="both"/>
      </w:pPr>
    </w:p>
    <w:p w:rsidR="00C65F75" w:rsidRDefault="00C65F75" w:rsidP="000C2B2E">
      <w:pPr>
        <w:jc w:val="both"/>
      </w:pPr>
    </w:p>
    <w:p w:rsidR="00C65F75" w:rsidRDefault="00C65F75" w:rsidP="000C2B2E">
      <w:pPr>
        <w:jc w:val="both"/>
      </w:pPr>
    </w:p>
    <w:p w:rsidR="00BF3A32" w:rsidRDefault="00BF3A32" w:rsidP="000C2B2E">
      <w:pPr>
        <w:jc w:val="both"/>
      </w:pPr>
    </w:p>
    <w:p w:rsidR="00BF3A32" w:rsidRDefault="00BF3A32" w:rsidP="000C2B2E">
      <w:pPr>
        <w:jc w:val="both"/>
      </w:pPr>
    </w:p>
    <w:p w:rsidR="00AE747F" w:rsidRDefault="00AE747F" w:rsidP="000C2B2E">
      <w:pPr>
        <w:jc w:val="both"/>
      </w:pPr>
    </w:p>
    <w:p w:rsidR="00AE747F" w:rsidRDefault="00AE747F" w:rsidP="00AE747F">
      <w:pPr>
        <w:pStyle w:val="Standard"/>
        <w:spacing w:after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220F55">
        <w:rPr>
          <w:rFonts w:ascii="Times New Roman" w:hAnsi="Times New Roman" w:cs="Times New Roman"/>
          <w:color w:val="000000"/>
          <w:sz w:val="22"/>
          <w:szCs w:val="22"/>
        </w:rPr>
        <w:t xml:space="preserve">PIECZĄTKA FIRMOWA WYKONAWCY                                                                </w:t>
      </w:r>
      <w:r w:rsidRPr="00220F55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załącznik nr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7</w:t>
      </w:r>
    </w:p>
    <w:p w:rsidR="00D16BCD" w:rsidRPr="00D16BCD" w:rsidRDefault="00D16BCD" w:rsidP="00D16BCD">
      <w:pPr>
        <w:pStyle w:val="Standard"/>
        <w:tabs>
          <w:tab w:val="left" w:pos="1560"/>
          <w:tab w:val="left" w:pos="2835"/>
          <w:tab w:val="left" w:pos="7513"/>
        </w:tabs>
        <w:jc w:val="right"/>
        <w:rPr>
          <w:rFonts w:ascii="Times New Roman" w:hAnsi="Times New Roman" w:cs="Times New Roman"/>
          <w:bCs/>
          <w:i/>
          <w:color w:val="000000"/>
        </w:rPr>
      </w:pPr>
      <w:r w:rsidRPr="00D16BCD">
        <w:rPr>
          <w:rFonts w:ascii="Times New Roman" w:hAnsi="Times New Roman" w:cs="Times New Roman"/>
          <w:bCs/>
          <w:i/>
          <w:color w:val="000000"/>
        </w:rPr>
        <w:t xml:space="preserve">załącznik wymagany na wezwanie zamawiającego </w:t>
      </w:r>
    </w:p>
    <w:p w:rsidR="00AE747F" w:rsidRPr="00220F55" w:rsidRDefault="00AE747F" w:rsidP="00AE747F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AE747F" w:rsidRPr="00220F55" w:rsidRDefault="00AE747F" w:rsidP="00AE747F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RBRiGK.271.1.</w:t>
      </w:r>
      <w:r w:rsidR="001505BD">
        <w:rPr>
          <w:rFonts w:ascii="Times New Roman" w:hAnsi="Times New Roman" w:cs="Times New Roman"/>
          <w:color w:val="000000"/>
          <w:sz w:val="22"/>
          <w:szCs w:val="22"/>
        </w:rPr>
        <w:t>1</w:t>
      </w:r>
      <w:r>
        <w:rPr>
          <w:rFonts w:ascii="Times New Roman" w:hAnsi="Times New Roman" w:cs="Times New Roman"/>
          <w:color w:val="000000"/>
          <w:sz w:val="22"/>
          <w:szCs w:val="22"/>
        </w:rPr>
        <w:t>2.201</w:t>
      </w:r>
      <w:r w:rsidR="001505BD">
        <w:rPr>
          <w:rFonts w:ascii="Times New Roman" w:hAnsi="Times New Roman" w:cs="Times New Roman"/>
          <w:color w:val="000000"/>
          <w:sz w:val="22"/>
          <w:szCs w:val="22"/>
        </w:rPr>
        <w:t>7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BF3A32" w:rsidRPr="00CD1759" w:rsidRDefault="00AE747F" w:rsidP="00E30D14">
      <w:pPr>
        <w:pStyle w:val="Tekstpodstawowy"/>
        <w:numPr>
          <w:ilvl w:val="0"/>
          <w:numId w:val="23"/>
        </w:numPr>
        <w:ind w:left="360" w:hanging="426"/>
      </w:pPr>
      <w:r>
        <w:rPr>
          <w:color w:val="000000"/>
          <w:sz w:val="22"/>
          <w:szCs w:val="22"/>
        </w:rPr>
        <w:t xml:space="preserve">dot. postępowania na </w:t>
      </w:r>
      <w:r w:rsidR="00BF3A32">
        <w:rPr>
          <w:b/>
          <w:bCs/>
          <w:iCs/>
        </w:rPr>
        <w:t>Wymiana odcinka sieci wodociągowej w miejscowości Kruszyn w ramach zadania „Budowa sieci wodociągowej w miejscowości Ludwinowo- Kruszyn-Dębice wraz z budową studni głębinowej i infrastruktury towarzyszącej w Dębicach”</w:t>
      </w:r>
    </w:p>
    <w:p w:rsidR="00AE747F" w:rsidRPr="00AE747F" w:rsidRDefault="00AE747F" w:rsidP="00BF3A32">
      <w:pPr>
        <w:pStyle w:val="Tekstpodstawowy"/>
        <w:ind w:left="360"/>
        <w:rPr>
          <w:color w:val="000000"/>
          <w:sz w:val="22"/>
          <w:szCs w:val="22"/>
        </w:rPr>
      </w:pPr>
    </w:p>
    <w:p w:rsidR="00924C43" w:rsidRDefault="00924C43" w:rsidP="00C65F75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Pr="005B1745" w:rsidRDefault="009E04D8" w:rsidP="00C65F75">
      <w:pPr>
        <w:pStyle w:val="Standard"/>
        <w:tabs>
          <w:tab w:val="left" w:pos="1560"/>
          <w:tab w:val="left" w:pos="2835"/>
          <w:tab w:val="left" w:pos="7513"/>
        </w:tabs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  <w:t xml:space="preserve">WYKAZ OSÓB </w:t>
      </w:r>
    </w:p>
    <w:p w:rsidR="00C65F75" w:rsidRPr="005B1745" w:rsidRDefault="00C65F75" w:rsidP="00C65F75">
      <w:pPr>
        <w:pStyle w:val="Heading11"/>
        <w:spacing w:before="0" w:after="0"/>
        <w:jc w:val="center"/>
        <w:outlineLvl w:val="9"/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>SKŁAD ZESPOŁU REALIZUJĄCEGO PRZEDMIOT ZAMÓWIENIA</w:t>
      </w:r>
    </w:p>
    <w:p w:rsidR="00C65F75" w:rsidRPr="005B1745" w:rsidRDefault="00C65F75" w:rsidP="00C65F75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i/>
          <w:iCs/>
          <w:color w:val="000000"/>
          <w:sz w:val="22"/>
          <w:szCs w:val="22"/>
        </w:rPr>
      </w:pPr>
    </w:p>
    <w:tbl>
      <w:tblPr>
        <w:tblW w:w="9985" w:type="dxa"/>
        <w:tblInd w:w="2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60"/>
        <w:gridCol w:w="1202"/>
        <w:gridCol w:w="1322"/>
        <w:gridCol w:w="1596"/>
        <w:gridCol w:w="1632"/>
        <w:gridCol w:w="1842"/>
        <w:gridCol w:w="1831"/>
      </w:tblGrid>
      <w:tr w:rsidR="00C65F75" w:rsidRPr="005B1745" w:rsidTr="00A26AEC">
        <w:trPr>
          <w:trHeight w:val="1485"/>
        </w:trPr>
        <w:tc>
          <w:tcPr>
            <w:tcW w:w="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l. p.</w:t>
            </w:r>
          </w:p>
        </w:tc>
        <w:tc>
          <w:tcPr>
            <w:tcW w:w="12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1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kwalifikacje zawodowe/</w:t>
            </w:r>
          </w:p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 uprawnienia zawodowe          i numer uprawnień </w:t>
            </w:r>
          </w:p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Doświadczenie</w:t>
            </w:r>
          </w:p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ilość lat </w:t>
            </w:r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wykształcenie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zakres wykonywanych czynności/funkcja</w:t>
            </w: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br/>
              <w:t xml:space="preserve"> w postępowaniu</w:t>
            </w:r>
          </w:p>
        </w:tc>
        <w:tc>
          <w:tcPr>
            <w:tcW w:w="1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  <w:vertAlign w:val="superscript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Informacja                     o podstawie dysponowania tymi osobami</w:t>
            </w:r>
          </w:p>
        </w:tc>
      </w:tr>
      <w:tr w:rsidR="00C65F75" w:rsidRPr="005B1745" w:rsidTr="00A26AEC">
        <w:trPr>
          <w:trHeight w:val="694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                                                               </w:t>
            </w: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65F75" w:rsidRPr="005B1745" w:rsidTr="00A26AEC">
        <w:trPr>
          <w:trHeight w:val="694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65F75" w:rsidRPr="005B1745" w:rsidTr="00A26AEC">
        <w:trPr>
          <w:trHeight w:val="694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65F75" w:rsidRPr="005B1745" w:rsidTr="00A26AEC">
        <w:trPr>
          <w:trHeight w:val="694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65F75" w:rsidRPr="005B1745" w:rsidTr="00A26AEC">
        <w:trPr>
          <w:trHeight w:val="694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C65F75" w:rsidRPr="005B1745" w:rsidRDefault="00C65F75" w:rsidP="00C65F75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</w:p>
    <w:p w:rsidR="00C65F7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Default="00C65F75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 xml:space="preserve">Data:                        </w:t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Podpis </w:t>
      </w:r>
      <w:r w:rsidR="00924C43">
        <w:rPr>
          <w:rFonts w:ascii="Times New Roman" w:hAnsi="Times New Roman" w:cs="Times New Roman"/>
          <w:color w:val="000000"/>
          <w:sz w:val="22"/>
          <w:szCs w:val="22"/>
        </w:rPr>
        <w:t>W</w:t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>ykonawcy</w:t>
      </w:r>
    </w:p>
    <w:p w:rsidR="008F644A" w:rsidRDefault="008F644A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8F644A" w:rsidRDefault="008F644A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8F644A" w:rsidRDefault="008F644A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057F8" w:rsidRDefault="009057F8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057F8" w:rsidRDefault="009057F8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057F8" w:rsidRDefault="009057F8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057F8" w:rsidRDefault="009057F8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057F8" w:rsidRDefault="009057F8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057F8" w:rsidRDefault="009057F8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057F8" w:rsidRDefault="009057F8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057F8" w:rsidRDefault="009057F8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057F8" w:rsidRDefault="009057F8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057F8" w:rsidRDefault="009057F8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057F8" w:rsidRDefault="009057F8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057F8" w:rsidRPr="005B1745" w:rsidRDefault="009057F8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Pr="008F644A" w:rsidRDefault="00C65F75" w:rsidP="00C65F75">
      <w:pPr>
        <w:pStyle w:val="Standard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8F644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                     </w:t>
      </w:r>
      <w:r w:rsidR="008F644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                                                                                                                              </w:t>
      </w:r>
      <w:r w:rsidR="008F644A" w:rsidRPr="008F644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Załącznik nr </w:t>
      </w:r>
      <w:r w:rsidR="00924C43">
        <w:rPr>
          <w:rFonts w:ascii="Times New Roman" w:hAnsi="Times New Roman" w:cs="Times New Roman"/>
          <w:b/>
          <w:color w:val="000000"/>
          <w:sz w:val="22"/>
          <w:szCs w:val="22"/>
        </w:rPr>
        <w:t>8</w:t>
      </w:r>
      <w:r w:rsidR="008F644A" w:rsidRPr="008F644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Pr="008F644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                                   </w:t>
      </w:r>
      <w:r w:rsidRPr="008F644A">
        <w:rPr>
          <w:rFonts w:ascii="Times New Roman" w:hAnsi="Times New Roman" w:cs="Times New Roman"/>
          <w:b/>
          <w:color w:val="000000"/>
          <w:sz w:val="22"/>
          <w:szCs w:val="22"/>
        </w:rPr>
        <w:tab/>
      </w:r>
      <w:r w:rsidRPr="008F644A">
        <w:rPr>
          <w:rFonts w:ascii="Times New Roman" w:hAnsi="Times New Roman" w:cs="Times New Roman"/>
          <w:b/>
          <w:color w:val="000000"/>
          <w:sz w:val="22"/>
          <w:szCs w:val="22"/>
        </w:rPr>
        <w:tab/>
      </w:r>
      <w:r w:rsidRPr="008F644A">
        <w:rPr>
          <w:rFonts w:ascii="Times New Roman" w:hAnsi="Times New Roman" w:cs="Times New Roman"/>
          <w:b/>
          <w:color w:val="000000"/>
          <w:sz w:val="22"/>
          <w:szCs w:val="22"/>
        </w:rPr>
        <w:tab/>
      </w:r>
      <w:r w:rsidRPr="008F644A">
        <w:rPr>
          <w:rFonts w:ascii="Times New Roman" w:hAnsi="Times New Roman" w:cs="Times New Roman"/>
          <w:b/>
          <w:color w:val="000000"/>
          <w:sz w:val="22"/>
          <w:szCs w:val="22"/>
        </w:rPr>
        <w:tab/>
      </w:r>
      <w:r w:rsidRPr="008F644A">
        <w:rPr>
          <w:rFonts w:ascii="Times New Roman" w:hAnsi="Times New Roman" w:cs="Times New Roman"/>
          <w:b/>
          <w:color w:val="000000"/>
          <w:sz w:val="22"/>
          <w:szCs w:val="22"/>
        </w:rPr>
        <w:tab/>
      </w:r>
      <w:r w:rsidRPr="008F644A">
        <w:rPr>
          <w:rFonts w:ascii="Times New Roman" w:hAnsi="Times New Roman" w:cs="Times New Roman"/>
          <w:b/>
          <w:color w:val="000000"/>
          <w:sz w:val="22"/>
          <w:szCs w:val="22"/>
        </w:rPr>
        <w:tab/>
      </w:r>
      <w:r w:rsidRPr="008F644A">
        <w:rPr>
          <w:rFonts w:ascii="Times New Roman" w:hAnsi="Times New Roman" w:cs="Times New Roman"/>
          <w:b/>
          <w:color w:val="000000"/>
          <w:sz w:val="22"/>
          <w:szCs w:val="22"/>
        </w:rPr>
        <w:tab/>
        <w:t xml:space="preserve">        </w:t>
      </w: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8F644A" w:rsidRPr="008F644A" w:rsidTr="00E56744">
        <w:trPr>
          <w:trHeight w:val="1895"/>
        </w:trPr>
        <w:tc>
          <w:tcPr>
            <w:tcW w:w="3420" w:type="dxa"/>
          </w:tcPr>
          <w:p w:rsidR="008F644A" w:rsidRPr="008F644A" w:rsidRDefault="008F644A" w:rsidP="00D5172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  <w:p w:rsidR="008F644A" w:rsidRPr="008F644A" w:rsidRDefault="008F644A" w:rsidP="00D5172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  <w:p w:rsidR="008F644A" w:rsidRPr="008F644A" w:rsidRDefault="008F644A" w:rsidP="00D5172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  <w:p w:rsidR="008F644A" w:rsidRPr="008F644A" w:rsidRDefault="008F644A" w:rsidP="00D5172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8F644A"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8F644A" w:rsidRPr="008F644A" w:rsidRDefault="008F644A" w:rsidP="00D5172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eastAsia="en-US"/>
              </w:rPr>
            </w:pPr>
            <w:r w:rsidRPr="008F644A"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eastAsia="en-US"/>
              </w:rPr>
              <w:t>ZOBOWIĄZANIE PODMIOTU</w:t>
            </w:r>
          </w:p>
          <w:p w:rsidR="008F644A" w:rsidRPr="008F644A" w:rsidRDefault="008F644A" w:rsidP="00D5172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eastAsia="en-US"/>
              </w:rPr>
            </w:pPr>
            <w:r w:rsidRPr="008F644A"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eastAsia="en-US"/>
              </w:rPr>
              <w:t>do oddania do dyspozycji Wykonawcy niezbędnych zasobów na potrzeby realizacji zamówienia</w:t>
            </w:r>
            <w:r w:rsidRPr="008F644A">
              <w:rPr>
                <w:rFonts w:ascii="Arial" w:hAnsi="Arial" w:cs="Arial"/>
                <w:b/>
                <w:bCs/>
                <w:color w:val="000000"/>
                <w:sz w:val="20"/>
                <w:szCs w:val="22"/>
                <w:vertAlign w:val="superscript"/>
                <w:lang w:eastAsia="en-US"/>
              </w:rPr>
              <w:footnoteReference w:id="1"/>
            </w:r>
          </w:p>
        </w:tc>
      </w:tr>
    </w:tbl>
    <w:p w:rsidR="008F644A" w:rsidRPr="008F644A" w:rsidRDefault="008F644A" w:rsidP="008F644A">
      <w:pPr>
        <w:rPr>
          <w:szCs w:val="22"/>
          <w:lang w:eastAsia="en-US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W imieniu: 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__________</w:t>
            </w: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</w:pPr>
            <w:r w:rsidRPr="008F644A"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  <w:t>(pełna nazwa/firma, adres, NIP/PESEL, KRS/</w:t>
            </w:r>
            <w:proofErr w:type="spellStart"/>
            <w:r w:rsidRPr="008F644A"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  <w:t>CEiDG</w:t>
            </w:r>
            <w:proofErr w:type="spellEnd"/>
            <w:r w:rsidRPr="008F644A"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  <w:t xml:space="preserve"> podmiotu na zasobach którego polega Wykonawca)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zobowiązuję się do oddania swoich zasobów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</w:pPr>
            <w:r w:rsidRPr="008F644A"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  <w:t>(określenie zasobu - wiedza i doświadczenie , potencjał kadrowy, potencjał ekonomiczno-finansowy)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do dyspozycji Wykonawcy: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</w:pPr>
            <w:r w:rsidRPr="008F644A"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  <w:t>(nazwa Wykonawcy)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D5172F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przy wykonywaniu zamówienia pod nazwą:</w:t>
            </w:r>
          </w:p>
        </w:tc>
      </w:tr>
      <w:tr w:rsidR="008F644A" w:rsidRPr="008F644A" w:rsidTr="00E56744">
        <w:tc>
          <w:tcPr>
            <w:tcW w:w="9210" w:type="dxa"/>
          </w:tcPr>
          <w:p w:rsidR="00924C43" w:rsidRPr="00CD1759" w:rsidRDefault="00924C43" w:rsidP="00924C43">
            <w:pPr>
              <w:pStyle w:val="Tekstpodstawowy"/>
            </w:pPr>
            <w:r>
              <w:rPr>
                <w:b/>
                <w:bCs/>
                <w:iCs/>
              </w:rPr>
              <w:t>Wymiana odcinka sieci wodociągowej w miejscowości Kruszyn w ramach zadania „Budowa sieci wodociągowej w miejscowości Ludwinowo- Kruszyn-Dębice wraz z budową studni głębinowej i infrastruktury towarzyszącej w Dębicach”</w:t>
            </w:r>
            <w:r w:rsidR="001505BD">
              <w:rPr>
                <w:b/>
                <w:bCs/>
                <w:iCs/>
              </w:rPr>
              <w:t xml:space="preserve"> RBRiGK.271.1.12.2017 </w:t>
            </w:r>
          </w:p>
          <w:p w:rsidR="008F644A" w:rsidRPr="008F644A" w:rsidRDefault="008F644A" w:rsidP="008F644A">
            <w:pPr>
              <w:pStyle w:val="Tekstpodstawowy"/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pP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Równocześnie oświadczam: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1)</w:t>
            </w: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ab/>
              <w:t>udostępniam Wykonawcy ww. zasoby, w następującym zakresie</w:t>
            </w:r>
            <w:r w:rsidRPr="008F644A">
              <w:rPr>
                <w:rFonts w:ascii="Arial" w:hAnsi="Arial" w:cs="Arial"/>
                <w:sz w:val="20"/>
                <w:szCs w:val="20"/>
                <w:vertAlign w:val="superscript"/>
                <w:lang w:eastAsia="en-US"/>
              </w:rPr>
              <w:footnoteReference w:id="2"/>
            </w: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: 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2)</w:t>
            </w: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ab/>
              <w:t>sposób wykorzystania udostępnionych przeze mnie zasobów będzie następujący: 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D5172F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3)</w:t>
            </w: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ab/>
              <w:t>zakres i okres mojego udziału przy wykonywaniu zamówienia będzie następujący: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D5172F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D11CC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4)</w:t>
            </w: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ab/>
              <w:t>będę realizował roboty budowlane , których dotyczą udostępniane zasoby odnoszące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się do warunków udziału, na których polega Wykonawca : 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D5172F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644A">
              <w:rPr>
                <w:rFonts w:ascii="Arial" w:hAnsi="Arial" w:cs="Arial"/>
                <w:sz w:val="20"/>
                <w:szCs w:val="20"/>
              </w:rPr>
              <w:t>___________________________ dnia ______________________ 2016 r.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tabs>
                <w:tab w:val="right" w:pos="9070"/>
              </w:tabs>
              <w:suppressAutoHyphens/>
              <w:spacing w:before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8F644A">
              <w:rPr>
                <w:rFonts w:ascii="Arial" w:hAnsi="Arial" w:cs="Arial"/>
                <w:sz w:val="20"/>
                <w:szCs w:val="20"/>
              </w:rPr>
              <w:t>.................................., dnia ....................................</w:t>
            </w:r>
            <w:r w:rsidRPr="008F644A">
              <w:rPr>
                <w:rFonts w:ascii="Arial" w:hAnsi="Arial" w:cs="Arial"/>
                <w:sz w:val="20"/>
                <w:szCs w:val="20"/>
              </w:rPr>
              <w:tab/>
              <w:t>..........................................................................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8F644A">
              <w:rPr>
                <w:rFonts w:ascii="Arial" w:hAnsi="Arial" w:cs="Arial"/>
                <w:i/>
                <w:iCs/>
                <w:sz w:val="16"/>
                <w:szCs w:val="16"/>
              </w:rPr>
              <w:t>(podpis Podmiotu/ osoby upoważnionej do reprezentacji Podmiotu)</w:t>
            </w:r>
          </w:p>
        </w:tc>
      </w:tr>
    </w:tbl>
    <w:p w:rsidR="00C65F75" w:rsidRPr="00D11CCB" w:rsidRDefault="00C65F75" w:rsidP="00D11CCB">
      <w:pPr>
        <w:rPr>
          <w:szCs w:val="22"/>
          <w:lang w:eastAsia="en-US"/>
        </w:rPr>
      </w:pP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C65F7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111C8C" w:rsidRDefault="00111C8C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111C8C" w:rsidRPr="005B1745" w:rsidRDefault="00111C8C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Pr="00FE58A2" w:rsidRDefault="00C65F75" w:rsidP="000C2B2E">
      <w:pPr>
        <w:jc w:val="both"/>
      </w:pPr>
    </w:p>
    <w:sectPr w:rsidR="00C65F75" w:rsidRPr="00FE58A2" w:rsidSect="00AF01A4">
      <w:footerReference w:type="default" r:id="rId13"/>
      <w:pgSz w:w="11906" w:h="16838"/>
      <w:pgMar w:top="1418" w:right="1418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945" w:rsidRDefault="00B62945">
      <w:r>
        <w:separator/>
      </w:r>
    </w:p>
  </w:endnote>
  <w:endnote w:type="continuationSeparator" w:id="0">
    <w:p w:rsidR="00B62945" w:rsidRDefault="00B62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rankfurtGothic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649" w:rsidRDefault="004B5649">
    <w:pPr>
      <w:pStyle w:val="Stopka"/>
      <w:jc w:val="right"/>
    </w:pPr>
  </w:p>
  <w:p w:rsidR="004B5649" w:rsidRDefault="004B564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945" w:rsidRDefault="00B62945">
      <w:r>
        <w:separator/>
      </w:r>
    </w:p>
  </w:footnote>
  <w:footnote w:type="continuationSeparator" w:id="0">
    <w:p w:rsidR="00B62945" w:rsidRDefault="00B62945">
      <w:r>
        <w:continuationSeparator/>
      </w:r>
    </w:p>
  </w:footnote>
  <w:footnote w:id="1">
    <w:p w:rsidR="004B5649" w:rsidRPr="00C86A76" w:rsidRDefault="004B5649" w:rsidP="008F644A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4B5649" w:rsidRPr="00C86A76" w:rsidRDefault="004B5649" w:rsidP="008F644A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4B5649" w:rsidRPr="00C86A76" w:rsidRDefault="004B5649" w:rsidP="008F644A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4B5649" w:rsidRPr="00C86A76" w:rsidRDefault="004B5649" w:rsidP="008F644A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4B5649" w:rsidRDefault="004B5649" w:rsidP="008F644A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:rsidR="004B5649" w:rsidRDefault="004B5649" w:rsidP="008F644A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color w:val="000000"/>
        <w:sz w:val="24"/>
      </w:rPr>
    </w:lvl>
  </w:abstractNum>
  <w:abstractNum w:abstractNumId="1">
    <w:nsid w:val="00000005"/>
    <w:multiLevelType w:val="multilevel"/>
    <w:tmpl w:val="13FC2702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">
    <w:nsid w:val="00000008"/>
    <w:multiLevelType w:val="singleLevel"/>
    <w:tmpl w:val="00000008"/>
    <w:name w:val="WW8Num9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3">
    <w:nsid w:val="00000012"/>
    <w:multiLevelType w:val="multilevel"/>
    <w:tmpl w:val="00000012"/>
    <w:name w:val="WW8Num1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  <w:color w:val="auto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/>
        <w:color w:val="auto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/>
        <w:color w:val="auto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  <w:color w:val="auto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/>
        <w:color w:val="auto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/>
        <w:color w:val="auto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  <w:color w:val="auto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/>
        <w:color w:val="auto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/>
        <w:color w:val="auto"/>
      </w:rPr>
    </w:lvl>
  </w:abstractNum>
  <w:abstractNum w:abstractNumId="4">
    <w:nsid w:val="02360B90"/>
    <w:multiLevelType w:val="multilevel"/>
    <w:tmpl w:val="7256E77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1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8" w:hanging="1800"/>
      </w:pPr>
      <w:rPr>
        <w:rFonts w:hint="default"/>
      </w:rPr>
    </w:lvl>
  </w:abstractNum>
  <w:abstractNum w:abstractNumId="5">
    <w:nsid w:val="024F507F"/>
    <w:multiLevelType w:val="multilevel"/>
    <w:tmpl w:val="BB1A58B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0C4491"/>
    <w:multiLevelType w:val="hybridMultilevel"/>
    <w:tmpl w:val="4BA45956"/>
    <w:lvl w:ilvl="0" w:tplc="0415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8">
    <w:nsid w:val="06F34142"/>
    <w:multiLevelType w:val="hybridMultilevel"/>
    <w:tmpl w:val="0C80018E"/>
    <w:lvl w:ilvl="0" w:tplc="676C0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A227E2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0C985587"/>
    <w:multiLevelType w:val="multilevel"/>
    <w:tmpl w:val="ADD2FA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0CCA6255"/>
    <w:multiLevelType w:val="multilevel"/>
    <w:tmpl w:val="5F1EA03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  <w:u w:val="single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1">
    <w:nsid w:val="131D7781"/>
    <w:multiLevelType w:val="hybridMultilevel"/>
    <w:tmpl w:val="31944E14"/>
    <w:lvl w:ilvl="0" w:tplc="B85C3F6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460665D"/>
    <w:multiLevelType w:val="multilevel"/>
    <w:tmpl w:val="4EB030F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59" w:hanging="375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2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5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52" w:hanging="1800"/>
      </w:pPr>
      <w:rPr>
        <w:rFonts w:hint="default"/>
      </w:rPr>
    </w:lvl>
  </w:abstractNum>
  <w:abstractNum w:abstractNumId="13">
    <w:nsid w:val="19D53DF8"/>
    <w:multiLevelType w:val="multilevel"/>
    <w:tmpl w:val="43FC79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lowerLetter"/>
      <w:lvlText w:val="%3"/>
      <w:lvlJc w:val="left"/>
      <w:pPr>
        <w:tabs>
          <w:tab w:val="num" w:pos="1361"/>
        </w:tabs>
        <w:ind w:left="1361" w:hanging="73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14">
    <w:nsid w:val="1EB365E3"/>
    <w:multiLevelType w:val="multilevel"/>
    <w:tmpl w:val="D30277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>
    <w:nsid w:val="1EE15BD0"/>
    <w:multiLevelType w:val="hybridMultilevel"/>
    <w:tmpl w:val="E1D4378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56661A"/>
    <w:multiLevelType w:val="hybridMultilevel"/>
    <w:tmpl w:val="A538F4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4C42138"/>
    <w:multiLevelType w:val="multilevel"/>
    <w:tmpl w:val="140686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lowerLetter"/>
      <w:lvlText w:val="%3)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18">
    <w:nsid w:val="27040CAD"/>
    <w:multiLevelType w:val="multilevel"/>
    <w:tmpl w:val="1A0A2F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9">
    <w:nsid w:val="297E019D"/>
    <w:multiLevelType w:val="multilevel"/>
    <w:tmpl w:val="C0C6FD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2C9B636C"/>
    <w:multiLevelType w:val="hybridMultilevel"/>
    <w:tmpl w:val="890ACE76"/>
    <w:lvl w:ilvl="0" w:tplc="E8EE8F26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FAF0AF5"/>
    <w:multiLevelType w:val="multilevel"/>
    <w:tmpl w:val="EF8C4C4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304347C1"/>
    <w:multiLevelType w:val="hybridMultilevel"/>
    <w:tmpl w:val="752C89E8"/>
    <w:lvl w:ilvl="0" w:tplc="254E6E8C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0CE1A2A"/>
    <w:multiLevelType w:val="multilevel"/>
    <w:tmpl w:val="94EC9C2C"/>
    <w:lvl w:ilvl="0">
      <w:start w:val="11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80" w:hanging="7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31177CDE"/>
    <w:multiLevelType w:val="hybridMultilevel"/>
    <w:tmpl w:val="AD261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F20FD7"/>
    <w:multiLevelType w:val="multilevel"/>
    <w:tmpl w:val="DDFE1D1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36385121"/>
    <w:multiLevelType w:val="hybridMultilevel"/>
    <w:tmpl w:val="4D260A68"/>
    <w:lvl w:ilvl="0" w:tplc="0415000F">
      <w:start w:val="1"/>
      <w:numFmt w:val="decimal"/>
      <w:lvlText w:val="%1."/>
      <w:lvlJc w:val="left"/>
      <w:pPr>
        <w:tabs>
          <w:tab w:val="num" w:pos="7165"/>
        </w:tabs>
        <w:ind w:left="716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71E357C"/>
    <w:multiLevelType w:val="hybridMultilevel"/>
    <w:tmpl w:val="5FB41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BF8513A"/>
    <w:multiLevelType w:val="hybridMultilevel"/>
    <w:tmpl w:val="05C84CC2"/>
    <w:lvl w:ilvl="0" w:tplc="3678E1C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3F695344"/>
    <w:multiLevelType w:val="hybridMultilevel"/>
    <w:tmpl w:val="4D90E596"/>
    <w:lvl w:ilvl="0" w:tplc="696CDB2C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3FC64050"/>
    <w:multiLevelType w:val="hybridMultilevel"/>
    <w:tmpl w:val="06F2CD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5C0DE7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439F7587"/>
    <w:multiLevelType w:val="hybridMultilevel"/>
    <w:tmpl w:val="0FE07D06"/>
    <w:lvl w:ilvl="0" w:tplc="E5B879B2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42637EE"/>
    <w:multiLevelType w:val="hybridMultilevel"/>
    <w:tmpl w:val="1C8A1A8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0424A2"/>
    <w:multiLevelType w:val="hybridMultilevel"/>
    <w:tmpl w:val="7DF0E8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EB320D"/>
    <w:multiLevelType w:val="hybridMultilevel"/>
    <w:tmpl w:val="6F2202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B">
      <w:start w:val="1"/>
      <w:numFmt w:val="lowerRoman"/>
      <w:lvlText w:val="%2."/>
      <w:lvlJc w:val="right"/>
      <w:pPr>
        <w:tabs>
          <w:tab w:val="num" w:pos="1260"/>
        </w:tabs>
        <w:ind w:left="1260" w:hanging="18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49E93E1C"/>
    <w:multiLevelType w:val="multilevel"/>
    <w:tmpl w:val="C1AEA982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6">
    <w:nsid w:val="4A240F4A"/>
    <w:multiLevelType w:val="multilevel"/>
    <w:tmpl w:val="7112424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8"/>
      <w:numFmt w:val="decimal"/>
      <w:lvlText w:val="%1.%2."/>
      <w:lvlJc w:val="left"/>
      <w:pPr>
        <w:ind w:left="480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7">
    <w:nsid w:val="4AA54D93"/>
    <w:multiLevelType w:val="hybridMultilevel"/>
    <w:tmpl w:val="3E4A0A14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AFA49D7E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1463AD3"/>
    <w:multiLevelType w:val="hybridMultilevel"/>
    <w:tmpl w:val="F146BF0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>
    <w:nsid w:val="55654274"/>
    <w:multiLevelType w:val="hybridMultilevel"/>
    <w:tmpl w:val="55287012"/>
    <w:lvl w:ilvl="0" w:tplc="C75EDF5A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Arial Narrow" w:eastAsia="Times New Roman" w:hAnsi="Arial Narrow" w:cs="Times New Roman"/>
      </w:rPr>
    </w:lvl>
    <w:lvl w:ilvl="1" w:tplc="353A6DD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2" w:tplc="51243A0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56CE7100"/>
    <w:multiLevelType w:val="hybridMultilevel"/>
    <w:tmpl w:val="217E4AAC"/>
    <w:lvl w:ilvl="0" w:tplc="3222C77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732"/>
        </w:tabs>
        <w:ind w:left="773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1">
    <w:nsid w:val="57AF2B5A"/>
    <w:multiLevelType w:val="hybridMultilevel"/>
    <w:tmpl w:val="F6BC4D1E"/>
    <w:lvl w:ilvl="0" w:tplc="427CDD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5ACF710C"/>
    <w:multiLevelType w:val="hybridMultilevel"/>
    <w:tmpl w:val="9D24EDD6"/>
    <w:lvl w:ilvl="0" w:tplc="A9A804D2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5DBC4344"/>
    <w:multiLevelType w:val="hybridMultilevel"/>
    <w:tmpl w:val="883E5314"/>
    <w:lvl w:ilvl="0" w:tplc="DD4646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3F6DF02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cs="Times New Roman" w:hint="default"/>
      </w:rPr>
    </w:lvl>
    <w:lvl w:ilvl="2" w:tplc="B6A68196">
      <w:start w:val="2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3" w:tplc="CDD60180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bCs w:val="0"/>
        <w:i w:val="0"/>
        <w:iCs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5DE31535"/>
    <w:multiLevelType w:val="hybridMultilevel"/>
    <w:tmpl w:val="3B860F48"/>
    <w:lvl w:ilvl="0" w:tplc="88966E3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5">
    <w:nsid w:val="5DFB34DC"/>
    <w:multiLevelType w:val="hybridMultilevel"/>
    <w:tmpl w:val="BE182AE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BD26F0"/>
    <w:multiLevelType w:val="hybridMultilevel"/>
    <w:tmpl w:val="84B0DB06"/>
    <w:lvl w:ilvl="0" w:tplc="1320343E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61CE6995"/>
    <w:multiLevelType w:val="multilevel"/>
    <w:tmpl w:val="D782211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8">
    <w:nsid w:val="69EE181A"/>
    <w:multiLevelType w:val="hybridMultilevel"/>
    <w:tmpl w:val="7776469C"/>
    <w:lvl w:ilvl="0" w:tplc="D4BA68E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9EF3BA2"/>
    <w:multiLevelType w:val="multilevel"/>
    <w:tmpl w:val="050AB7BC"/>
    <w:lvl w:ilvl="0">
      <w:start w:val="1"/>
      <w:numFmt w:val="decimal"/>
      <w:lvlText w:val="%1)"/>
      <w:lvlJc w:val="left"/>
      <w:pPr>
        <w:tabs>
          <w:tab w:val="num" w:pos="1185"/>
        </w:tabs>
        <w:ind w:left="1185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>
    <w:nsid w:val="6A99334B"/>
    <w:multiLevelType w:val="hybridMultilevel"/>
    <w:tmpl w:val="1CECC932"/>
    <w:lvl w:ilvl="0" w:tplc="D4BA68E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B877938"/>
    <w:multiLevelType w:val="hybridMultilevel"/>
    <w:tmpl w:val="CF40431C"/>
    <w:lvl w:ilvl="0" w:tplc="E1589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6FDE6412"/>
    <w:multiLevelType w:val="multilevel"/>
    <w:tmpl w:val="ECC007E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3">
    <w:nsid w:val="6FE56592"/>
    <w:multiLevelType w:val="multilevel"/>
    <w:tmpl w:val="8B944CA0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080" w:hanging="1800"/>
      </w:pPr>
      <w:rPr>
        <w:rFonts w:hint="default"/>
      </w:rPr>
    </w:lvl>
  </w:abstractNum>
  <w:abstractNum w:abstractNumId="54">
    <w:nsid w:val="79255B9D"/>
    <w:multiLevelType w:val="multilevel"/>
    <w:tmpl w:val="EE967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lowerLetter"/>
      <w:lvlText w:val="%3"/>
      <w:lvlJc w:val="left"/>
      <w:pPr>
        <w:tabs>
          <w:tab w:val="num" w:pos="1361"/>
        </w:tabs>
        <w:ind w:left="1361" w:hanging="73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55">
    <w:nsid w:val="7E513608"/>
    <w:multiLevelType w:val="multilevel"/>
    <w:tmpl w:val="079EA444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8"/>
  </w:num>
  <w:num w:numId="2">
    <w:abstractNumId w:val="39"/>
  </w:num>
  <w:num w:numId="3">
    <w:abstractNumId w:val="41"/>
  </w:num>
  <w:num w:numId="4">
    <w:abstractNumId w:val="51"/>
  </w:num>
  <w:num w:numId="5">
    <w:abstractNumId w:val="20"/>
  </w:num>
  <w:num w:numId="6">
    <w:abstractNumId w:val="26"/>
  </w:num>
  <w:num w:numId="7">
    <w:abstractNumId w:val="30"/>
  </w:num>
  <w:num w:numId="8">
    <w:abstractNumId w:val="37"/>
  </w:num>
  <w:num w:numId="9">
    <w:abstractNumId w:val="38"/>
  </w:num>
  <w:num w:numId="10">
    <w:abstractNumId w:val="40"/>
  </w:num>
  <w:num w:numId="11">
    <w:abstractNumId w:val="49"/>
  </w:num>
  <w:num w:numId="12">
    <w:abstractNumId w:val="16"/>
  </w:num>
  <w:num w:numId="13">
    <w:abstractNumId w:val="7"/>
  </w:num>
  <w:num w:numId="14">
    <w:abstractNumId w:val="1"/>
    <w:lvlOverride w:ilvl="0">
      <w:startOverride w:val="1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19"/>
  </w:num>
  <w:num w:numId="16">
    <w:abstractNumId w:val="14"/>
  </w:num>
  <w:num w:numId="17">
    <w:abstractNumId w:val="27"/>
  </w:num>
  <w:num w:numId="18">
    <w:abstractNumId w:val="44"/>
  </w:num>
  <w:num w:numId="19">
    <w:abstractNumId w:val="6"/>
  </w:num>
  <w:num w:numId="20">
    <w:abstractNumId w:val="12"/>
  </w:num>
  <w:num w:numId="21">
    <w:abstractNumId w:val="43"/>
  </w:num>
  <w:num w:numId="22">
    <w:abstractNumId w:val="15"/>
  </w:num>
  <w:num w:numId="23">
    <w:abstractNumId w:val="32"/>
  </w:num>
  <w:num w:numId="24">
    <w:abstractNumId w:val="29"/>
  </w:num>
  <w:num w:numId="25">
    <w:abstractNumId w:val="9"/>
  </w:num>
  <w:num w:numId="26">
    <w:abstractNumId w:val="48"/>
  </w:num>
  <w:num w:numId="27">
    <w:abstractNumId w:val="5"/>
  </w:num>
  <w:num w:numId="28">
    <w:abstractNumId w:val="21"/>
  </w:num>
  <w:num w:numId="29">
    <w:abstractNumId w:val="50"/>
  </w:num>
  <w:num w:numId="30">
    <w:abstractNumId w:val="24"/>
  </w:num>
  <w:num w:numId="31">
    <w:abstractNumId w:val="25"/>
  </w:num>
  <w:num w:numId="32">
    <w:abstractNumId w:val="10"/>
  </w:num>
  <w:num w:numId="33">
    <w:abstractNumId w:val="36"/>
  </w:num>
  <w:num w:numId="34">
    <w:abstractNumId w:val="23"/>
  </w:num>
  <w:num w:numId="35">
    <w:abstractNumId w:val="47"/>
  </w:num>
  <w:num w:numId="36">
    <w:abstractNumId w:val="4"/>
  </w:num>
  <w:num w:numId="37">
    <w:abstractNumId w:val="53"/>
  </w:num>
  <w:num w:numId="38">
    <w:abstractNumId w:val="35"/>
  </w:num>
  <w:num w:numId="39">
    <w:abstractNumId w:val="34"/>
  </w:num>
  <w:num w:numId="40">
    <w:abstractNumId w:val="55"/>
  </w:num>
  <w:num w:numId="41">
    <w:abstractNumId w:val="33"/>
  </w:num>
  <w:num w:numId="42">
    <w:abstractNumId w:val="11"/>
  </w:num>
  <w:num w:numId="43">
    <w:abstractNumId w:val="17"/>
    <w:lvlOverride w:ilvl="0">
      <w:startOverride w:val="1"/>
    </w:lvlOverride>
  </w:num>
  <w:num w:numId="44">
    <w:abstractNumId w:val="22"/>
  </w:num>
  <w:num w:numId="45">
    <w:abstractNumId w:val="42"/>
  </w:num>
  <w:num w:numId="46">
    <w:abstractNumId w:val="45"/>
  </w:num>
  <w:num w:numId="47">
    <w:abstractNumId w:val="13"/>
  </w:num>
  <w:num w:numId="48">
    <w:abstractNumId w:val="46"/>
  </w:num>
  <w:num w:numId="49">
    <w:abstractNumId w:val="28"/>
  </w:num>
  <w:num w:numId="50">
    <w:abstractNumId w:val="54"/>
  </w:num>
  <w:num w:numId="51">
    <w:abstractNumId w:val="31"/>
  </w:num>
  <w:num w:numId="52">
    <w:abstractNumId w:val="18"/>
  </w:num>
  <w:num w:numId="53">
    <w:abstractNumId w:val="5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5B9"/>
    <w:rsid w:val="00000B54"/>
    <w:rsid w:val="00000C83"/>
    <w:rsid w:val="000020F1"/>
    <w:rsid w:val="00002389"/>
    <w:rsid w:val="0000291C"/>
    <w:rsid w:val="0000320B"/>
    <w:rsid w:val="000036E1"/>
    <w:rsid w:val="00005AF7"/>
    <w:rsid w:val="00006160"/>
    <w:rsid w:val="00006182"/>
    <w:rsid w:val="00006232"/>
    <w:rsid w:val="00007A7F"/>
    <w:rsid w:val="00010766"/>
    <w:rsid w:val="00011C79"/>
    <w:rsid w:val="0001307D"/>
    <w:rsid w:val="00014B5D"/>
    <w:rsid w:val="00016E0C"/>
    <w:rsid w:val="0002068C"/>
    <w:rsid w:val="000231CC"/>
    <w:rsid w:val="00023B81"/>
    <w:rsid w:val="00024FBB"/>
    <w:rsid w:val="000257B9"/>
    <w:rsid w:val="00026A5F"/>
    <w:rsid w:val="00026C8E"/>
    <w:rsid w:val="00027527"/>
    <w:rsid w:val="000303BE"/>
    <w:rsid w:val="000303CE"/>
    <w:rsid w:val="00031FC5"/>
    <w:rsid w:val="00033D78"/>
    <w:rsid w:val="00034B89"/>
    <w:rsid w:val="00035D62"/>
    <w:rsid w:val="00035DA3"/>
    <w:rsid w:val="0003680C"/>
    <w:rsid w:val="000370D1"/>
    <w:rsid w:val="000413E9"/>
    <w:rsid w:val="00041E91"/>
    <w:rsid w:val="00044BB0"/>
    <w:rsid w:val="000454A1"/>
    <w:rsid w:val="00045DCB"/>
    <w:rsid w:val="0004775C"/>
    <w:rsid w:val="00050ADB"/>
    <w:rsid w:val="000521F9"/>
    <w:rsid w:val="000525A4"/>
    <w:rsid w:val="00053D1C"/>
    <w:rsid w:val="0005401E"/>
    <w:rsid w:val="000565DB"/>
    <w:rsid w:val="000572F6"/>
    <w:rsid w:val="00060D32"/>
    <w:rsid w:val="00062CB2"/>
    <w:rsid w:val="0006414E"/>
    <w:rsid w:val="000641B8"/>
    <w:rsid w:val="00064865"/>
    <w:rsid w:val="00064E33"/>
    <w:rsid w:val="00064F67"/>
    <w:rsid w:val="000655E9"/>
    <w:rsid w:val="00065E1E"/>
    <w:rsid w:val="000679AF"/>
    <w:rsid w:val="00067A02"/>
    <w:rsid w:val="000713D9"/>
    <w:rsid w:val="000715F5"/>
    <w:rsid w:val="0007299C"/>
    <w:rsid w:val="00072AA8"/>
    <w:rsid w:val="0007717B"/>
    <w:rsid w:val="00081233"/>
    <w:rsid w:val="00081483"/>
    <w:rsid w:val="00081C8F"/>
    <w:rsid w:val="00087876"/>
    <w:rsid w:val="0009135B"/>
    <w:rsid w:val="00091E67"/>
    <w:rsid w:val="00092721"/>
    <w:rsid w:val="00092E89"/>
    <w:rsid w:val="00093082"/>
    <w:rsid w:val="00093200"/>
    <w:rsid w:val="0009385F"/>
    <w:rsid w:val="00093E87"/>
    <w:rsid w:val="00093FA1"/>
    <w:rsid w:val="00095894"/>
    <w:rsid w:val="000959D5"/>
    <w:rsid w:val="00095C33"/>
    <w:rsid w:val="00096062"/>
    <w:rsid w:val="00096757"/>
    <w:rsid w:val="000A1223"/>
    <w:rsid w:val="000A193D"/>
    <w:rsid w:val="000A1C57"/>
    <w:rsid w:val="000A28A2"/>
    <w:rsid w:val="000A31E0"/>
    <w:rsid w:val="000A3B51"/>
    <w:rsid w:val="000A4564"/>
    <w:rsid w:val="000A4971"/>
    <w:rsid w:val="000A555A"/>
    <w:rsid w:val="000A5607"/>
    <w:rsid w:val="000A68CE"/>
    <w:rsid w:val="000A7365"/>
    <w:rsid w:val="000A7A05"/>
    <w:rsid w:val="000A7BC8"/>
    <w:rsid w:val="000B0127"/>
    <w:rsid w:val="000B056E"/>
    <w:rsid w:val="000B0DDC"/>
    <w:rsid w:val="000B2A52"/>
    <w:rsid w:val="000B388D"/>
    <w:rsid w:val="000B73E6"/>
    <w:rsid w:val="000C1511"/>
    <w:rsid w:val="000C2B2E"/>
    <w:rsid w:val="000C367E"/>
    <w:rsid w:val="000C3682"/>
    <w:rsid w:val="000C37D3"/>
    <w:rsid w:val="000C3B4C"/>
    <w:rsid w:val="000C6939"/>
    <w:rsid w:val="000C79AA"/>
    <w:rsid w:val="000D074C"/>
    <w:rsid w:val="000D0DF2"/>
    <w:rsid w:val="000D15FF"/>
    <w:rsid w:val="000D1760"/>
    <w:rsid w:val="000D31D0"/>
    <w:rsid w:val="000D505B"/>
    <w:rsid w:val="000D5485"/>
    <w:rsid w:val="000D5EAA"/>
    <w:rsid w:val="000D5FD4"/>
    <w:rsid w:val="000D6205"/>
    <w:rsid w:val="000E1B20"/>
    <w:rsid w:val="000E36F6"/>
    <w:rsid w:val="000E5741"/>
    <w:rsid w:val="000E57DE"/>
    <w:rsid w:val="000F0AE0"/>
    <w:rsid w:val="000F3908"/>
    <w:rsid w:val="000F4803"/>
    <w:rsid w:val="000F63E8"/>
    <w:rsid w:val="000F75E0"/>
    <w:rsid w:val="00100BD0"/>
    <w:rsid w:val="001012AD"/>
    <w:rsid w:val="00101DC7"/>
    <w:rsid w:val="0010292C"/>
    <w:rsid w:val="00103806"/>
    <w:rsid w:val="00103CC2"/>
    <w:rsid w:val="00103F17"/>
    <w:rsid w:val="001053DD"/>
    <w:rsid w:val="0010664F"/>
    <w:rsid w:val="00111C8C"/>
    <w:rsid w:val="001131A2"/>
    <w:rsid w:val="00113213"/>
    <w:rsid w:val="00114903"/>
    <w:rsid w:val="00114A68"/>
    <w:rsid w:val="00115078"/>
    <w:rsid w:val="0011543E"/>
    <w:rsid w:val="001155BC"/>
    <w:rsid w:val="0011735E"/>
    <w:rsid w:val="00117855"/>
    <w:rsid w:val="0012051D"/>
    <w:rsid w:val="00120D1C"/>
    <w:rsid w:val="00122300"/>
    <w:rsid w:val="00123A20"/>
    <w:rsid w:val="00123C66"/>
    <w:rsid w:val="00124AB9"/>
    <w:rsid w:val="00130B31"/>
    <w:rsid w:val="001311AF"/>
    <w:rsid w:val="0013130B"/>
    <w:rsid w:val="00131ACA"/>
    <w:rsid w:val="0013215D"/>
    <w:rsid w:val="00133869"/>
    <w:rsid w:val="0013479E"/>
    <w:rsid w:val="00134EC2"/>
    <w:rsid w:val="00134F7F"/>
    <w:rsid w:val="00135119"/>
    <w:rsid w:val="001369AA"/>
    <w:rsid w:val="001369CB"/>
    <w:rsid w:val="001400E8"/>
    <w:rsid w:val="00141429"/>
    <w:rsid w:val="00143533"/>
    <w:rsid w:val="001456FA"/>
    <w:rsid w:val="001460B2"/>
    <w:rsid w:val="001464FB"/>
    <w:rsid w:val="0014680F"/>
    <w:rsid w:val="00147C17"/>
    <w:rsid w:val="001505BD"/>
    <w:rsid w:val="001506C5"/>
    <w:rsid w:val="001515B4"/>
    <w:rsid w:val="00153F32"/>
    <w:rsid w:val="00156C7A"/>
    <w:rsid w:val="00157AB5"/>
    <w:rsid w:val="00160DC3"/>
    <w:rsid w:val="0016114A"/>
    <w:rsid w:val="001615F0"/>
    <w:rsid w:val="001620BF"/>
    <w:rsid w:val="00164CE0"/>
    <w:rsid w:val="001658BF"/>
    <w:rsid w:val="00167A7A"/>
    <w:rsid w:val="00170284"/>
    <w:rsid w:val="00170ED0"/>
    <w:rsid w:val="00171582"/>
    <w:rsid w:val="00172FAE"/>
    <w:rsid w:val="0017480B"/>
    <w:rsid w:val="00174AF9"/>
    <w:rsid w:val="0017664C"/>
    <w:rsid w:val="00176726"/>
    <w:rsid w:val="00176F5E"/>
    <w:rsid w:val="00177518"/>
    <w:rsid w:val="0018144E"/>
    <w:rsid w:val="00182D31"/>
    <w:rsid w:val="00182F0D"/>
    <w:rsid w:val="0018323C"/>
    <w:rsid w:val="00183E20"/>
    <w:rsid w:val="00185272"/>
    <w:rsid w:val="0018647D"/>
    <w:rsid w:val="0019060B"/>
    <w:rsid w:val="00191690"/>
    <w:rsid w:val="00191D02"/>
    <w:rsid w:val="001926E3"/>
    <w:rsid w:val="00192E52"/>
    <w:rsid w:val="001960D5"/>
    <w:rsid w:val="00196501"/>
    <w:rsid w:val="00197A54"/>
    <w:rsid w:val="001A3870"/>
    <w:rsid w:val="001B00D2"/>
    <w:rsid w:val="001B29FA"/>
    <w:rsid w:val="001B4914"/>
    <w:rsid w:val="001B4FE3"/>
    <w:rsid w:val="001B4FEA"/>
    <w:rsid w:val="001C0835"/>
    <w:rsid w:val="001C3498"/>
    <w:rsid w:val="001C38FC"/>
    <w:rsid w:val="001C6C94"/>
    <w:rsid w:val="001C79A8"/>
    <w:rsid w:val="001C7D54"/>
    <w:rsid w:val="001D01A5"/>
    <w:rsid w:val="001D0351"/>
    <w:rsid w:val="001D162E"/>
    <w:rsid w:val="001D1DB4"/>
    <w:rsid w:val="001D20ED"/>
    <w:rsid w:val="001D2DC6"/>
    <w:rsid w:val="001D3A0F"/>
    <w:rsid w:val="001D4B5F"/>
    <w:rsid w:val="001D50EF"/>
    <w:rsid w:val="001D5151"/>
    <w:rsid w:val="001D5CB8"/>
    <w:rsid w:val="001E2157"/>
    <w:rsid w:val="001E25F0"/>
    <w:rsid w:val="001E3B77"/>
    <w:rsid w:val="001E5698"/>
    <w:rsid w:val="001E5766"/>
    <w:rsid w:val="001E5F65"/>
    <w:rsid w:val="001E5F9B"/>
    <w:rsid w:val="001E7B52"/>
    <w:rsid w:val="001F1CAF"/>
    <w:rsid w:val="001F1D35"/>
    <w:rsid w:val="001F1E9C"/>
    <w:rsid w:val="001F3785"/>
    <w:rsid w:val="001F3DCB"/>
    <w:rsid w:val="001F4A22"/>
    <w:rsid w:val="0020032E"/>
    <w:rsid w:val="00201B16"/>
    <w:rsid w:val="00201D75"/>
    <w:rsid w:val="002068D3"/>
    <w:rsid w:val="0020774F"/>
    <w:rsid w:val="0021121E"/>
    <w:rsid w:val="00211CC5"/>
    <w:rsid w:val="00214C1B"/>
    <w:rsid w:val="00214F4B"/>
    <w:rsid w:val="002157B8"/>
    <w:rsid w:val="00216206"/>
    <w:rsid w:val="00216E64"/>
    <w:rsid w:val="00217258"/>
    <w:rsid w:val="0022162D"/>
    <w:rsid w:val="00221AE1"/>
    <w:rsid w:val="00221B85"/>
    <w:rsid w:val="00225EC4"/>
    <w:rsid w:val="00226C84"/>
    <w:rsid w:val="00227345"/>
    <w:rsid w:val="00232461"/>
    <w:rsid w:val="00232866"/>
    <w:rsid w:val="0023368D"/>
    <w:rsid w:val="00233A29"/>
    <w:rsid w:val="002348FA"/>
    <w:rsid w:val="00234F3B"/>
    <w:rsid w:val="002415EF"/>
    <w:rsid w:val="00241E02"/>
    <w:rsid w:val="00245175"/>
    <w:rsid w:val="0024546D"/>
    <w:rsid w:val="002454EF"/>
    <w:rsid w:val="00247CFA"/>
    <w:rsid w:val="002502E8"/>
    <w:rsid w:val="002503A9"/>
    <w:rsid w:val="0025043F"/>
    <w:rsid w:val="00250633"/>
    <w:rsid w:val="002506D5"/>
    <w:rsid w:val="002509C0"/>
    <w:rsid w:val="002517F4"/>
    <w:rsid w:val="00253C79"/>
    <w:rsid w:val="0025504C"/>
    <w:rsid w:val="002556BC"/>
    <w:rsid w:val="002607D9"/>
    <w:rsid w:val="002609DA"/>
    <w:rsid w:val="00260A0D"/>
    <w:rsid w:val="00264E95"/>
    <w:rsid w:val="002651BD"/>
    <w:rsid w:val="00265CD9"/>
    <w:rsid w:val="00265E8B"/>
    <w:rsid w:val="00266B00"/>
    <w:rsid w:val="00267C3E"/>
    <w:rsid w:val="00272716"/>
    <w:rsid w:val="00272C98"/>
    <w:rsid w:val="00274269"/>
    <w:rsid w:val="00274AA9"/>
    <w:rsid w:val="00274C28"/>
    <w:rsid w:val="0027545A"/>
    <w:rsid w:val="00275B91"/>
    <w:rsid w:val="00275F84"/>
    <w:rsid w:val="00277FD7"/>
    <w:rsid w:val="00280A0C"/>
    <w:rsid w:val="00280B00"/>
    <w:rsid w:val="002840A7"/>
    <w:rsid w:val="00285C52"/>
    <w:rsid w:val="002902B6"/>
    <w:rsid w:val="00290DA1"/>
    <w:rsid w:val="00291EF3"/>
    <w:rsid w:val="00292F00"/>
    <w:rsid w:val="00297074"/>
    <w:rsid w:val="002A036C"/>
    <w:rsid w:val="002A0A9E"/>
    <w:rsid w:val="002A127D"/>
    <w:rsid w:val="002A65C6"/>
    <w:rsid w:val="002A73FB"/>
    <w:rsid w:val="002A7685"/>
    <w:rsid w:val="002B1847"/>
    <w:rsid w:val="002B1F5D"/>
    <w:rsid w:val="002B2057"/>
    <w:rsid w:val="002B2106"/>
    <w:rsid w:val="002B5CA8"/>
    <w:rsid w:val="002C094D"/>
    <w:rsid w:val="002C1D18"/>
    <w:rsid w:val="002C2A70"/>
    <w:rsid w:val="002C347C"/>
    <w:rsid w:val="002C39BA"/>
    <w:rsid w:val="002C48E3"/>
    <w:rsid w:val="002C4CA7"/>
    <w:rsid w:val="002C4D54"/>
    <w:rsid w:val="002C55B9"/>
    <w:rsid w:val="002C6C4D"/>
    <w:rsid w:val="002C7900"/>
    <w:rsid w:val="002C7ADF"/>
    <w:rsid w:val="002D2DCC"/>
    <w:rsid w:val="002D43A8"/>
    <w:rsid w:val="002D513B"/>
    <w:rsid w:val="002D6833"/>
    <w:rsid w:val="002E0AF0"/>
    <w:rsid w:val="002E10CD"/>
    <w:rsid w:val="002E1817"/>
    <w:rsid w:val="002E1D57"/>
    <w:rsid w:val="002E2DDB"/>
    <w:rsid w:val="002E31B2"/>
    <w:rsid w:val="002E571F"/>
    <w:rsid w:val="002E6496"/>
    <w:rsid w:val="002E7401"/>
    <w:rsid w:val="002F070C"/>
    <w:rsid w:val="002F0B36"/>
    <w:rsid w:val="002F1640"/>
    <w:rsid w:val="002F376D"/>
    <w:rsid w:val="002F433D"/>
    <w:rsid w:val="002F451F"/>
    <w:rsid w:val="002F548E"/>
    <w:rsid w:val="00300743"/>
    <w:rsid w:val="0030113E"/>
    <w:rsid w:val="00304251"/>
    <w:rsid w:val="00304AEB"/>
    <w:rsid w:val="00304DBB"/>
    <w:rsid w:val="00305ECF"/>
    <w:rsid w:val="003060A7"/>
    <w:rsid w:val="00307229"/>
    <w:rsid w:val="003079D2"/>
    <w:rsid w:val="00311D89"/>
    <w:rsid w:val="00311DD7"/>
    <w:rsid w:val="00311FA5"/>
    <w:rsid w:val="00313F81"/>
    <w:rsid w:val="00320D47"/>
    <w:rsid w:val="0032134D"/>
    <w:rsid w:val="00321C31"/>
    <w:rsid w:val="00322648"/>
    <w:rsid w:val="00322718"/>
    <w:rsid w:val="00323DFB"/>
    <w:rsid w:val="00324149"/>
    <w:rsid w:val="00325E56"/>
    <w:rsid w:val="0032654A"/>
    <w:rsid w:val="00326599"/>
    <w:rsid w:val="003307AE"/>
    <w:rsid w:val="00331549"/>
    <w:rsid w:val="003319F2"/>
    <w:rsid w:val="00331C1D"/>
    <w:rsid w:val="00333183"/>
    <w:rsid w:val="003331B7"/>
    <w:rsid w:val="00333954"/>
    <w:rsid w:val="00333DC6"/>
    <w:rsid w:val="00334797"/>
    <w:rsid w:val="00334D18"/>
    <w:rsid w:val="00335492"/>
    <w:rsid w:val="00336396"/>
    <w:rsid w:val="0034007C"/>
    <w:rsid w:val="003410CD"/>
    <w:rsid w:val="003429E8"/>
    <w:rsid w:val="00344CDD"/>
    <w:rsid w:val="00344FAF"/>
    <w:rsid w:val="003505FB"/>
    <w:rsid w:val="00352005"/>
    <w:rsid w:val="0035223B"/>
    <w:rsid w:val="00352C00"/>
    <w:rsid w:val="00353218"/>
    <w:rsid w:val="00354AF0"/>
    <w:rsid w:val="003557E0"/>
    <w:rsid w:val="00355921"/>
    <w:rsid w:val="00356672"/>
    <w:rsid w:val="00360EDD"/>
    <w:rsid w:val="00362857"/>
    <w:rsid w:val="00362A25"/>
    <w:rsid w:val="00362BE6"/>
    <w:rsid w:val="00362EF6"/>
    <w:rsid w:val="003635D3"/>
    <w:rsid w:val="00364567"/>
    <w:rsid w:val="00367084"/>
    <w:rsid w:val="003679D5"/>
    <w:rsid w:val="00367DEB"/>
    <w:rsid w:val="00371545"/>
    <w:rsid w:val="003719AB"/>
    <w:rsid w:val="00372360"/>
    <w:rsid w:val="00372640"/>
    <w:rsid w:val="00372949"/>
    <w:rsid w:val="00373F0B"/>
    <w:rsid w:val="00374E29"/>
    <w:rsid w:val="0038171D"/>
    <w:rsid w:val="00382499"/>
    <w:rsid w:val="00387B1E"/>
    <w:rsid w:val="00387FF0"/>
    <w:rsid w:val="003939B6"/>
    <w:rsid w:val="0039422A"/>
    <w:rsid w:val="003948D4"/>
    <w:rsid w:val="003956EF"/>
    <w:rsid w:val="00397646"/>
    <w:rsid w:val="003A13E4"/>
    <w:rsid w:val="003A1A00"/>
    <w:rsid w:val="003A471D"/>
    <w:rsid w:val="003A4DFF"/>
    <w:rsid w:val="003A742B"/>
    <w:rsid w:val="003B0642"/>
    <w:rsid w:val="003B150D"/>
    <w:rsid w:val="003B228A"/>
    <w:rsid w:val="003B232E"/>
    <w:rsid w:val="003B4180"/>
    <w:rsid w:val="003B5C6E"/>
    <w:rsid w:val="003B6EDA"/>
    <w:rsid w:val="003B783B"/>
    <w:rsid w:val="003B7A1B"/>
    <w:rsid w:val="003B7B78"/>
    <w:rsid w:val="003C037E"/>
    <w:rsid w:val="003C1088"/>
    <w:rsid w:val="003C15C4"/>
    <w:rsid w:val="003C2C28"/>
    <w:rsid w:val="003C2F41"/>
    <w:rsid w:val="003C38DA"/>
    <w:rsid w:val="003D1FD0"/>
    <w:rsid w:val="003D2861"/>
    <w:rsid w:val="003D2F67"/>
    <w:rsid w:val="003D3A85"/>
    <w:rsid w:val="003D46C8"/>
    <w:rsid w:val="003D7FB3"/>
    <w:rsid w:val="003E0E65"/>
    <w:rsid w:val="003E4A34"/>
    <w:rsid w:val="003E5E35"/>
    <w:rsid w:val="003F082A"/>
    <w:rsid w:val="003F0FEB"/>
    <w:rsid w:val="003F2116"/>
    <w:rsid w:val="003F2CF0"/>
    <w:rsid w:val="003F60EF"/>
    <w:rsid w:val="003F6A5A"/>
    <w:rsid w:val="003F7793"/>
    <w:rsid w:val="003F7C9E"/>
    <w:rsid w:val="00401B48"/>
    <w:rsid w:val="00402031"/>
    <w:rsid w:val="00406244"/>
    <w:rsid w:val="00407C92"/>
    <w:rsid w:val="00410DC7"/>
    <w:rsid w:val="00412428"/>
    <w:rsid w:val="00412BEB"/>
    <w:rsid w:val="00412CA6"/>
    <w:rsid w:val="00413F26"/>
    <w:rsid w:val="00416DE7"/>
    <w:rsid w:val="0041726D"/>
    <w:rsid w:val="0042035A"/>
    <w:rsid w:val="00421194"/>
    <w:rsid w:val="00421392"/>
    <w:rsid w:val="00421B30"/>
    <w:rsid w:val="00425544"/>
    <w:rsid w:val="0042738F"/>
    <w:rsid w:val="00430EE2"/>
    <w:rsid w:val="00431261"/>
    <w:rsid w:val="004326B7"/>
    <w:rsid w:val="0043380B"/>
    <w:rsid w:val="00434A83"/>
    <w:rsid w:val="00434C32"/>
    <w:rsid w:val="00434D75"/>
    <w:rsid w:val="00440C1F"/>
    <w:rsid w:val="00442B7C"/>
    <w:rsid w:val="004440AF"/>
    <w:rsid w:val="00444301"/>
    <w:rsid w:val="00445D69"/>
    <w:rsid w:val="004463AE"/>
    <w:rsid w:val="0044649F"/>
    <w:rsid w:val="00446ADB"/>
    <w:rsid w:val="00446FEA"/>
    <w:rsid w:val="00451A5D"/>
    <w:rsid w:val="00451BEA"/>
    <w:rsid w:val="0045437B"/>
    <w:rsid w:val="004605FF"/>
    <w:rsid w:val="00460BB5"/>
    <w:rsid w:val="004645AD"/>
    <w:rsid w:val="00465B53"/>
    <w:rsid w:val="004662C2"/>
    <w:rsid w:val="00466700"/>
    <w:rsid w:val="00470E91"/>
    <w:rsid w:val="00471574"/>
    <w:rsid w:val="0047175B"/>
    <w:rsid w:val="00471839"/>
    <w:rsid w:val="00471F6A"/>
    <w:rsid w:val="00474E01"/>
    <w:rsid w:val="00481C2E"/>
    <w:rsid w:val="00481EAE"/>
    <w:rsid w:val="00482B55"/>
    <w:rsid w:val="00483EEE"/>
    <w:rsid w:val="004843DD"/>
    <w:rsid w:val="004906CA"/>
    <w:rsid w:val="004915D4"/>
    <w:rsid w:val="00491C10"/>
    <w:rsid w:val="00492F9F"/>
    <w:rsid w:val="004933E4"/>
    <w:rsid w:val="0049413A"/>
    <w:rsid w:val="00495B22"/>
    <w:rsid w:val="00496FE5"/>
    <w:rsid w:val="004A3FC0"/>
    <w:rsid w:val="004A4860"/>
    <w:rsid w:val="004A4D26"/>
    <w:rsid w:val="004A63C5"/>
    <w:rsid w:val="004A6DA5"/>
    <w:rsid w:val="004B17D2"/>
    <w:rsid w:val="004B1E4B"/>
    <w:rsid w:val="004B49F8"/>
    <w:rsid w:val="004B5649"/>
    <w:rsid w:val="004B5EA6"/>
    <w:rsid w:val="004B7EEA"/>
    <w:rsid w:val="004C2E1B"/>
    <w:rsid w:val="004C2E2E"/>
    <w:rsid w:val="004C48E2"/>
    <w:rsid w:val="004C5030"/>
    <w:rsid w:val="004C510F"/>
    <w:rsid w:val="004C7479"/>
    <w:rsid w:val="004D2BFB"/>
    <w:rsid w:val="004D456A"/>
    <w:rsid w:val="004D61B0"/>
    <w:rsid w:val="004D699C"/>
    <w:rsid w:val="004D6E4D"/>
    <w:rsid w:val="004D7121"/>
    <w:rsid w:val="004E25C5"/>
    <w:rsid w:val="004E2D35"/>
    <w:rsid w:val="004E327F"/>
    <w:rsid w:val="004E565C"/>
    <w:rsid w:val="004E6AA0"/>
    <w:rsid w:val="004E6B1C"/>
    <w:rsid w:val="004E78EC"/>
    <w:rsid w:val="004E7D9A"/>
    <w:rsid w:val="004F0828"/>
    <w:rsid w:val="004F0A13"/>
    <w:rsid w:val="004F149B"/>
    <w:rsid w:val="004F2751"/>
    <w:rsid w:val="004F2F98"/>
    <w:rsid w:val="004F3601"/>
    <w:rsid w:val="004F5EF0"/>
    <w:rsid w:val="004F72C8"/>
    <w:rsid w:val="004F74F4"/>
    <w:rsid w:val="004F7A03"/>
    <w:rsid w:val="005026AA"/>
    <w:rsid w:val="00502952"/>
    <w:rsid w:val="00502FD6"/>
    <w:rsid w:val="005047D5"/>
    <w:rsid w:val="00506029"/>
    <w:rsid w:val="005069E0"/>
    <w:rsid w:val="00511694"/>
    <w:rsid w:val="00514CB0"/>
    <w:rsid w:val="0051735F"/>
    <w:rsid w:val="00520064"/>
    <w:rsid w:val="0052256A"/>
    <w:rsid w:val="00522B2B"/>
    <w:rsid w:val="005236BC"/>
    <w:rsid w:val="00523931"/>
    <w:rsid w:val="00526350"/>
    <w:rsid w:val="005267C2"/>
    <w:rsid w:val="005268CD"/>
    <w:rsid w:val="00530D18"/>
    <w:rsid w:val="005354BA"/>
    <w:rsid w:val="00535DE2"/>
    <w:rsid w:val="005401D8"/>
    <w:rsid w:val="00540D78"/>
    <w:rsid w:val="00541C31"/>
    <w:rsid w:val="00542562"/>
    <w:rsid w:val="00543A72"/>
    <w:rsid w:val="00543AC6"/>
    <w:rsid w:val="00543C48"/>
    <w:rsid w:val="0054572D"/>
    <w:rsid w:val="00545BD1"/>
    <w:rsid w:val="00545CF8"/>
    <w:rsid w:val="0054674D"/>
    <w:rsid w:val="00546DD6"/>
    <w:rsid w:val="00546F21"/>
    <w:rsid w:val="00550B94"/>
    <w:rsid w:val="0055118B"/>
    <w:rsid w:val="005530C2"/>
    <w:rsid w:val="0055431E"/>
    <w:rsid w:val="00554CFE"/>
    <w:rsid w:val="00555BCF"/>
    <w:rsid w:val="005579F5"/>
    <w:rsid w:val="00557AC6"/>
    <w:rsid w:val="00560E5B"/>
    <w:rsid w:val="00562F5E"/>
    <w:rsid w:val="005641DC"/>
    <w:rsid w:val="00566C61"/>
    <w:rsid w:val="00567F3F"/>
    <w:rsid w:val="00570825"/>
    <w:rsid w:val="00571068"/>
    <w:rsid w:val="00571C22"/>
    <w:rsid w:val="00572DD9"/>
    <w:rsid w:val="005732BB"/>
    <w:rsid w:val="00574562"/>
    <w:rsid w:val="00574735"/>
    <w:rsid w:val="00576882"/>
    <w:rsid w:val="00577FE5"/>
    <w:rsid w:val="00580588"/>
    <w:rsid w:val="00581392"/>
    <w:rsid w:val="0058143F"/>
    <w:rsid w:val="0058206A"/>
    <w:rsid w:val="00582435"/>
    <w:rsid w:val="00582CE1"/>
    <w:rsid w:val="00584503"/>
    <w:rsid w:val="00585842"/>
    <w:rsid w:val="00586281"/>
    <w:rsid w:val="00586467"/>
    <w:rsid w:val="00587A3B"/>
    <w:rsid w:val="00587CFC"/>
    <w:rsid w:val="005910AD"/>
    <w:rsid w:val="00592420"/>
    <w:rsid w:val="0059547F"/>
    <w:rsid w:val="0059638B"/>
    <w:rsid w:val="00596CB6"/>
    <w:rsid w:val="005970D1"/>
    <w:rsid w:val="0059737C"/>
    <w:rsid w:val="005974C3"/>
    <w:rsid w:val="005A17ED"/>
    <w:rsid w:val="005A29F7"/>
    <w:rsid w:val="005A2AD1"/>
    <w:rsid w:val="005A40A2"/>
    <w:rsid w:val="005A4310"/>
    <w:rsid w:val="005A5E67"/>
    <w:rsid w:val="005A6F68"/>
    <w:rsid w:val="005A7711"/>
    <w:rsid w:val="005B263E"/>
    <w:rsid w:val="005B41B3"/>
    <w:rsid w:val="005B518D"/>
    <w:rsid w:val="005B6429"/>
    <w:rsid w:val="005B6983"/>
    <w:rsid w:val="005C131F"/>
    <w:rsid w:val="005C18C7"/>
    <w:rsid w:val="005C7185"/>
    <w:rsid w:val="005C7409"/>
    <w:rsid w:val="005C7AD7"/>
    <w:rsid w:val="005D01D0"/>
    <w:rsid w:val="005D11D0"/>
    <w:rsid w:val="005D22E5"/>
    <w:rsid w:val="005D396C"/>
    <w:rsid w:val="005D4271"/>
    <w:rsid w:val="005D5DD6"/>
    <w:rsid w:val="005D6189"/>
    <w:rsid w:val="005D6247"/>
    <w:rsid w:val="005D6A74"/>
    <w:rsid w:val="005E10E0"/>
    <w:rsid w:val="005E1CE6"/>
    <w:rsid w:val="005E2055"/>
    <w:rsid w:val="005E2859"/>
    <w:rsid w:val="005E3ED0"/>
    <w:rsid w:val="005E57F2"/>
    <w:rsid w:val="005E7B43"/>
    <w:rsid w:val="005F09CB"/>
    <w:rsid w:val="005F16F3"/>
    <w:rsid w:val="005F198D"/>
    <w:rsid w:val="005F31A5"/>
    <w:rsid w:val="005F362A"/>
    <w:rsid w:val="005F3BC5"/>
    <w:rsid w:val="005F407D"/>
    <w:rsid w:val="005F4278"/>
    <w:rsid w:val="005F509F"/>
    <w:rsid w:val="005F5579"/>
    <w:rsid w:val="005F75E0"/>
    <w:rsid w:val="005F78BD"/>
    <w:rsid w:val="005F7A3F"/>
    <w:rsid w:val="00600285"/>
    <w:rsid w:val="0060118C"/>
    <w:rsid w:val="006017A0"/>
    <w:rsid w:val="006043E8"/>
    <w:rsid w:val="0060442B"/>
    <w:rsid w:val="00604677"/>
    <w:rsid w:val="0060563E"/>
    <w:rsid w:val="00612580"/>
    <w:rsid w:val="00613754"/>
    <w:rsid w:val="0061378F"/>
    <w:rsid w:val="00613CBC"/>
    <w:rsid w:val="006167D9"/>
    <w:rsid w:val="0061683B"/>
    <w:rsid w:val="00616D01"/>
    <w:rsid w:val="00617E5E"/>
    <w:rsid w:val="00620810"/>
    <w:rsid w:val="006252E1"/>
    <w:rsid w:val="00625D27"/>
    <w:rsid w:val="00626D26"/>
    <w:rsid w:val="00630199"/>
    <w:rsid w:val="006309DF"/>
    <w:rsid w:val="00630EC7"/>
    <w:rsid w:val="0063405A"/>
    <w:rsid w:val="00635CC9"/>
    <w:rsid w:val="0064055E"/>
    <w:rsid w:val="0064319F"/>
    <w:rsid w:val="00643309"/>
    <w:rsid w:val="00643DD8"/>
    <w:rsid w:val="006450FE"/>
    <w:rsid w:val="00645E96"/>
    <w:rsid w:val="006474A3"/>
    <w:rsid w:val="0064774D"/>
    <w:rsid w:val="00647926"/>
    <w:rsid w:val="006512CB"/>
    <w:rsid w:val="006517EE"/>
    <w:rsid w:val="006533B8"/>
    <w:rsid w:val="006534F4"/>
    <w:rsid w:val="0065368C"/>
    <w:rsid w:val="00653AC9"/>
    <w:rsid w:val="006541FB"/>
    <w:rsid w:val="00654866"/>
    <w:rsid w:val="00656D13"/>
    <w:rsid w:val="00660DAB"/>
    <w:rsid w:val="00661522"/>
    <w:rsid w:val="006621B1"/>
    <w:rsid w:val="00662C34"/>
    <w:rsid w:val="0066312B"/>
    <w:rsid w:val="00663B4D"/>
    <w:rsid w:val="006646E5"/>
    <w:rsid w:val="00664C1D"/>
    <w:rsid w:val="00664D1A"/>
    <w:rsid w:val="00664E3B"/>
    <w:rsid w:val="00665AD3"/>
    <w:rsid w:val="00666860"/>
    <w:rsid w:val="006675FF"/>
    <w:rsid w:val="00667922"/>
    <w:rsid w:val="00667992"/>
    <w:rsid w:val="00667BD5"/>
    <w:rsid w:val="00675582"/>
    <w:rsid w:val="00675EE2"/>
    <w:rsid w:val="006760D4"/>
    <w:rsid w:val="00676D70"/>
    <w:rsid w:val="00676DAD"/>
    <w:rsid w:val="00681330"/>
    <w:rsid w:val="006822F0"/>
    <w:rsid w:val="00683D0B"/>
    <w:rsid w:val="00684534"/>
    <w:rsid w:val="0068536B"/>
    <w:rsid w:val="00687181"/>
    <w:rsid w:val="006877E5"/>
    <w:rsid w:val="00687840"/>
    <w:rsid w:val="00691C50"/>
    <w:rsid w:val="00697230"/>
    <w:rsid w:val="006978A1"/>
    <w:rsid w:val="00697C52"/>
    <w:rsid w:val="006A05F5"/>
    <w:rsid w:val="006A113A"/>
    <w:rsid w:val="006A2722"/>
    <w:rsid w:val="006A29CC"/>
    <w:rsid w:val="006A3131"/>
    <w:rsid w:val="006A3233"/>
    <w:rsid w:val="006A341F"/>
    <w:rsid w:val="006A4483"/>
    <w:rsid w:val="006A4EDB"/>
    <w:rsid w:val="006A5F5D"/>
    <w:rsid w:val="006A649B"/>
    <w:rsid w:val="006A6B3E"/>
    <w:rsid w:val="006A7719"/>
    <w:rsid w:val="006A77FB"/>
    <w:rsid w:val="006B1D88"/>
    <w:rsid w:val="006B2381"/>
    <w:rsid w:val="006B4C13"/>
    <w:rsid w:val="006B502D"/>
    <w:rsid w:val="006B5C98"/>
    <w:rsid w:val="006B5E64"/>
    <w:rsid w:val="006B67F2"/>
    <w:rsid w:val="006B794B"/>
    <w:rsid w:val="006C052F"/>
    <w:rsid w:val="006C0802"/>
    <w:rsid w:val="006C552A"/>
    <w:rsid w:val="006C68F9"/>
    <w:rsid w:val="006D098E"/>
    <w:rsid w:val="006D136D"/>
    <w:rsid w:val="006D1C1E"/>
    <w:rsid w:val="006D33F5"/>
    <w:rsid w:val="006D5238"/>
    <w:rsid w:val="006D5BBC"/>
    <w:rsid w:val="006D5C41"/>
    <w:rsid w:val="006D5C8A"/>
    <w:rsid w:val="006E0607"/>
    <w:rsid w:val="006E0744"/>
    <w:rsid w:val="006E1463"/>
    <w:rsid w:val="006E147E"/>
    <w:rsid w:val="006E4568"/>
    <w:rsid w:val="006E4778"/>
    <w:rsid w:val="006E5B46"/>
    <w:rsid w:val="006E5D6A"/>
    <w:rsid w:val="006E60B3"/>
    <w:rsid w:val="006E68BA"/>
    <w:rsid w:val="006E6971"/>
    <w:rsid w:val="006E7752"/>
    <w:rsid w:val="006F02A8"/>
    <w:rsid w:val="006F0B24"/>
    <w:rsid w:val="006F2583"/>
    <w:rsid w:val="006F2591"/>
    <w:rsid w:val="006F2D25"/>
    <w:rsid w:val="006F32C8"/>
    <w:rsid w:val="006F36CF"/>
    <w:rsid w:val="006F3903"/>
    <w:rsid w:val="006F40DB"/>
    <w:rsid w:val="006F5087"/>
    <w:rsid w:val="006F5BA1"/>
    <w:rsid w:val="006F7A56"/>
    <w:rsid w:val="00700E74"/>
    <w:rsid w:val="00701307"/>
    <w:rsid w:val="00706CFF"/>
    <w:rsid w:val="007070D4"/>
    <w:rsid w:val="00707A13"/>
    <w:rsid w:val="00710B06"/>
    <w:rsid w:val="00711164"/>
    <w:rsid w:val="007159DE"/>
    <w:rsid w:val="00716949"/>
    <w:rsid w:val="00716B6C"/>
    <w:rsid w:val="0071704E"/>
    <w:rsid w:val="00721F29"/>
    <w:rsid w:val="00722B9B"/>
    <w:rsid w:val="00725AE8"/>
    <w:rsid w:val="00725C3D"/>
    <w:rsid w:val="007263E2"/>
    <w:rsid w:val="0072689D"/>
    <w:rsid w:val="00726BA9"/>
    <w:rsid w:val="00726C5D"/>
    <w:rsid w:val="0073033E"/>
    <w:rsid w:val="00730FC2"/>
    <w:rsid w:val="0073136E"/>
    <w:rsid w:val="00733487"/>
    <w:rsid w:val="00733C96"/>
    <w:rsid w:val="007364A8"/>
    <w:rsid w:val="007379DD"/>
    <w:rsid w:val="00737A81"/>
    <w:rsid w:val="00737BD5"/>
    <w:rsid w:val="00740AF7"/>
    <w:rsid w:val="0074266C"/>
    <w:rsid w:val="00742775"/>
    <w:rsid w:val="007430B0"/>
    <w:rsid w:val="007432BA"/>
    <w:rsid w:val="007433C1"/>
    <w:rsid w:val="00743C6B"/>
    <w:rsid w:val="00743CEA"/>
    <w:rsid w:val="00744875"/>
    <w:rsid w:val="00745747"/>
    <w:rsid w:val="00746266"/>
    <w:rsid w:val="00750126"/>
    <w:rsid w:val="0075084D"/>
    <w:rsid w:val="00751A5A"/>
    <w:rsid w:val="00752628"/>
    <w:rsid w:val="007530A9"/>
    <w:rsid w:val="00754032"/>
    <w:rsid w:val="00754D53"/>
    <w:rsid w:val="00755F15"/>
    <w:rsid w:val="00756BC5"/>
    <w:rsid w:val="007603B2"/>
    <w:rsid w:val="00761516"/>
    <w:rsid w:val="0076267D"/>
    <w:rsid w:val="00762B7D"/>
    <w:rsid w:val="00762C50"/>
    <w:rsid w:val="0076370C"/>
    <w:rsid w:val="00764999"/>
    <w:rsid w:val="00765B66"/>
    <w:rsid w:val="00765C94"/>
    <w:rsid w:val="007735DA"/>
    <w:rsid w:val="0077430D"/>
    <w:rsid w:val="007770F6"/>
    <w:rsid w:val="0077782E"/>
    <w:rsid w:val="00780EF3"/>
    <w:rsid w:val="007831B5"/>
    <w:rsid w:val="007833E5"/>
    <w:rsid w:val="00783CA0"/>
    <w:rsid w:val="00784447"/>
    <w:rsid w:val="00784637"/>
    <w:rsid w:val="0078509A"/>
    <w:rsid w:val="00785201"/>
    <w:rsid w:val="00785BF8"/>
    <w:rsid w:val="00786387"/>
    <w:rsid w:val="007865D4"/>
    <w:rsid w:val="00790032"/>
    <w:rsid w:val="00790086"/>
    <w:rsid w:val="007916A3"/>
    <w:rsid w:val="007930B3"/>
    <w:rsid w:val="00795BE6"/>
    <w:rsid w:val="007965F4"/>
    <w:rsid w:val="007970F0"/>
    <w:rsid w:val="00797D5E"/>
    <w:rsid w:val="007A37A0"/>
    <w:rsid w:val="007A496B"/>
    <w:rsid w:val="007A6594"/>
    <w:rsid w:val="007A71F3"/>
    <w:rsid w:val="007A79ED"/>
    <w:rsid w:val="007B0366"/>
    <w:rsid w:val="007B0A14"/>
    <w:rsid w:val="007B121D"/>
    <w:rsid w:val="007B13C0"/>
    <w:rsid w:val="007B16D7"/>
    <w:rsid w:val="007B542B"/>
    <w:rsid w:val="007B7E02"/>
    <w:rsid w:val="007C0121"/>
    <w:rsid w:val="007C5ED7"/>
    <w:rsid w:val="007C7A12"/>
    <w:rsid w:val="007D08D2"/>
    <w:rsid w:val="007D0A90"/>
    <w:rsid w:val="007D1558"/>
    <w:rsid w:val="007D7AF4"/>
    <w:rsid w:val="007D7FD9"/>
    <w:rsid w:val="007E1653"/>
    <w:rsid w:val="007E2A2E"/>
    <w:rsid w:val="007E3676"/>
    <w:rsid w:val="007E4DF9"/>
    <w:rsid w:val="007E50FC"/>
    <w:rsid w:val="007E5BB9"/>
    <w:rsid w:val="007E66D5"/>
    <w:rsid w:val="007E701C"/>
    <w:rsid w:val="007E7D47"/>
    <w:rsid w:val="007E7F04"/>
    <w:rsid w:val="007F1621"/>
    <w:rsid w:val="007F27CD"/>
    <w:rsid w:val="007F3D08"/>
    <w:rsid w:val="007F4845"/>
    <w:rsid w:val="007F4A63"/>
    <w:rsid w:val="007F5BA7"/>
    <w:rsid w:val="007F5DAA"/>
    <w:rsid w:val="00800DF2"/>
    <w:rsid w:val="008014C0"/>
    <w:rsid w:val="0080386F"/>
    <w:rsid w:val="008039E6"/>
    <w:rsid w:val="008103E0"/>
    <w:rsid w:val="00811215"/>
    <w:rsid w:val="0081220B"/>
    <w:rsid w:val="00812740"/>
    <w:rsid w:val="0081302A"/>
    <w:rsid w:val="00815791"/>
    <w:rsid w:val="008160D0"/>
    <w:rsid w:val="00816F44"/>
    <w:rsid w:val="0081753B"/>
    <w:rsid w:val="00817A68"/>
    <w:rsid w:val="00817A83"/>
    <w:rsid w:val="00817B85"/>
    <w:rsid w:val="0082160B"/>
    <w:rsid w:val="00821A53"/>
    <w:rsid w:val="00822533"/>
    <w:rsid w:val="00824AC7"/>
    <w:rsid w:val="00824E2F"/>
    <w:rsid w:val="00826521"/>
    <w:rsid w:val="008308D0"/>
    <w:rsid w:val="0083154E"/>
    <w:rsid w:val="00831661"/>
    <w:rsid w:val="00831B42"/>
    <w:rsid w:val="008332E7"/>
    <w:rsid w:val="008334BA"/>
    <w:rsid w:val="00833FFE"/>
    <w:rsid w:val="00835C0F"/>
    <w:rsid w:val="00836668"/>
    <w:rsid w:val="008370F0"/>
    <w:rsid w:val="00837791"/>
    <w:rsid w:val="00837B88"/>
    <w:rsid w:val="00840156"/>
    <w:rsid w:val="00840DFB"/>
    <w:rsid w:val="008432D9"/>
    <w:rsid w:val="00843829"/>
    <w:rsid w:val="00844100"/>
    <w:rsid w:val="008466E2"/>
    <w:rsid w:val="00847519"/>
    <w:rsid w:val="0084755D"/>
    <w:rsid w:val="00850045"/>
    <w:rsid w:val="008503B1"/>
    <w:rsid w:val="0085054A"/>
    <w:rsid w:val="0085199B"/>
    <w:rsid w:val="00853E78"/>
    <w:rsid w:val="0085504D"/>
    <w:rsid w:val="008553AB"/>
    <w:rsid w:val="00856ADC"/>
    <w:rsid w:val="00856EF4"/>
    <w:rsid w:val="00862C21"/>
    <w:rsid w:val="008648EF"/>
    <w:rsid w:val="0086633A"/>
    <w:rsid w:val="00866535"/>
    <w:rsid w:val="008668E0"/>
    <w:rsid w:val="00866CF7"/>
    <w:rsid w:val="00867401"/>
    <w:rsid w:val="00867E83"/>
    <w:rsid w:val="0087258D"/>
    <w:rsid w:val="00877873"/>
    <w:rsid w:val="00877BA1"/>
    <w:rsid w:val="0088053C"/>
    <w:rsid w:val="008808DF"/>
    <w:rsid w:val="0088133D"/>
    <w:rsid w:val="0088217F"/>
    <w:rsid w:val="008825A9"/>
    <w:rsid w:val="008826C3"/>
    <w:rsid w:val="00882F39"/>
    <w:rsid w:val="008924AA"/>
    <w:rsid w:val="00892D1D"/>
    <w:rsid w:val="0089309B"/>
    <w:rsid w:val="00893E85"/>
    <w:rsid w:val="008953BA"/>
    <w:rsid w:val="008962DF"/>
    <w:rsid w:val="00897935"/>
    <w:rsid w:val="00897B3E"/>
    <w:rsid w:val="008A01A9"/>
    <w:rsid w:val="008A2A2A"/>
    <w:rsid w:val="008A412C"/>
    <w:rsid w:val="008A42A6"/>
    <w:rsid w:val="008A4B3B"/>
    <w:rsid w:val="008A5D4D"/>
    <w:rsid w:val="008A73F6"/>
    <w:rsid w:val="008B0851"/>
    <w:rsid w:val="008B214B"/>
    <w:rsid w:val="008B4453"/>
    <w:rsid w:val="008B520F"/>
    <w:rsid w:val="008B6643"/>
    <w:rsid w:val="008B717F"/>
    <w:rsid w:val="008B79A3"/>
    <w:rsid w:val="008B7AC8"/>
    <w:rsid w:val="008B7AF0"/>
    <w:rsid w:val="008C0EC0"/>
    <w:rsid w:val="008C1D09"/>
    <w:rsid w:val="008C4013"/>
    <w:rsid w:val="008C4180"/>
    <w:rsid w:val="008C7D25"/>
    <w:rsid w:val="008D075C"/>
    <w:rsid w:val="008D0C57"/>
    <w:rsid w:val="008D0DE0"/>
    <w:rsid w:val="008D5642"/>
    <w:rsid w:val="008D5842"/>
    <w:rsid w:val="008D75A1"/>
    <w:rsid w:val="008E01D3"/>
    <w:rsid w:val="008E0BC8"/>
    <w:rsid w:val="008E255C"/>
    <w:rsid w:val="008E6F98"/>
    <w:rsid w:val="008E720E"/>
    <w:rsid w:val="008E7F1E"/>
    <w:rsid w:val="008F0A9B"/>
    <w:rsid w:val="008F4B5A"/>
    <w:rsid w:val="008F5804"/>
    <w:rsid w:val="008F5AD0"/>
    <w:rsid w:val="008F644A"/>
    <w:rsid w:val="008F6639"/>
    <w:rsid w:val="008F67CC"/>
    <w:rsid w:val="008F7915"/>
    <w:rsid w:val="00900095"/>
    <w:rsid w:val="009005F7"/>
    <w:rsid w:val="00900B79"/>
    <w:rsid w:val="00900C8A"/>
    <w:rsid w:val="00900EBA"/>
    <w:rsid w:val="0090112F"/>
    <w:rsid w:val="00901244"/>
    <w:rsid w:val="00901EE9"/>
    <w:rsid w:val="009057F8"/>
    <w:rsid w:val="009065A9"/>
    <w:rsid w:val="009078D3"/>
    <w:rsid w:val="00911576"/>
    <w:rsid w:val="0091185E"/>
    <w:rsid w:val="0091289C"/>
    <w:rsid w:val="0091378D"/>
    <w:rsid w:val="0091379D"/>
    <w:rsid w:val="009142AA"/>
    <w:rsid w:val="0091497E"/>
    <w:rsid w:val="0091675C"/>
    <w:rsid w:val="0091688C"/>
    <w:rsid w:val="00920031"/>
    <w:rsid w:val="0092148D"/>
    <w:rsid w:val="00921C9C"/>
    <w:rsid w:val="0092225D"/>
    <w:rsid w:val="0092269C"/>
    <w:rsid w:val="00924144"/>
    <w:rsid w:val="00924C43"/>
    <w:rsid w:val="00925AD4"/>
    <w:rsid w:val="009301ED"/>
    <w:rsid w:val="00930832"/>
    <w:rsid w:val="00930BB7"/>
    <w:rsid w:val="009328AD"/>
    <w:rsid w:val="00932C08"/>
    <w:rsid w:val="0093375E"/>
    <w:rsid w:val="00933E4A"/>
    <w:rsid w:val="009344D4"/>
    <w:rsid w:val="0093664A"/>
    <w:rsid w:val="00936669"/>
    <w:rsid w:val="00940990"/>
    <w:rsid w:val="00940AA3"/>
    <w:rsid w:val="0094200B"/>
    <w:rsid w:val="0094336A"/>
    <w:rsid w:val="00946371"/>
    <w:rsid w:val="00946907"/>
    <w:rsid w:val="00947425"/>
    <w:rsid w:val="009542CA"/>
    <w:rsid w:val="0095524F"/>
    <w:rsid w:val="0095657E"/>
    <w:rsid w:val="009572FB"/>
    <w:rsid w:val="009607CC"/>
    <w:rsid w:val="009610DE"/>
    <w:rsid w:val="009614E2"/>
    <w:rsid w:val="009616CF"/>
    <w:rsid w:val="00962605"/>
    <w:rsid w:val="00962759"/>
    <w:rsid w:val="00962A63"/>
    <w:rsid w:val="00962DFD"/>
    <w:rsid w:val="00963919"/>
    <w:rsid w:val="00963A35"/>
    <w:rsid w:val="00965E53"/>
    <w:rsid w:val="00966E46"/>
    <w:rsid w:val="00967773"/>
    <w:rsid w:val="00970A9F"/>
    <w:rsid w:val="00970D76"/>
    <w:rsid w:val="00974A21"/>
    <w:rsid w:val="00975154"/>
    <w:rsid w:val="00975550"/>
    <w:rsid w:val="00975FBB"/>
    <w:rsid w:val="00976CDA"/>
    <w:rsid w:val="0098001A"/>
    <w:rsid w:val="00984D9B"/>
    <w:rsid w:val="009869F0"/>
    <w:rsid w:val="00990591"/>
    <w:rsid w:val="00991AFF"/>
    <w:rsid w:val="009943D8"/>
    <w:rsid w:val="009943F2"/>
    <w:rsid w:val="009957B3"/>
    <w:rsid w:val="00995884"/>
    <w:rsid w:val="00995E88"/>
    <w:rsid w:val="00996197"/>
    <w:rsid w:val="009A04B7"/>
    <w:rsid w:val="009A061C"/>
    <w:rsid w:val="009A1A33"/>
    <w:rsid w:val="009A25C1"/>
    <w:rsid w:val="009A37F3"/>
    <w:rsid w:val="009A3C18"/>
    <w:rsid w:val="009A5115"/>
    <w:rsid w:val="009A5ABF"/>
    <w:rsid w:val="009A7A91"/>
    <w:rsid w:val="009A7AE2"/>
    <w:rsid w:val="009B0E07"/>
    <w:rsid w:val="009B3000"/>
    <w:rsid w:val="009B3103"/>
    <w:rsid w:val="009B3869"/>
    <w:rsid w:val="009B400D"/>
    <w:rsid w:val="009B44B6"/>
    <w:rsid w:val="009B7B75"/>
    <w:rsid w:val="009C23FD"/>
    <w:rsid w:val="009C39C0"/>
    <w:rsid w:val="009C44F1"/>
    <w:rsid w:val="009C486F"/>
    <w:rsid w:val="009C5183"/>
    <w:rsid w:val="009C5488"/>
    <w:rsid w:val="009D00CA"/>
    <w:rsid w:val="009D0C6B"/>
    <w:rsid w:val="009D0CBA"/>
    <w:rsid w:val="009D1B46"/>
    <w:rsid w:val="009D25E3"/>
    <w:rsid w:val="009D29AA"/>
    <w:rsid w:val="009D4EDC"/>
    <w:rsid w:val="009D6A8E"/>
    <w:rsid w:val="009E019E"/>
    <w:rsid w:val="009E04C1"/>
    <w:rsid w:val="009E04D8"/>
    <w:rsid w:val="009E06E8"/>
    <w:rsid w:val="009E0A7E"/>
    <w:rsid w:val="009E15AD"/>
    <w:rsid w:val="009E34FD"/>
    <w:rsid w:val="009E39FD"/>
    <w:rsid w:val="009E44E7"/>
    <w:rsid w:val="009E47E9"/>
    <w:rsid w:val="009E6461"/>
    <w:rsid w:val="009F06F8"/>
    <w:rsid w:val="009F1A89"/>
    <w:rsid w:val="009F2A26"/>
    <w:rsid w:val="009F44A5"/>
    <w:rsid w:val="009F6FE7"/>
    <w:rsid w:val="00A01C61"/>
    <w:rsid w:val="00A02184"/>
    <w:rsid w:val="00A03D31"/>
    <w:rsid w:val="00A04A90"/>
    <w:rsid w:val="00A119AF"/>
    <w:rsid w:val="00A12C01"/>
    <w:rsid w:val="00A130B2"/>
    <w:rsid w:val="00A14055"/>
    <w:rsid w:val="00A15006"/>
    <w:rsid w:val="00A150DD"/>
    <w:rsid w:val="00A15312"/>
    <w:rsid w:val="00A16750"/>
    <w:rsid w:val="00A21098"/>
    <w:rsid w:val="00A2137B"/>
    <w:rsid w:val="00A22C96"/>
    <w:rsid w:val="00A23572"/>
    <w:rsid w:val="00A240C2"/>
    <w:rsid w:val="00A2437B"/>
    <w:rsid w:val="00A24C3C"/>
    <w:rsid w:val="00A26A31"/>
    <w:rsid w:val="00A26AEC"/>
    <w:rsid w:val="00A27036"/>
    <w:rsid w:val="00A27EF2"/>
    <w:rsid w:val="00A3118C"/>
    <w:rsid w:val="00A3146E"/>
    <w:rsid w:val="00A322DD"/>
    <w:rsid w:val="00A329D5"/>
    <w:rsid w:val="00A33041"/>
    <w:rsid w:val="00A336F5"/>
    <w:rsid w:val="00A3445E"/>
    <w:rsid w:val="00A371E5"/>
    <w:rsid w:val="00A41311"/>
    <w:rsid w:val="00A42391"/>
    <w:rsid w:val="00A430E1"/>
    <w:rsid w:val="00A43C1D"/>
    <w:rsid w:val="00A44479"/>
    <w:rsid w:val="00A451D3"/>
    <w:rsid w:val="00A477F0"/>
    <w:rsid w:val="00A47A62"/>
    <w:rsid w:val="00A47F1B"/>
    <w:rsid w:val="00A51EDF"/>
    <w:rsid w:val="00A55E03"/>
    <w:rsid w:val="00A60F28"/>
    <w:rsid w:val="00A638AB"/>
    <w:rsid w:val="00A63F6A"/>
    <w:rsid w:val="00A6758B"/>
    <w:rsid w:val="00A701A3"/>
    <w:rsid w:val="00A72817"/>
    <w:rsid w:val="00A74723"/>
    <w:rsid w:val="00A763A9"/>
    <w:rsid w:val="00A77645"/>
    <w:rsid w:val="00A77977"/>
    <w:rsid w:val="00A80E7F"/>
    <w:rsid w:val="00A82A53"/>
    <w:rsid w:val="00A834AC"/>
    <w:rsid w:val="00A83E09"/>
    <w:rsid w:val="00A841B5"/>
    <w:rsid w:val="00A8496C"/>
    <w:rsid w:val="00A856AB"/>
    <w:rsid w:val="00A859DB"/>
    <w:rsid w:val="00A8780C"/>
    <w:rsid w:val="00A8789C"/>
    <w:rsid w:val="00A90BDD"/>
    <w:rsid w:val="00A91941"/>
    <w:rsid w:val="00A92329"/>
    <w:rsid w:val="00A938D5"/>
    <w:rsid w:val="00A93FA5"/>
    <w:rsid w:val="00A94834"/>
    <w:rsid w:val="00A95CD8"/>
    <w:rsid w:val="00A96033"/>
    <w:rsid w:val="00A961A4"/>
    <w:rsid w:val="00A96A91"/>
    <w:rsid w:val="00A977A0"/>
    <w:rsid w:val="00A97FE6"/>
    <w:rsid w:val="00AA01D9"/>
    <w:rsid w:val="00AA0D0C"/>
    <w:rsid w:val="00AA1BBA"/>
    <w:rsid w:val="00AA1EE5"/>
    <w:rsid w:val="00AA335E"/>
    <w:rsid w:val="00AA38D6"/>
    <w:rsid w:val="00AA3A3D"/>
    <w:rsid w:val="00AA4E65"/>
    <w:rsid w:val="00AA6D00"/>
    <w:rsid w:val="00AA7140"/>
    <w:rsid w:val="00AB0556"/>
    <w:rsid w:val="00AB1772"/>
    <w:rsid w:val="00AB1A43"/>
    <w:rsid w:val="00AB49D1"/>
    <w:rsid w:val="00AB5349"/>
    <w:rsid w:val="00AB5B67"/>
    <w:rsid w:val="00AB5E34"/>
    <w:rsid w:val="00AB7676"/>
    <w:rsid w:val="00AB7C71"/>
    <w:rsid w:val="00AC05C2"/>
    <w:rsid w:val="00AC0EFA"/>
    <w:rsid w:val="00AC11B3"/>
    <w:rsid w:val="00AC12CE"/>
    <w:rsid w:val="00AC2B95"/>
    <w:rsid w:val="00AC2FEE"/>
    <w:rsid w:val="00AC3B26"/>
    <w:rsid w:val="00AC3D70"/>
    <w:rsid w:val="00AC4C3D"/>
    <w:rsid w:val="00AC4E7A"/>
    <w:rsid w:val="00AC4F6C"/>
    <w:rsid w:val="00AC5C78"/>
    <w:rsid w:val="00AC5EA5"/>
    <w:rsid w:val="00AC5FB4"/>
    <w:rsid w:val="00AC6FF9"/>
    <w:rsid w:val="00AC7D25"/>
    <w:rsid w:val="00AD1363"/>
    <w:rsid w:val="00AD20E2"/>
    <w:rsid w:val="00AD33EB"/>
    <w:rsid w:val="00AD5229"/>
    <w:rsid w:val="00AD61D4"/>
    <w:rsid w:val="00AD680F"/>
    <w:rsid w:val="00AD7C85"/>
    <w:rsid w:val="00AE0D02"/>
    <w:rsid w:val="00AE1068"/>
    <w:rsid w:val="00AE23E6"/>
    <w:rsid w:val="00AE327C"/>
    <w:rsid w:val="00AE386B"/>
    <w:rsid w:val="00AE4D76"/>
    <w:rsid w:val="00AE5E76"/>
    <w:rsid w:val="00AE5FBA"/>
    <w:rsid w:val="00AE5FD0"/>
    <w:rsid w:val="00AE650E"/>
    <w:rsid w:val="00AE718B"/>
    <w:rsid w:val="00AE747F"/>
    <w:rsid w:val="00AE74F4"/>
    <w:rsid w:val="00AF01A4"/>
    <w:rsid w:val="00AF027E"/>
    <w:rsid w:val="00AF1CB3"/>
    <w:rsid w:val="00AF20A1"/>
    <w:rsid w:val="00AF3E53"/>
    <w:rsid w:val="00AF42AC"/>
    <w:rsid w:val="00AF48C1"/>
    <w:rsid w:val="00AF59AA"/>
    <w:rsid w:val="00AF786B"/>
    <w:rsid w:val="00AF7DFF"/>
    <w:rsid w:val="00B002B8"/>
    <w:rsid w:val="00B0092D"/>
    <w:rsid w:val="00B0098F"/>
    <w:rsid w:val="00B01FDD"/>
    <w:rsid w:val="00B02382"/>
    <w:rsid w:val="00B04EC9"/>
    <w:rsid w:val="00B05F31"/>
    <w:rsid w:val="00B062FA"/>
    <w:rsid w:val="00B12254"/>
    <w:rsid w:val="00B1513B"/>
    <w:rsid w:val="00B15C41"/>
    <w:rsid w:val="00B16871"/>
    <w:rsid w:val="00B17704"/>
    <w:rsid w:val="00B2622B"/>
    <w:rsid w:val="00B26E6A"/>
    <w:rsid w:val="00B27A34"/>
    <w:rsid w:val="00B27C39"/>
    <w:rsid w:val="00B27DA2"/>
    <w:rsid w:val="00B310FB"/>
    <w:rsid w:val="00B3192E"/>
    <w:rsid w:val="00B354C1"/>
    <w:rsid w:val="00B35677"/>
    <w:rsid w:val="00B37EF9"/>
    <w:rsid w:val="00B400D9"/>
    <w:rsid w:val="00B40CDE"/>
    <w:rsid w:val="00B414FE"/>
    <w:rsid w:val="00B425F3"/>
    <w:rsid w:val="00B456D8"/>
    <w:rsid w:val="00B45CF3"/>
    <w:rsid w:val="00B4655C"/>
    <w:rsid w:val="00B46F75"/>
    <w:rsid w:val="00B50D40"/>
    <w:rsid w:val="00B51DBE"/>
    <w:rsid w:val="00B51DC5"/>
    <w:rsid w:val="00B52935"/>
    <w:rsid w:val="00B5298D"/>
    <w:rsid w:val="00B53176"/>
    <w:rsid w:val="00B550EC"/>
    <w:rsid w:val="00B62945"/>
    <w:rsid w:val="00B62A64"/>
    <w:rsid w:val="00B63276"/>
    <w:rsid w:val="00B635B7"/>
    <w:rsid w:val="00B647E2"/>
    <w:rsid w:val="00B71565"/>
    <w:rsid w:val="00B71AFF"/>
    <w:rsid w:val="00B725FE"/>
    <w:rsid w:val="00B72770"/>
    <w:rsid w:val="00B72D74"/>
    <w:rsid w:val="00B73DA4"/>
    <w:rsid w:val="00B74041"/>
    <w:rsid w:val="00B747CE"/>
    <w:rsid w:val="00B7522E"/>
    <w:rsid w:val="00B76619"/>
    <w:rsid w:val="00B7729C"/>
    <w:rsid w:val="00B773B7"/>
    <w:rsid w:val="00B77659"/>
    <w:rsid w:val="00B77AB2"/>
    <w:rsid w:val="00B809E7"/>
    <w:rsid w:val="00B80B3E"/>
    <w:rsid w:val="00B80E0A"/>
    <w:rsid w:val="00B810CB"/>
    <w:rsid w:val="00B820FB"/>
    <w:rsid w:val="00B82126"/>
    <w:rsid w:val="00B83B6B"/>
    <w:rsid w:val="00B84769"/>
    <w:rsid w:val="00B9095D"/>
    <w:rsid w:val="00B91178"/>
    <w:rsid w:val="00B9268A"/>
    <w:rsid w:val="00B947C0"/>
    <w:rsid w:val="00B94FE8"/>
    <w:rsid w:val="00B95D29"/>
    <w:rsid w:val="00B9635A"/>
    <w:rsid w:val="00B96D2E"/>
    <w:rsid w:val="00BA1441"/>
    <w:rsid w:val="00BA2BA4"/>
    <w:rsid w:val="00BA3FBE"/>
    <w:rsid w:val="00BA439A"/>
    <w:rsid w:val="00BA5064"/>
    <w:rsid w:val="00BA6B09"/>
    <w:rsid w:val="00BB0FB2"/>
    <w:rsid w:val="00BB13F4"/>
    <w:rsid w:val="00BB4150"/>
    <w:rsid w:val="00BB7825"/>
    <w:rsid w:val="00BC0A78"/>
    <w:rsid w:val="00BC2441"/>
    <w:rsid w:val="00BC4253"/>
    <w:rsid w:val="00BC5F22"/>
    <w:rsid w:val="00BD0B99"/>
    <w:rsid w:val="00BD2716"/>
    <w:rsid w:val="00BD47D5"/>
    <w:rsid w:val="00BD4CFF"/>
    <w:rsid w:val="00BD54A0"/>
    <w:rsid w:val="00BD6A68"/>
    <w:rsid w:val="00BD6D32"/>
    <w:rsid w:val="00BD784D"/>
    <w:rsid w:val="00BE331A"/>
    <w:rsid w:val="00BE372A"/>
    <w:rsid w:val="00BE560A"/>
    <w:rsid w:val="00BE5752"/>
    <w:rsid w:val="00BE5D2E"/>
    <w:rsid w:val="00BE6014"/>
    <w:rsid w:val="00BE660D"/>
    <w:rsid w:val="00BF2397"/>
    <w:rsid w:val="00BF3A32"/>
    <w:rsid w:val="00BF3F9A"/>
    <w:rsid w:val="00BF5746"/>
    <w:rsid w:val="00BF58DB"/>
    <w:rsid w:val="00BF59D7"/>
    <w:rsid w:val="00BF5C34"/>
    <w:rsid w:val="00BF64C6"/>
    <w:rsid w:val="00BF6E06"/>
    <w:rsid w:val="00BF7B0B"/>
    <w:rsid w:val="00C005AE"/>
    <w:rsid w:val="00C01932"/>
    <w:rsid w:val="00C02883"/>
    <w:rsid w:val="00C03386"/>
    <w:rsid w:val="00C03857"/>
    <w:rsid w:val="00C047C5"/>
    <w:rsid w:val="00C05EBA"/>
    <w:rsid w:val="00C062D2"/>
    <w:rsid w:val="00C063B6"/>
    <w:rsid w:val="00C10711"/>
    <w:rsid w:val="00C114FF"/>
    <w:rsid w:val="00C115FA"/>
    <w:rsid w:val="00C11B44"/>
    <w:rsid w:val="00C145AB"/>
    <w:rsid w:val="00C148D6"/>
    <w:rsid w:val="00C15C7F"/>
    <w:rsid w:val="00C162D3"/>
    <w:rsid w:val="00C2153A"/>
    <w:rsid w:val="00C216C3"/>
    <w:rsid w:val="00C229A3"/>
    <w:rsid w:val="00C23944"/>
    <w:rsid w:val="00C24163"/>
    <w:rsid w:val="00C24CDC"/>
    <w:rsid w:val="00C2594D"/>
    <w:rsid w:val="00C271BE"/>
    <w:rsid w:val="00C3027F"/>
    <w:rsid w:val="00C31047"/>
    <w:rsid w:val="00C319D3"/>
    <w:rsid w:val="00C31B5F"/>
    <w:rsid w:val="00C33678"/>
    <w:rsid w:val="00C35376"/>
    <w:rsid w:val="00C42646"/>
    <w:rsid w:val="00C42C3F"/>
    <w:rsid w:val="00C43824"/>
    <w:rsid w:val="00C4382E"/>
    <w:rsid w:val="00C44F4D"/>
    <w:rsid w:val="00C4725E"/>
    <w:rsid w:val="00C524C1"/>
    <w:rsid w:val="00C5361A"/>
    <w:rsid w:val="00C555CE"/>
    <w:rsid w:val="00C56579"/>
    <w:rsid w:val="00C56859"/>
    <w:rsid w:val="00C57B22"/>
    <w:rsid w:val="00C6172D"/>
    <w:rsid w:val="00C6331E"/>
    <w:rsid w:val="00C65C5D"/>
    <w:rsid w:val="00C65F75"/>
    <w:rsid w:val="00C7011F"/>
    <w:rsid w:val="00C71D77"/>
    <w:rsid w:val="00C734BC"/>
    <w:rsid w:val="00C76C68"/>
    <w:rsid w:val="00C76F3E"/>
    <w:rsid w:val="00C807FC"/>
    <w:rsid w:val="00C81936"/>
    <w:rsid w:val="00C822E9"/>
    <w:rsid w:val="00C82D57"/>
    <w:rsid w:val="00C844B9"/>
    <w:rsid w:val="00C8497A"/>
    <w:rsid w:val="00C852AC"/>
    <w:rsid w:val="00C856C0"/>
    <w:rsid w:val="00C8664A"/>
    <w:rsid w:val="00C86EB9"/>
    <w:rsid w:val="00C87552"/>
    <w:rsid w:val="00C87DAF"/>
    <w:rsid w:val="00C91D8B"/>
    <w:rsid w:val="00C91EF7"/>
    <w:rsid w:val="00C924A4"/>
    <w:rsid w:val="00C92AFA"/>
    <w:rsid w:val="00C92E66"/>
    <w:rsid w:val="00C94E87"/>
    <w:rsid w:val="00C956DC"/>
    <w:rsid w:val="00C9582C"/>
    <w:rsid w:val="00C95EB0"/>
    <w:rsid w:val="00C96A9B"/>
    <w:rsid w:val="00C97811"/>
    <w:rsid w:val="00CA4525"/>
    <w:rsid w:val="00CA5178"/>
    <w:rsid w:val="00CB1CAF"/>
    <w:rsid w:val="00CB1D38"/>
    <w:rsid w:val="00CB33FC"/>
    <w:rsid w:val="00CB428C"/>
    <w:rsid w:val="00CC03BF"/>
    <w:rsid w:val="00CC1782"/>
    <w:rsid w:val="00CC5B61"/>
    <w:rsid w:val="00CC5C6B"/>
    <w:rsid w:val="00CC66E6"/>
    <w:rsid w:val="00CC6F15"/>
    <w:rsid w:val="00CC7D56"/>
    <w:rsid w:val="00CD085F"/>
    <w:rsid w:val="00CD0E80"/>
    <w:rsid w:val="00CD13E1"/>
    <w:rsid w:val="00CD1759"/>
    <w:rsid w:val="00CD17C4"/>
    <w:rsid w:val="00CD3601"/>
    <w:rsid w:val="00CD5285"/>
    <w:rsid w:val="00CD58FE"/>
    <w:rsid w:val="00CD767B"/>
    <w:rsid w:val="00CE0345"/>
    <w:rsid w:val="00CE1F38"/>
    <w:rsid w:val="00CE5291"/>
    <w:rsid w:val="00CE5BC7"/>
    <w:rsid w:val="00CE6BC7"/>
    <w:rsid w:val="00CF07E5"/>
    <w:rsid w:val="00CF3B04"/>
    <w:rsid w:val="00CF44E1"/>
    <w:rsid w:val="00CF5FB6"/>
    <w:rsid w:val="00CF6042"/>
    <w:rsid w:val="00CF70B8"/>
    <w:rsid w:val="00CF7E32"/>
    <w:rsid w:val="00CF7E4D"/>
    <w:rsid w:val="00D005E3"/>
    <w:rsid w:val="00D00852"/>
    <w:rsid w:val="00D03ACF"/>
    <w:rsid w:val="00D04618"/>
    <w:rsid w:val="00D067D6"/>
    <w:rsid w:val="00D10222"/>
    <w:rsid w:val="00D10475"/>
    <w:rsid w:val="00D10722"/>
    <w:rsid w:val="00D11CCB"/>
    <w:rsid w:val="00D14D72"/>
    <w:rsid w:val="00D14EC8"/>
    <w:rsid w:val="00D15187"/>
    <w:rsid w:val="00D16897"/>
    <w:rsid w:val="00D16BCD"/>
    <w:rsid w:val="00D205C4"/>
    <w:rsid w:val="00D221E6"/>
    <w:rsid w:val="00D224AE"/>
    <w:rsid w:val="00D23BA0"/>
    <w:rsid w:val="00D2421F"/>
    <w:rsid w:val="00D24663"/>
    <w:rsid w:val="00D26EA0"/>
    <w:rsid w:val="00D316AB"/>
    <w:rsid w:val="00D32635"/>
    <w:rsid w:val="00D3378D"/>
    <w:rsid w:val="00D33BE0"/>
    <w:rsid w:val="00D34506"/>
    <w:rsid w:val="00D345BB"/>
    <w:rsid w:val="00D34689"/>
    <w:rsid w:val="00D413A5"/>
    <w:rsid w:val="00D41D15"/>
    <w:rsid w:val="00D42EE9"/>
    <w:rsid w:val="00D439AD"/>
    <w:rsid w:val="00D477F5"/>
    <w:rsid w:val="00D479EA"/>
    <w:rsid w:val="00D5172F"/>
    <w:rsid w:val="00D52056"/>
    <w:rsid w:val="00D555E0"/>
    <w:rsid w:val="00D56016"/>
    <w:rsid w:val="00D60CF5"/>
    <w:rsid w:val="00D611F6"/>
    <w:rsid w:val="00D6219F"/>
    <w:rsid w:val="00D62408"/>
    <w:rsid w:val="00D62A74"/>
    <w:rsid w:val="00D6393F"/>
    <w:rsid w:val="00D643B6"/>
    <w:rsid w:val="00D64A05"/>
    <w:rsid w:val="00D65BEF"/>
    <w:rsid w:val="00D70432"/>
    <w:rsid w:val="00D7054E"/>
    <w:rsid w:val="00D709CD"/>
    <w:rsid w:val="00D733FB"/>
    <w:rsid w:val="00D736C0"/>
    <w:rsid w:val="00D74AA5"/>
    <w:rsid w:val="00D808FF"/>
    <w:rsid w:val="00D80DC9"/>
    <w:rsid w:val="00D8232A"/>
    <w:rsid w:val="00D82E04"/>
    <w:rsid w:val="00D83B53"/>
    <w:rsid w:val="00D83C52"/>
    <w:rsid w:val="00D840DE"/>
    <w:rsid w:val="00D8433B"/>
    <w:rsid w:val="00D846AC"/>
    <w:rsid w:val="00D87836"/>
    <w:rsid w:val="00D90AD8"/>
    <w:rsid w:val="00D914C6"/>
    <w:rsid w:val="00D92116"/>
    <w:rsid w:val="00D921B7"/>
    <w:rsid w:val="00D92722"/>
    <w:rsid w:val="00D93B49"/>
    <w:rsid w:val="00D9574B"/>
    <w:rsid w:val="00DA276A"/>
    <w:rsid w:val="00DA2868"/>
    <w:rsid w:val="00DA3186"/>
    <w:rsid w:val="00DA62AC"/>
    <w:rsid w:val="00DA64F5"/>
    <w:rsid w:val="00DB0A72"/>
    <w:rsid w:val="00DB36FE"/>
    <w:rsid w:val="00DB5695"/>
    <w:rsid w:val="00DC168D"/>
    <w:rsid w:val="00DC2DF2"/>
    <w:rsid w:val="00DC39B9"/>
    <w:rsid w:val="00DC51AD"/>
    <w:rsid w:val="00DD0DED"/>
    <w:rsid w:val="00DD2CA7"/>
    <w:rsid w:val="00DD3D4C"/>
    <w:rsid w:val="00DD4A59"/>
    <w:rsid w:val="00DD5645"/>
    <w:rsid w:val="00DD5A16"/>
    <w:rsid w:val="00DD68C1"/>
    <w:rsid w:val="00DE0BFE"/>
    <w:rsid w:val="00DE105D"/>
    <w:rsid w:val="00DE39F4"/>
    <w:rsid w:val="00DE4B70"/>
    <w:rsid w:val="00DE63ED"/>
    <w:rsid w:val="00DF0694"/>
    <w:rsid w:val="00DF1203"/>
    <w:rsid w:val="00DF1CC1"/>
    <w:rsid w:val="00DF1D1A"/>
    <w:rsid w:val="00DF3AAB"/>
    <w:rsid w:val="00DF4BD1"/>
    <w:rsid w:val="00DF6605"/>
    <w:rsid w:val="00DF6C0C"/>
    <w:rsid w:val="00E008AC"/>
    <w:rsid w:val="00E00BFB"/>
    <w:rsid w:val="00E01B13"/>
    <w:rsid w:val="00E01E7B"/>
    <w:rsid w:val="00E02067"/>
    <w:rsid w:val="00E024D5"/>
    <w:rsid w:val="00E03C6A"/>
    <w:rsid w:val="00E04EB6"/>
    <w:rsid w:val="00E05FA2"/>
    <w:rsid w:val="00E0674D"/>
    <w:rsid w:val="00E077E3"/>
    <w:rsid w:val="00E1061E"/>
    <w:rsid w:val="00E1077E"/>
    <w:rsid w:val="00E10CCA"/>
    <w:rsid w:val="00E10F47"/>
    <w:rsid w:val="00E11059"/>
    <w:rsid w:val="00E11C94"/>
    <w:rsid w:val="00E11F9F"/>
    <w:rsid w:val="00E16FF3"/>
    <w:rsid w:val="00E1709A"/>
    <w:rsid w:val="00E17120"/>
    <w:rsid w:val="00E17414"/>
    <w:rsid w:val="00E22788"/>
    <w:rsid w:val="00E233A8"/>
    <w:rsid w:val="00E2425B"/>
    <w:rsid w:val="00E25B43"/>
    <w:rsid w:val="00E26756"/>
    <w:rsid w:val="00E30D14"/>
    <w:rsid w:val="00E30E4F"/>
    <w:rsid w:val="00E30F52"/>
    <w:rsid w:val="00E31A0D"/>
    <w:rsid w:val="00E323E8"/>
    <w:rsid w:val="00E34A8A"/>
    <w:rsid w:val="00E3779B"/>
    <w:rsid w:val="00E37C8E"/>
    <w:rsid w:val="00E41892"/>
    <w:rsid w:val="00E41E2C"/>
    <w:rsid w:val="00E4331D"/>
    <w:rsid w:val="00E4345F"/>
    <w:rsid w:val="00E436DA"/>
    <w:rsid w:val="00E46157"/>
    <w:rsid w:val="00E46202"/>
    <w:rsid w:val="00E46545"/>
    <w:rsid w:val="00E46728"/>
    <w:rsid w:val="00E47BE9"/>
    <w:rsid w:val="00E521DF"/>
    <w:rsid w:val="00E52BC2"/>
    <w:rsid w:val="00E52CF2"/>
    <w:rsid w:val="00E54645"/>
    <w:rsid w:val="00E55178"/>
    <w:rsid w:val="00E56744"/>
    <w:rsid w:val="00E56E84"/>
    <w:rsid w:val="00E578E1"/>
    <w:rsid w:val="00E57F3D"/>
    <w:rsid w:val="00E611FF"/>
    <w:rsid w:val="00E61B66"/>
    <w:rsid w:val="00E6474B"/>
    <w:rsid w:val="00E65128"/>
    <w:rsid w:val="00E65316"/>
    <w:rsid w:val="00E6780E"/>
    <w:rsid w:val="00E67A08"/>
    <w:rsid w:val="00E72C3C"/>
    <w:rsid w:val="00E731A0"/>
    <w:rsid w:val="00E7372D"/>
    <w:rsid w:val="00E73A28"/>
    <w:rsid w:val="00E73EAC"/>
    <w:rsid w:val="00E74C0B"/>
    <w:rsid w:val="00E75FEE"/>
    <w:rsid w:val="00E80A31"/>
    <w:rsid w:val="00E81060"/>
    <w:rsid w:val="00E81F43"/>
    <w:rsid w:val="00E83C45"/>
    <w:rsid w:val="00E84122"/>
    <w:rsid w:val="00E8568A"/>
    <w:rsid w:val="00E869C6"/>
    <w:rsid w:val="00E91814"/>
    <w:rsid w:val="00E91F0B"/>
    <w:rsid w:val="00E9234B"/>
    <w:rsid w:val="00E926B6"/>
    <w:rsid w:val="00E93036"/>
    <w:rsid w:val="00E94887"/>
    <w:rsid w:val="00E94D3E"/>
    <w:rsid w:val="00E95B9E"/>
    <w:rsid w:val="00E9655D"/>
    <w:rsid w:val="00E96AF2"/>
    <w:rsid w:val="00E96DF8"/>
    <w:rsid w:val="00EA1014"/>
    <w:rsid w:val="00EA2776"/>
    <w:rsid w:val="00EA27B6"/>
    <w:rsid w:val="00EA28B3"/>
    <w:rsid w:val="00EA5C59"/>
    <w:rsid w:val="00EA5CDA"/>
    <w:rsid w:val="00EB1EAE"/>
    <w:rsid w:val="00EB1F8C"/>
    <w:rsid w:val="00EB2DC7"/>
    <w:rsid w:val="00EB43EF"/>
    <w:rsid w:val="00EB5316"/>
    <w:rsid w:val="00EB57C1"/>
    <w:rsid w:val="00EB589E"/>
    <w:rsid w:val="00EB70E6"/>
    <w:rsid w:val="00EB7449"/>
    <w:rsid w:val="00EC0896"/>
    <w:rsid w:val="00EC329A"/>
    <w:rsid w:val="00EC434F"/>
    <w:rsid w:val="00EC4836"/>
    <w:rsid w:val="00EC57C2"/>
    <w:rsid w:val="00EC68DB"/>
    <w:rsid w:val="00EC6A2F"/>
    <w:rsid w:val="00EC7225"/>
    <w:rsid w:val="00EC731E"/>
    <w:rsid w:val="00ED0214"/>
    <w:rsid w:val="00ED146F"/>
    <w:rsid w:val="00ED1590"/>
    <w:rsid w:val="00ED230C"/>
    <w:rsid w:val="00ED29ED"/>
    <w:rsid w:val="00ED3F89"/>
    <w:rsid w:val="00ED4A1F"/>
    <w:rsid w:val="00ED67C0"/>
    <w:rsid w:val="00ED6936"/>
    <w:rsid w:val="00ED7DB3"/>
    <w:rsid w:val="00ED7FA6"/>
    <w:rsid w:val="00EE0556"/>
    <w:rsid w:val="00EE0A10"/>
    <w:rsid w:val="00EE0EDB"/>
    <w:rsid w:val="00EE100A"/>
    <w:rsid w:val="00EE12FA"/>
    <w:rsid w:val="00EE3021"/>
    <w:rsid w:val="00EE4199"/>
    <w:rsid w:val="00EE420B"/>
    <w:rsid w:val="00EE5840"/>
    <w:rsid w:val="00EE61D5"/>
    <w:rsid w:val="00EF003C"/>
    <w:rsid w:val="00EF162B"/>
    <w:rsid w:val="00EF33D8"/>
    <w:rsid w:val="00EF36EE"/>
    <w:rsid w:val="00EF499E"/>
    <w:rsid w:val="00EF4A7A"/>
    <w:rsid w:val="00EF5D34"/>
    <w:rsid w:val="00EF668A"/>
    <w:rsid w:val="00EF6890"/>
    <w:rsid w:val="00EF751A"/>
    <w:rsid w:val="00F00826"/>
    <w:rsid w:val="00F00A22"/>
    <w:rsid w:val="00F010EB"/>
    <w:rsid w:val="00F02008"/>
    <w:rsid w:val="00F02037"/>
    <w:rsid w:val="00F0237C"/>
    <w:rsid w:val="00F05219"/>
    <w:rsid w:val="00F05F92"/>
    <w:rsid w:val="00F0638B"/>
    <w:rsid w:val="00F11990"/>
    <w:rsid w:val="00F1317D"/>
    <w:rsid w:val="00F17607"/>
    <w:rsid w:val="00F2041F"/>
    <w:rsid w:val="00F21EE5"/>
    <w:rsid w:val="00F23098"/>
    <w:rsid w:val="00F23B33"/>
    <w:rsid w:val="00F23F06"/>
    <w:rsid w:val="00F23FDD"/>
    <w:rsid w:val="00F24B87"/>
    <w:rsid w:val="00F25515"/>
    <w:rsid w:val="00F3027A"/>
    <w:rsid w:val="00F316D1"/>
    <w:rsid w:val="00F31863"/>
    <w:rsid w:val="00F31E74"/>
    <w:rsid w:val="00F35866"/>
    <w:rsid w:val="00F36CC7"/>
    <w:rsid w:val="00F40EBD"/>
    <w:rsid w:val="00F420D7"/>
    <w:rsid w:val="00F424F5"/>
    <w:rsid w:val="00F4269F"/>
    <w:rsid w:val="00F42835"/>
    <w:rsid w:val="00F433E7"/>
    <w:rsid w:val="00F43459"/>
    <w:rsid w:val="00F44F45"/>
    <w:rsid w:val="00F459AB"/>
    <w:rsid w:val="00F465D9"/>
    <w:rsid w:val="00F47396"/>
    <w:rsid w:val="00F4795F"/>
    <w:rsid w:val="00F500FC"/>
    <w:rsid w:val="00F51306"/>
    <w:rsid w:val="00F51AF0"/>
    <w:rsid w:val="00F53B04"/>
    <w:rsid w:val="00F53C5D"/>
    <w:rsid w:val="00F53DE3"/>
    <w:rsid w:val="00F56AEC"/>
    <w:rsid w:val="00F570B1"/>
    <w:rsid w:val="00F60064"/>
    <w:rsid w:val="00F61F24"/>
    <w:rsid w:val="00F6255C"/>
    <w:rsid w:val="00F637A1"/>
    <w:rsid w:val="00F65558"/>
    <w:rsid w:val="00F66B73"/>
    <w:rsid w:val="00F674E6"/>
    <w:rsid w:val="00F67967"/>
    <w:rsid w:val="00F70432"/>
    <w:rsid w:val="00F72843"/>
    <w:rsid w:val="00F736A8"/>
    <w:rsid w:val="00F73761"/>
    <w:rsid w:val="00F73919"/>
    <w:rsid w:val="00F73A50"/>
    <w:rsid w:val="00F74B82"/>
    <w:rsid w:val="00F74DA7"/>
    <w:rsid w:val="00F74F0F"/>
    <w:rsid w:val="00F755CB"/>
    <w:rsid w:val="00F8064C"/>
    <w:rsid w:val="00F81551"/>
    <w:rsid w:val="00F81F66"/>
    <w:rsid w:val="00F84558"/>
    <w:rsid w:val="00F84B4E"/>
    <w:rsid w:val="00F84D07"/>
    <w:rsid w:val="00F84F44"/>
    <w:rsid w:val="00F85870"/>
    <w:rsid w:val="00F86CB2"/>
    <w:rsid w:val="00F874C1"/>
    <w:rsid w:val="00F90029"/>
    <w:rsid w:val="00F908CA"/>
    <w:rsid w:val="00F9097A"/>
    <w:rsid w:val="00F90F47"/>
    <w:rsid w:val="00F91193"/>
    <w:rsid w:val="00F912D0"/>
    <w:rsid w:val="00F922AD"/>
    <w:rsid w:val="00F92325"/>
    <w:rsid w:val="00F93396"/>
    <w:rsid w:val="00F93555"/>
    <w:rsid w:val="00F93D68"/>
    <w:rsid w:val="00F94407"/>
    <w:rsid w:val="00F96BF7"/>
    <w:rsid w:val="00FA1437"/>
    <w:rsid w:val="00FA1A10"/>
    <w:rsid w:val="00FA1B38"/>
    <w:rsid w:val="00FA2271"/>
    <w:rsid w:val="00FA39DD"/>
    <w:rsid w:val="00FA3BEB"/>
    <w:rsid w:val="00FA4027"/>
    <w:rsid w:val="00FA4D0F"/>
    <w:rsid w:val="00FA599F"/>
    <w:rsid w:val="00FA64CE"/>
    <w:rsid w:val="00FA6C80"/>
    <w:rsid w:val="00FA6F7C"/>
    <w:rsid w:val="00FA7B84"/>
    <w:rsid w:val="00FB2AB1"/>
    <w:rsid w:val="00FB307F"/>
    <w:rsid w:val="00FB38A3"/>
    <w:rsid w:val="00FB4B76"/>
    <w:rsid w:val="00FB58A8"/>
    <w:rsid w:val="00FB654A"/>
    <w:rsid w:val="00FB7701"/>
    <w:rsid w:val="00FB78D3"/>
    <w:rsid w:val="00FC4F7D"/>
    <w:rsid w:val="00FC5401"/>
    <w:rsid w:val="00FC644D"/>
    <w:rsid w:val="00FC7717"/>
    <w:rsid w:val="00FD049A"/>
    <w:rsid w:val="00FD04BB"/>
    <w:rsid w:val="00FD0C48"/>
    <w:rsid w:val="00FD1E3A"/>
    <w:rsid w:val="00FD41EE"/>
    <w:rsid w:val="00FD4DF8"/>
    <w:rsid w:val="00FD5790"/>
    <w:rsid w:val="00FD6517"/>
    <w:rsid w:val="00FD7054"/>
    <w:rsid w:val="00FD7AED"/>
    <w:rsid w:val="00FE1917"/>
    <w:rsid w:val="00FE1ACF"/>
    <w:rsid w:val="00FE1F8D"/>
    <w:rsid w:val="00FE36EC"/>
    <w:rsid w:val="00FE4C4B"/>
    <w:rsid w:val="00FE58A2"/>
    <w:rsid w:val="00FE68CC"/>
    <w:rsid w:val="00FF0046"/>
    <w:rsid w:val="00FF125E"/>
    <w:rsid w:val="00FF1AD3"/>
    <w:rsid w:val="00FF2C17"/>
    <w:rsid w:val="00FF2D19"/>
    <w:rsid w:val="00FF3081"/>
    <w:rsid w:val="00FF30F8"/>
    <w:rsid w:val="00FF3AE7"/>
    <w:rsid w:val="00FF41D6"/>
    <w:rsid w:val="00FF534A"/>
    <w:rsid w:val="00FF782B"/>
    <w:rsid w:val="00FF7C16"/>
    <w:rsid w:val="00FF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1A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F01A4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F01A4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F01A4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F01A4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AF01A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85C52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822E9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C822E9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C822E9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C822E9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C822E9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8Znak">
    <w:name w:val="Nagłówek 8 Znak"/>
    <w:link w:val="Nagwek8"/>
    <w:uiPriority w:val="99"/>
    <w:semiHidden/>
    <w:locked/>
    <w:rsid w:val="00C822E9"/>
    <w:rPr>
      <w:rFonts w:ascii="Calibri" w:hAnsi="Calibri" w:cs="Calibri"/>
      <w:i/>
      <w:iCs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AF01A4"/>
    <w:pPr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link w:val="Tytu"/>
    <w:uiPriority w:val="99"/>
    <w:locked/>
    <w:rsid w:val="00C822E9"/>
    <w:rPr>
      <w:rFonts w:ascii="Cambria" w:hAnsi="Cambria" w:cs="Cambria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AF01A4"/>
    <w:pPr>
      <w:jc w:val="both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62CB2"/>
    <w:rPr>
      <w:rFonts w:cs="Times New Roman"/>
      <w:sz w:val="24"/>
      <w:szCs w:val="24"/>
      <w:lang w:val="pl-PL" w:eastAsia="pl-PL"/>
    </w:rPr>
  </w:style>
  <w:style w:type="character" w:styleId="Hipercze">
    <w:name w:val="Hyperlink"/>
    <w:uiPriority w:val="99"/>
    <w:rsid w:val="00AF01A4"/>
    <w:rPr>
      <w:rFonts w:cs="Times New Roman"/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AF01A4"/>
    <w:pPr>
      <w:jc w:val="both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C822E9"/>
    <w:rPr>
      <w:rFonts w:cs="Times New Roman"/>
      <w:sz w:val="16"/>
      <w:szCs w:val="16"/>
    </w:rPr>
  </w:style>
  <w:style w:type="paragraph" w:customStyle="1" w:styleId="WW-Tekstpodstawowy21">
    <w:name w:val="WW-Tekst podstawowy 21"/>
    <w:basedOn w:val="Normalny"/>
    <w:uiPriority w:val="99"/>
    <w:rsid w:val="00AF01A4"/>
    <w:pPr>
      <w:widowControl w:val="0"/>
      <w:suppressAutoHyphens/>
      <w:jc w:val="both"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AF01A4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C822E9"/>
    <w:rPr>
      <w:rFonts w:cs="Times New Roman"/>
      <w:sz w:val="24"/>
      <w:szCs w:val="24"/>
    </w:rPr>
  </w:style>
  <w:style w:type="paragraph" w:customStyle="1" w:styleId="WW-Tekstpodstawowy2">
    <w:name w:val="WW-Tekst podstawowy 2"/>
    <w:basedOn w:val="Normalny"/>
    <w:uiPriority w:val="99"/>
    <w:rsid w:val="00AF01A4"/>
    <w:pPr>
      <w:widowControl w:val="0"/>
      <w:suppressAutoHyphens/>
      <w:jc w:val="both"/>
    </w:pPr>
    <w:rPr>
      <w:lang w:eastAsia="ar-SA"/>
    </w:rPr>
  </w:style>
  <w:style w:type="paragraph" w:styleId="Nagwek">
    <w:name w:val="header"/>
    <w:basedOn w:val="Normalny"/>
    <w:link w:val="NagwekZnak"/>
    <w:rsid w:val="00AF01A4"/>
    <w:pPr>
      <w:tabs>
        <w:tab w:val="center" w:pos="4536"/>
        <w:tab w:val="right" w:pos="9072"/>
      </w:tabs>
      <w:suppressAutoHyphens/>
    </w:pPr>
    <w:rPr>
      <w:lang w:val="x-none" w:eastAsia="x-none"/>
    </w:rPr>
  </w:style>
  <w:style w:type="character" w:customStyle="1" w:styleId="NagwekZnak">
    <w:name w:val="Nagłówek Znak"/>
    <w:link w:val="Nagwek"/>
    <w:locked/>
    <w:rsid w:val="00C822E9"/>
    <w:rPr>
      <w:rFonts w:cs="Times New Roman"/>
      <w:sz w:val="24"/>
      <w:szCs w:val="24"/>
    </w:rPr>
  </w:style>
  <w:style w:type="paragraph" w:customStyle="1" w:styleId="ust">
    <w:name w:val="ust"/>
    <w:uiPriority w:val="99"/>
    <w:rsid w:val="00AF01A4"/>
    <w:pPr>
      <w:spacing w:before="60" w:after="60"/>
      <w:ind w:left="426" w:hanging="284"/>
      <w:jc w:val="both"/>
    </w:pPr>
    <w:rPr>
      <w:sz w:val="24"/>
      <w:szCs w:val="24"/>
    </w:rPr>
  </w:style>
  <w:style w:type="character" w:styleId="Pogrubienie">
    <w:name w:val="Strong"/>
    <w:uiPriority w:val="22"/>
    <w:qFormat/>
    <w:rsid w:val="00AF01A4"/>
    <w:rPr>
      <w:rFonts w:cs="Times New Roman"/>
      <w:b/>
      <w:bCs/>
    </w:rPr>
  </w:style>
  <w:style w:type="paragraph" w:styleId="Stopka">
    <w:name w:val="footer"/>
    <w:basedOn w:val="Normalny"/>
    <w:link w:val="StopkaZnak"/>
    <w:uiPriority w:val="99"/>
    <w:rsid w:val="00AF01A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C822E9"/>
    <w:rPr>
      <w:rFonts w:cs="Times New Roman"/>
      <w:sz w:val="24"/>
      <w:szCs w:val="24"/>
    </w:rPr>
  </w:style>
  <w:style w:type="character" w:styleId="UyteHipercze">
    <w:name w:val="FollowedHyperlink"/>
    <w:uiPriority w:val="99"/>
    <w:rsid w:val="00AF01A4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24">
    <w:name w:val="xl24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25">
    <w:name w:val="xl25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6">
    <w:name w:val="xl26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7">
    <w:name w:val="xl27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28">
    <w:name w:val="xl28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9">
    <w:name w:val="xl29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30">
    <w:name w:val="xl30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1">
    <w:name w:val="xl31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2">
    <w:name w:val="xl32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3">
    <w:name w:val="xl33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">
    <w:name w:val="xl34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5">
    <w:name w:val="xl35"/>
    <w:basedOn w:val="Normalny"/>
    <w:uiPriority w:val="99"/>
    <w:rsid w:val="00AF01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6">
    <w:name w:val="xl36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7">
    <w:name w:val="xl37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9">
    <w:name w:val="xl39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0">
    <w:name w:val="xl40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1">
    <w:name w:val="xl41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2">
    <w:name w:val="xl42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3">
    <w:name w:val="xl43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4">
    <w:name w:val="xl44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5">
    <w:name w:val="xl45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6">
    <w:name w:val="xl46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7">
    <w:name w:val="xl47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8">
    <w:name w:val="xl48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9">
    <w:name w:val="xl49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0">
    <w:name w:val="xl50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1">
    <w:name w:val="xl51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2">
    <w:name w:val="xl52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3">
    <w:name w:val="xl53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4">
    <w:name w:val="xl54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5">
    <w:name w:val="xl55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6">
    <w:name w:val="xl56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58">
    <w:name w:val="xl58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59">
    <w:name w:val="xl59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1">
    <w:name w:val="xl61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2">
    <w:name w:val="xl62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 w:cs="Arial Narrow"/>
    </w:rPr>
  </w:style>
  <w:style w:type="paragraph" w:customStyle="1" w:styleId="xl63">
    <w:name w:val="xl63"/>
    <w:basedOn w:val="Normalny"/>
    <w:uiPriority w:val="99"/>
    <w:rsid w:val="00AF01A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4">
    <w:name w:val="xl64"/>
    <w:basedOn w:val="Normalny"/>
    <w:uiPriority w:val="99"/>
    <w:rsid w:val="00AF01A4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5">
    <w:name w:val="xl65"/>
    <w:basedOn w:val="Normalny"/>
    <w:uiPriority w:val="99"/>
    <w:rsid w:val="00AF01A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6">
    <w:name w:val="xl66"/>
    <w:basedOn w:val="Normalny"/>
    <w:uiPriority w:val="99"/>
    <w:rsid w:val="00AF01A4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7">
    <w:name w:val="xl67"/>
    <w:basedOn w:val="Normalny"/>
    <w:uiPriority w:val="99"/>
    <w:rsid w:val="00AF01A4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8">
    <w:name w:val="xl68"/>
    <w:basedOn w:val="Normalny"/>
    <w:uiPriority w:val="99"/>
    <w:rsid w:val="00AF01A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Normalny"/>
    <w:uiPriority w:val="99"/>
    <w:rsid w:val="00AF01A4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Normalny"/>
    <w:uiPriority w:val="99"/>
    <w:rsid w:val="00AF01A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1">
    <w:name w:val="xl71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3">
    <w:name w:val="xl73"/>
    <w:basedOn w:val="Normalny"/>
    <w:uiPriority w:val="99"/>
    <w:rsid w:val="00AF01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76">
    <w:name w:val="xl76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7">
    <w:name w:val="xl77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styleId="Tekstpodstawowy2">
    <w:name w:val="Body Text 2"/>
    <w:basedOn w:val="Normalny"/>
    <w:link w:val="Tekstpodstawowy2Znak"/>
    <w:rsid w:val="00AF01A4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locked/>
    <w:rsid w:val="00C822E9"/>
    <w:rPr>
      <w:rFonts w:cs="Times New Roman"/>
      <w:sz w:val="24"/>
      <w:szCs w:val="24"/>
    </w:rPr>
  </w:style>
  <w:style w:type="paragraph" w:customStyle="1" w:styleId="podpunkt">
    <w:name w:val="podpunkt"/>
    <w:uiPriority w:val="99"/>
    <w:rsid w:val="00AF01A4"/>
    <w:pPr>
      <w:tabs>
        <w:tab w:val="left" w:pos="-720"/>
      </w:tabs>
      <w:suppressAutoHyphens/>
    </w:pPr>
    <w:rPr>
      <w:sz w:val="24"/>
      <w:szCs w:val="24"/>
      <w:lang w:eastAsia="ar-SA"/>
    </w:rPr>
  </w:style>
  <w:style w:type="character" w:customStyle="1" w:styleId="dane1">
    <w:name w:val="dane1"/>
    <w:uiPriority w:val="99"/>
    <w:rsid w:val="00AF01A4"/>
    <w:rPr>
      <w:color w:val="auto"/>
    </w:rPr>
  </w:style>
  <w:style w:type="paragraph" w:styleId="Tekstpodstawowywcity2">
    <w:name w:val="Body Text Indent 2"/>
    <w:basedOn w:val="Normalny"/>
    <w:link w:val="Tekstpodstawowywcity2Znak"/>
    <w:uiPriority w:val="99"/>
    <w:rsid w:val="00AF01A4"/>
    <w:pPr>
      <w:suppressAutoHyphens/>
      <w:ind w:left="360"/>
    </w:pPr>
    <w:rPr>
      <w:lang w:val="x-none" w:eastAsia="x-none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C822E9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AF01A4"/>
    <w:pPr>
      <w:tabs>
        <w:tab w:val="center" w:pos="5322"/>
        <w:tab w:val="right" w:pos="9858"/>
      </w:tabs>
      <w:ind w:left="426" w:hanging="426"/>
      <w:jc w:val="both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C822E9"/>
    <w:rPr>
      <w:rFonts w:cs="Times New Roman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24163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822E9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AF01A4"/>
    <w:rPr>
      <w:sz w:val="2"/>
      <w:szCs w:val="2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C822E9"/>
    <w:rPr>
      <w:rFonts w:cs="Times New Roman"/>
      <w:sz w:val="2"/>
      <w:szCs w:val="2"/>
    </w:rPr>
  </w:style>
  <w:style w:type="paragraph" w:customStyle="1" w:styleId="discreet">
    <w:name w:val="discreet"/>
    <w:basedOn w:val="Normalny"/>
    <w:uiPriority w:val="99"/>
    <w:rsid w:val="00AF01A4"/>
    <w:pPr>
      <w:spacing w:before="100" w:beforeAutospacing="1" w:after="100" w:afterAutospacing="1"/>
    </w:pPr>
  </w:style>
  <w:style w:type="character" w:customStyle="1" w:styleId="ZnakZnak9">
    <w:name w:val="Znak Znak9"/>
    <w:uiPriority w:val="99"/>
    <w:rsid w:val="00AF01A4"/>
    <w:rPr>
      <w:rFonts w:ascii="Arial" w:hAnsi="Arial"/>
      <w:b/>
      <w:sz w:val="24"/>
      <w:lang w:val="pl-PL" w:eastAsia="pl-PL"/>
    </w:rPr>
  </w:style>
  <w:style w:type="character" w:styleId="Odwoanieprzypisukocowego">
    <w:name w:val="endnote reference"/>
    <w:uiPriority w:val="99"/>
    <w:semiHidden/>
    <w:rsid w:val="00C24163"/>
    <w:rPr>
      <w:rFonts w:cs="Times New Roman"/>
      <w:vertAlign w:val="superscript"/>
    </w:rPr>
  </w:style>
  <w:style w:type="paragraph" w:customStyle="1" w:styleId="tekst">
    <w:name w:val="tekst"/>
    <w:basedOn w:val="Normalny"/>
    <w:uiPriority w:val="99"/>
    <w:rsid w:val="00C31B5F"/>
    <w:pPr>
      <w:suppressLineNumbers/>
      <w:suppressAutoHyphens/>
      <w:spacing w:before="60" w:after="60"/>
      <w:jc w:val="both"/>
    </w:pPr>
    <w:rPr>
      <w:lang w:eastAsia="ar-SA"/>
    </w:rPr>
  </w:style>
  <w:style w:type="character" w:styleId="Numerstrony">
    <w:name w:val="page number"/>
    <w:uiPriority w:val="99"/>
    <w:rsid w:val="0065368C"/>
    <w:rPr>
      <w:rFonts w:cs="Times New Roman"/>
    </w:rPr>
  </w:style>
  <w:style w:type="paragraph" w:customStyle="1" w:styleId="awciety">
    <w:name w:val="a) wciety"/>
    <w:basedOn w:val="Normalny"/>
    <w:uiPriority w:val="99"/>
    <w:rsid w:val="00304DBB"/>
    <w:pPr>
      <w:tabs>
        <w:tab w:val="left" w:pos="908"/>
      </w:tabs>
      <w:suppressAutoHyphens/>
      <w:spacing w:line="258" w:lineRule="atLeast"/>
      <w:ind w:left="454" w:hanging="227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42646"/>
    <w:pPr>
      <w:widowControl w:val="0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C822E9"/>
    <w:rPr>
      <w:rFonts w:cs="Times New Roman"/>
      <w:sz w:val="20"/>
      <w:szCs w:val="20"/>
    </w:rPr>
  </w:style>
  <w:style w:type="paragraph" w:styleId="Tekstblokowy">
    <w:name w:val="Block Text"/>
    <w:basedOn w:val="Normalny"/>
    <w:uiPriority w:val="99"/>
    <w:rsid w:val="00C42646"/>
    <w:pPr>
      <w:ind w:left="6379" w:right="282" w:hanging="5953"/>
      <w:jc w:val="center"/>
    </w:pPr>
    <w:rPr>
      <w:sz w:val="20"/>
      <w:szCs w:val="20"/>
    </w:rPr>
  </w:style>
  <w:style w:type="paragraph" w:customStyle="1" w:styleId="Standardowytekst">
    <w:name w:val="Standardowy.tekst"/>
    <w:uiPriority w:val="99"/>
    <w:rsid w:val="00440C1F"/>
    <w:pPr>
      <w:suppressAutoHyphens/>
      <w:overflowPunct w:val="0"/>
      <w:autoSpaceDE w:val="0"/>
      <w:jc w:val="both"/>
    </w:pPr>
    <w:rPr>
      <w:lang w:eastAsia="ar-SA"/>
    </w:rPr>
  </w:style>
  <w:style w:type="table" w:styleId="Tabela-Siatka">
    <w:name w:val="Table Grid"/>
    <w:basedOn w:val="Standardowy"/>
    <w:uiPriority w:val="99"/>
    <w:rsid w:val="009957B3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-new">
    <w:name w:val="txt-new"/>
    <w:uiPriority w:val="99"/>
    <w:rsid w:val="00BD784D"/>
    <w:rPr>
      <w:rFonts w:cs="Times New Roman"/>
    </w:rPr>
  </w:style>
  <w:style w:type="character" w:customStyle="1" w:styleId="tabulatory">
    <w:name w:val="tabulatory"/>
    <w:uiPriority w:val="99"/>
    <w:rsid w:val="00BD784D"/>
    <w:rPr>
      <w:rFonts w:cs="Times New Roman"/>
    </w:rPr>
  </w:style>
  <w:style w:type="paragraph" w:styleId="NormalnyWeb">
    <w:name w:val="Normal (Web)"/>
    <w:basedOn w:val="Normalny"/>
    <w:uiPriority w:val="99"/>
    <w:rsid w:val="00570825"/>
    <w:pPr>
      <w:spacing w:before="100" w:beforeAutospacing="1" w:after="100" w:afterAutospacing="1"/>
    </w:pPr>
  </w:style>
  <w:style w:type="paragraph" w:customStyle="1" w:styleId="Default">
    <w:name w:val="Default"/>
    <w:rsid w:val="0057082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">
    <w:name w:val="Styl"/>
    <w:basedOn w:val="Normalny"/>
    <w:uiPriority w:val="99"/>
    <w:rsid w:val="004F2751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Numerpisma">
    <w:name w:val="Numer pisma"/>
    <w:basedOn w:val="Normalny"/>
    <w:uiPriority w:val="99"/>
    <w:rsid w:val="006017A0"/>
  </w:style>
  <w:style w:type="character" w:styleId="Odwoaniedokomentarza">
    <w:name w:val="annotation reference"/>
    <w:uiPriority w:val="99"/>
    <w:semiHidden/>
    <w:rsid w:val="002A768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A7685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822E9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A768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822E9"/>
    <w:rPr>
      <w:rFonts w:cs="Times New Roman"/>
      <w:b/>
      <w:bCs/>
      <w:sz w:val="20"/>
      <w:szCs w:val="20"/>
    </w:rPr>
  </w:style>
  <w:style w:type="paragraph" w:customStyle="1" w:styleId="Akapitzlist1">
    <w:name w:val="Akapit z listą1"/>
    <w:basedOn w:val="Normalny"/>
    <w:uiPriority w:val="99"/>
    <w:rsid w:val="00C95EB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uiPriority w:val="99"/>
    <w:qFormat/>
    <w:rsid w:val="007B121D"/>
    <w:pPr>
      <w:ind w:left="720"/>
    </w:pPr>
  </w:style>
  <w:style w:type="paragraph" w:customStyle="1" w:styleId="glowny">
    <w:name w:val="glowny"/>
    <w:basedOn w:val="Stopka"/>
    <w:next w:val="Stopka"/>
    <w:rsid w:val="0093664A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character" w:customStyle="1" w:styleId="ZnakZnak">
    <w:name w:val="Znak Znak"/>
    <w:uiPriority w:val="99"/>
    <w:semiHidden/>
    <w:locked/>
    <w:rsid w:val="00C162D3"/>
    <w:rPr>
      <w:sz w:val="24"/>
      <w:lang w:val="pl-PL" w:eastAsia="pl-PL"/>
    </w:rPr>
  </w:style>
  <w:style w:type="paragraph" w:customStyle="1" w:styleId="Zawartotabeli">
    <w:name w:val="Zawartość tabeli"/>
    <w:basedOn w:val="Normalny"/>
    <w:uiPriority w:val="99"/>
    <w:rsid w:val="00600285"/>
    <w:pPr>
      <w:widowControl w:val="0"/>
      <w:suppressLineNumbers/>
      <w:suppressAutoHyphens/>
    </w:pPr>
    <w:rPr>
      <w:lang w:eastAsia="ar-SA"/>
    </w:rPr>
  </w:style>
  <w:style w:type="paragraph" w:customStyle="1" w:styleId="Tekstpodstawowy31">
    <w:name w:val="Tekst podstawowy 31"/>
    <w:basedOn w:val="Normalny"/>
    <w:rsid w:val="00354AF0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Heading4Char">
    <w:name w:val="Heading 4 Char"/>
    <w:semiHidden/>
    <w:locked/>
    <w:rsid w:val="00D00852"/>
    <w:rPr>
      <w:b/>
      <w:bCs/>
      <w:sz w:val="28"/>
      <w:szCs w:val="28"/>
      <w:lang w:val="pl-PL" w:eastAsia="pl-PL" w:bidi="ar-SA"/>
    </w:rPr>
  </w:style>
  <w:style w:type="character" w:customStyle="1" w:styleId="BodyTextChar">
    <w:name w:val="Body Text Char"/>
    <w:semiHidden/>
    <w:locked/>
    <w:rsid w:val="00D00852"/>
    <w:rPr>
      <w:sz w:val="24"/>
      <w:szCs w:val="24"/>
      <w:lang w:val="pl-PL" w:eastAsia="pl-PL" w:bidi="ar-SA"/>
    </w:rPr>
  </w:style>
  <w:style w:type="character" w:customStyle="1" w:styleId="BodyTextIndentChar">
    <w:name w:val="Body Text Indent Char"/>
    <w:semiHidden/>
    <w:locked/>
    <w:rsid w:val="00D00852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FE68CC"/>
    <w:pPr>
      <w:ind w:left="720"/>
      <w:contextualSpacing/>
    </w:pPr>
  </w:style>
  <w:style w:type="paragraph" w:styleId="Bezodstpw">
    <w:name w:val="No Spacing"/>
    <w:uiPriority w:val="1"/>
    <w:qFormat/>
    <w:rsid w:val="00A04A90"/>
    <w:rPr>
      <w:sz w:val="24"/>
      <w:szCs w:val="24"/>
    </w:rPr>
  </w:style>
  <w:style w:type="character" w:customStyle="1" w:styleId="alb">
    <w:name w:val="a_lb"/>
    <w:basedOn w:val="Domylnaczcionkaakapitu"/>
    <w:rsid w:val="0030113E"/>
  </w:style>
  <w:style w:type="paragraph" w:customStyle="1" w:styleId="text-justify">
    <w:name w:val="text-justify"/>
    <w:basedOn w:val="Normalny"/>
    <w:rsid w:val="00CD17C4"/>
    <w:pPr>
      <w:spacing w:before="100" w:beforeAutospacing="1" w:after="100" w:afterAutospacing="1"/>
    </w:pPr>
  </w:style>
  <w:style w:type="character" w:customStyle="1" w:styleId="fn-ref">
    <w:name w:val="fn-ref"/>
    <w:basedOn w:val="Domylnaczcionkaakapitu"/>
    <w:rsid w:val="00CD17C4"/>
  </w:style>
  <w:style w:type="paragraph" w:customStyle="1" w:styleId="Standard">
    <w:name w:val="Standard"/>
    <w:uiPriority w:val="99"/>
    <w:rsid w:val="00A859DB"/>
    <w:pPr>
      <w:suppressAutoHyphens/>
      <w:autoSpaceDN w:val="0"/>
      <w:textAlignment w:val="baseline"/>
    </w:pPr>
    <w:rPr>
      <w:rFonts w:ascii="Calibri" w:hAnsi="Calibri" w:cs="Calibri"/>
      <w:kern w:val="3"/>
      <w:lang w:eastAsia="zh-CN"/>
    </w:rPr>
  </w:style>
  <w:style w:type="character" w:customStyle="1" w:styleId="alb-s">
    <w:name w:val="a_lb-s"/>
    <w:basedOn w:val="Domylnaczcionkaakapitu"/>
    <w:rsid w:val="00AC4E7A"/>
  </w:style>
  <w:style w:type="paragraph" w:customStyle="1" w:styleId="Tekstpodstawowywcity1">
    <w:name w:val="Tekst podstawowy wcięty1"/>
    <w:basedOn w:val="Standard"/>
    <w:uiPriority w:val="99"/>
    <w:rsid w:val="00C65F75"/>
  </w:style>
  <w:style w:type="paragraph" w:customStyle="1" w:styleId="Heading11">
    <w:name w:val="Heading 11"/>
    <w:basedOn w:val="Standard"/>
    <w:next w:val="Normalny"/>
    <w:uiPriority w:val="99"/>
    <w:rsid w:val="00C65F75"/>
    <w:pPr>
      <w:keepNext/>
      <w:spacing w:before="240" w:after="60"/>
      <w:outlineLvl w:val="0"/>
    </w:pPr>
    <w:rPr>
      <w:rFonts w:ascii="Cambria" w:hAnsi="Cambria" w:cs="Cambria"/>
      <w:b/>
      <w:bCs/>
      <w:sz w:val="32"/>
      <w:szCs w:val="32"/>
    </w:rPr>
  </w:style>
  <w:style w:type="paragraph" w:styleId="HTML-wstpniesformatowany">
    <w:name w:val="HTML Preformatted"/>
    <w:basedOn w:val="Normalny"/>
    <w:link w:val="HTML-wstpniesformatowanyZnak"/>
    <w:uiPriority w:val="99"/>
    <w:rsid w:val="003D46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3D46C8"/>
    <w:rPr>
      <w:rFonts w:ascii="Courier New" w:hAnsi="Courier New" w:cs="Courier New"/>
    </w:rPr>
  </w:style>
  <w:style w:type="paragraph" w:customStyle="1" w:styleId="WW-Domy3flnie">
    <w:name w:val="WW-Domyś3flnie"/>
    <w:uiPriority w:val="99"/>
    <w:rsid w:val="00656D13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rsid w:val="005E1CE6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1A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F01A4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F01A4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F01A4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F01A4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AF01A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85C52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822E9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C822E9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C822E9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C822E9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C822E9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8Znak">
    <w:name w:val="Nagłówek 8 Znak"/>
    <w:link w:val="Nagwek8"/>
    <w:uiPriority w:val="99"/>
    <w:semiHidden/>
    <w:locked/>
    <w:rsid w:val="00C822E9"/>
    <w:rPr>
      <w:rFonts w:ascii="Calibri" w:hAnsi="Calibri" w:cs="Calibri"/>
      <w:i/>
      <w:iCs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AF01A4"/>
    <w:pPr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link w:val="Tytu"/>
    <w:uiPriority w:val="99"/>
    <w:locked/>
    <w:rsid w:val="00C822E9"/>
    <w:rPr>
      <w:rFonts w:ascii="Cambria" w:hAnsi="Cambria" w:cs="Cambria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AF01A4"/>
    <w:pPr>
      <w:jc w:val="both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62CB2"/>
    <w:rPr>
      <w:rFonts w:cs="Times New Roman"/>
      <w:sz w:val="24"/>
      <w:szCs w:val="24"/>
      <w:lang w:val="pl-PL" w:eastAsia="pl-PL"/>
    </w:rPr>
  </w:style>
  <w:style w:type="character" w:styleId="Hipercze">
    <w:name w:val="Hyperlink"/>
    <w:uiPriority w:val="99"/>
    <w:rsid w:val="00AF01A4"/>
    <w:rPr>
      <w:rFonts w:cs="Times New Roman"/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AF01A4"/>
    <w:pPr>
      <w:jc w:val="both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C822E9"/>
    <w:rPr>
      <w:rFonts w:cs="Times New Roman"/>
      <w:sz w:val="16"/>
      <w:szCs w:val="16"/>
    </w:rPr>
  </w:style>
  <w:style w:type="paragraph" w:customStyle="1" w:styleId="WW-Tekstpodstawowy21">
    <w:name w:val="WW-Tekst podstawowy 21"/>
    <w:basedOn w:val="Normalny"/>
    <w:uiPriority w:val="99"/>
    <w:rsid w:val="00AF01A4"/>
    <w:pPr>
      <w:widowControl w:val="0"/>
      <w:suppressAutoHyphens/>
      <w:jc w:val="both"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AF01A4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C822E9"/>
    <w:rPr>
      <w:rFonts w:cs="Times New Roman"/>
      <w:sz w:val="24"/>
      <w:szCs w:val="24"/>
    </w:rPr>
  </w:style>
  <w:style w:type="paragraph" w:customStyle="1" w:styleId="WW-Tekstpodstawowy2">
    <w:name w:val="WW-Tekst podstawowy 2"/>
    <w:basedOn w:val="Normalny"/>
    <w:uiPriority w:val="99"/>
    <w:rsid w:val="00AF01A4"/>
    <w:pPr>
      <w:widowControl w:val="0"/>
      <w:suppressAutoHyphens/>
      <w:jc w:val="both"/>
    </w:pPr>
    <w:rPr>
      <w:lang w:eastAsia="ar-SA"/>
    </w:rPr>
  </w:style>
  <w:style w:type="paragraph" w:styleId="Nagwek">
    <w:name w:val="header"/>
    <w:basedOn w:val="Normalny"/>
    <w:link w:val="NagwekZnak"/>
    <w:rsid w:val="00AF01A4"/>
    <w:pPr>
      <w:tabs>
        <w:tab w:val="center" w:pos="4536"/>
        <w:tab w:val="right" w:pos="9072"/>
      </w:tabs>
      <w:suppressAutoHyphens/>
    </w:pPr>
    <w:rPr>
      <w:lang w:val="x-none" w:eastAsia="x-none"/>
    </w:rPr>
  </w:style>
  <w:style w:type="character" w:customStyle="1" w:styleId="NagwekZnak">
    <w:name w:val="Nagłówek Znak"/>
    <w:link w:val="Nagwek"/>
    <w:locked/>
    <w:rsid w:val="00C822E9"/>
    <w:rPr>
      <w:rFonts w:cs="Times New Roman"/>
      <w:sz w:val="24"/>
      <w:szCs w:val="24"/>
    </w:rPr>
  </w:style>
  <w:style w:type="paragraph" w:customStyle="1" w:styleId="ust">
    <w:name w:val="ust"/>
    <w:uiPriority w:val="99"/>
    <w:rsid w:val="00AF01A4"/>
    <w:pPr>
      <w:spacing w:before="60" w:after="60"/>
      <w:ind w:left="426" w:hanging="284"/>
      <w:jc w:val="both"/>
    </w:pPr>
    <w:rPr>
      <w:sz w:val="24"/>
      <w:szCs w:val="24"/>
    </w:rPr>
  </w:style>
  <w:style w:type="character" w:styleId="Pogrubienie">
    <w:name w:val="Strong"/>
    <w:uiPriority w:val="22"/>
    <w:qFormat/>
    <w:rsid w:val="00AF01A4"/>
    <w:rPr>
      <w:rFonts w:cs="Times New Roman"/>
      <w:b/>
      <w:bCs/>
    </w:rPr>
  </w:style>
  <w:style w:type="paragraph" w:styleId="Stopka">
    <w:name w:val="footer"/>
    <w:basedOn w:val="Normalny"/>
    <w:link w:val="StopkaZnak"/>
    <w:uiPriority w:val="99"/>
    <w:rsid w:val="00AF01A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C822E9"/>
    <w:rPr>
      <w:rFonts w:cs="Times New Roman"/>
      <w:sz w:val="24"/>
      <w:szCs w:val="24"/>
    </w:rPr>
  </w:style>
  <w:style w:type="character" w:styleId="UyteHipercze">
    <w:name w:val="FollowedHyperlink"/>
    <w:uiPriority w:val="99"/>
    <w:rsid w:val="00AF01A4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24">
    <w:name w:val="xl24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25">
    <w:name w:val="xl25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6">
    <w:name w:val="xl26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7">
    <w:name w:val="xl27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28">
    <w:name w:val="xl28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9">
    <w:name w:val="xl29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30">
    <w:name w:val="xl30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1">
    <w:name w:val="xl31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2">
    <w:name w:val="xl32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3">
    <w:name w:val="xl33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">
    <w:name w:val="xl34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5">
    <w:name w:val="xl35"/>
    <w:basedOn w:val="Normalny"/>
    <w:uiPriority w:val="99"/>
    <w:rsid w:val="00AF01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6">
    <w:name w:val="xl36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7">
    <w:name w:val="xl37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9">
    <w:name w:val="xl39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0">
    <w:name w:val="xl40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1">
    <w:name w:val="xl41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2">
    <w:name w:val="xl42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3">
    <w:name w:val="xl43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4">
    <w:name w:val="xl44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5">
    <w:name w:val="xl45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6">
    <w:name w:val="xl46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7">
    <w:name w:val="xl47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8">
    <w:name w:val="xl48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9">
    <w:name w:val="xl49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0">
    <w:name w:val="xl50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1">
    <w:name w:val="xl51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2">
    <w:name w:val="xl52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3">
    <w:name w:val="xl53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4">
    <w:name w:val="xl54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5">
    <w:name w:val="xl55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6">
    <w:name w:val="xl56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58">
    <w:name w:val="xl58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59">
    <w:name w:val="xl59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1">
    <w:name w:val="xl61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2">
    <w:name w:val="xl62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 w:cs="Arial Narrow"/>
    </w:rPr>
  </w:style>
  <w:style w:type="paragraph" w:customStyle="1" w:styleId="xl63">
    <w:name w:val="xl63"/>
    <w:basedOn w:val="Normalny"/>
    <w:uiPriority w:val="99"/>
    <w:rsid w:val="00AF01A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4">
    <w:name w:val="xl64"/>
    <w:basedOn w:val="Normalny"/>
    <w:uiPriority w:val="99"/>
    <w:rsid w:val="00AF01A4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5">
    <w:name w:val="xl65"/>
    <w:basedOn w:val="Normalny"/>
    <w:uiPriority w:val="99"/>
    <w:rsid w:val="00AF01A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6">
    <w:name w:val="xl66"/>
    <w:basedOn w:val="Normalny"/>
    <w:uiPriority w:val="99"/>
    <w:rsid w:val="00AF01A4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7">
    <w:name w:val="xl67"/>
    <w:basedOn w:val="Normalny"/>
    <w:uiPriority w:val="99"/>
    <w:rsid w:val="00AF01A4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8">
    <w:name w:val="xl68"/>
    <w:basedOn w:val="Normalny"/>
    <w:uiPriority w:val="99"/>
    <w:rsid w:val="00AF01A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Normalny"/>
    <w:uiPriority w:val="99"/>
    <w:rsid w:val="00AF01A4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Normalny"/>
    <w:uiPriority w:val="99"/>
    <w:rsid w:val="00AF01A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1">
    <w:name w:val="xl71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3">
    <w:name w:val="xl73"/>
    <w:basedOn w:val="Normalny"/>
    <w:uiPriority w:val="99"/>
    <w:rsid w:val="00AF01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76">
    <w:name w:val="xl76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7">
    <w:name w:val="xl77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styleId="Tekstpodstawowy2">
    <w:name w:val="Body Text 2"/>
    <w:basedOn w:val="Normalny"/>
    <w:link w:val="Tekstpodstawowy2Znak"/>
    <w:rsid w:val="00AF01A4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locked/>
    <w:rsid w:val="00C822E9"/>
    <w:rPr>
      <w:rFonts w:cs="Times New Roman"/>
      <w:sz w:val="24"/>
      <w:szCs w:val="24"/>
    </w:rPr>
  </w:style>
  <w:style w:type="paragraph" w:customStyle="1" w:styleId="podpunkt">
    <w:name w:val="podpunkt"/>
    <w:uiPriority w:val="99"/>
    <w:rsid w:val="00AF01A4"/>
    <w:pPr>
      <w:tabs>
        <w:tab w:val="left" w:pos="-720"/>
      </w:tabs>
      <w:suppressAutoHyphens/>
    </w:pPr>
    <w:rPr>
      <w:sz w:val="24"/>
      <w:szCs w:val="24"/>
      <w:lang w:eastAsia="ar-SA"/>
    </w:rPr>
  </w:style>
  <w:style w:type="character" w:customStyle="1" w:styleId="dane1">
    <w:name w:val="dane1"/>
    <w:uiPriority w:val="99"/>
    <w:rsid w:val="00AF01A4"/>
    <w:rPr>
      <w:color w:val="auto"/>
    </w:rPr>
  </w:style>
  <w:style w:type="paragraph" w:styleId="Tekstpodstawowywcity2">
    <w:name w:val="Body Text Indent 2"/>
    <w:basedOn w:val="Normalny"/>
    <w:link w:val="Tekstpodstawowywcity2Znak"/>
    <w:uiPriority w:val="99"/>
    <w:rsid w:val="00AF01A4"/>
    <w:pPr>
      <w:suppressAutoHyphens/>
      <w:ind w:left="360"/>
    </w:pPr>
    <w:rPr>
      <w:lang w:val="x-none" w:eastAsia="x-none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C822E9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AF01A4"/>
    <w:pPr>
      <w:tabs>
        <w:tab w:val="center" w:pos="5322"/>
        <w:tab w:val="right" w:pos="9858"/>
      </w:tabs>
      <w:ind w:left="426" w:hanging="426"/>
      <w:jc w:val="both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C822E9"/>
    <w:rPr>
      <w:rFonts w:cs="Times New Roman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24163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822E9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AF01A4"/>
    <w:rPr>
      <w:sz w:val="2"/>
      <w:szCs w:val="2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C822E9"/>
    <w:rPr>
      <w:rFonts w:cs="Times New Roman"/>
      <w:sz w:val="2"/>
      <w:szCs w:val="2"/>
    </w:rPr>
  </w:style>
  <w:style w:type="paragraph" w:customStyle="1" w:styleId="discreet">
    <w:name w:val="discreet"/>
    <w:basedOn w:val="Normalny"/>
    <w:uiPriority w:val="99"/>
    <w:rsid w:val="00AF01A4"/>
    <w:pPr>
      <w:spacing w:before="100" w:beforeAutospacing="1" w:after="100" w:afterAutospacing="1"/>
    </w:pPr>
  </w:style>
  <w:style w:type="character" w:customStyle="1" w:styleId="ZnakZnak9">
    <w:name w:val="Znak Znak9"/>
    <w:uiPriority w:val="99"/>
    <w:rsid w:val="00AF01A4"/>
    <w:rPr>
      <w:rFonts w:ascii="Arial" w:hAnsi="Arial"/>
      <w:b/>
      <w:sz w:val="24"/>
      <w:lang w:val="pl-PL" w:eastAsia="pl-PL"/>
    </w:rPr>
  </w:style>
  <w:style w:type="character" w:styleId="Odwoanieprzypisukocowego">
    <w:name w:val="endnote reference"/>
    <w:uiPriority w:val="99"/>
    <w:semiHidden/>
    <w:rsid w:val="00C24163"/>
    <w:rPr>
      <w:rFonts w:cs="Times New Roman"/>
      <w:vertAlign w:val="superscript"/>
    </w:rPr>
  </w:style>
  <w:style w:type="paragraph" w:customStyle="1" w:styleId="tekst">
    <w:name w:val="tekst"/>
    <w:basedOn w:val="Normalny"/>
    <w:uiPriority w:val="99"/>
    <w:rsid w:val="00C31B5F"/>
    <w:pPr>
      <w:suppressLineNumbers/>
      <w:suppressAutoHyphens/>
      <w:spacing w:before="60" w:after="60"/>
      <w:jc w:val="both"/>
    </w:pPr>
    <w:rPr>
      <w:lang w:eastAsia="ar-SA"/>
    </w:rPr>
  </w:style>
  <w:style w:type="character" w:styleId="Numerstrony">
    <w:name w:val="page number"/>
    <w:uiPriority w:val="99"/>
    <w:rsid w:val="0065368C"/>
    <w:rPr>
      <w:rFonts w:cs="Times New Roman"/>
    </w:rPr>
  </w:style>
  <w:style w:type="paragraph" w:customStyle="1" w:styleId="awciety">
    <w:name w:val="a) wciety"/>
    <w:basedOn w:val="Normalny"/>
    <w:uiPriority w:val="99"/>
    <w:rsid w:val="00304DBB"/>
    <w:pPr>
      <w:tabs>
        <w:tab w:val="left" w:pos="908"/>
      </w:tabs>
      <w:suppressAutoHyphens/>
      <w:spacing w:line="258" w:lineRule="atLeast"/>
      <w:ind w:left="454" w:hanging="227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42646"/>
    <w:pPr>
      <w:widowControl w:val="0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C822E9"/>
    <w:rPr>
      <w:rFonts w:cs="Times New Roman"/>
      <w:sz w:val="20"/>
      <w:szCs w:val="20"/>
    </w:rPr>
  </w:style>
  <w:style w:type="paragraph" w:styleId="Tekstblokowy">
    <w:name w:val="Block Text"/>
    <w:basedOn w:val="Normalny"/>
    <w:uiPriority w:val="99"/>
    <w:rsid w:val="00C42646"/>
    <w:pPr>
      <w:ind w:left="6379" w:right="282" w:hanging="5953"/>
      <w:jc w:val="center"/>
    </w:pPr>
    <w:rPr>
      <w:sz w:val="20"/>
      <w:szCs w:val="20"/>
    </w:rPr>
  </w:style>
  <w:style w:type="paragraph" w:customStyle="1" w:styleId="Standardowytekst">
    <w:name w:val="Standardowy.tekst"/>
    <w:uiPriority w:val="99"/>
    <w:rsid w:val="00440C1F"/>
    <w:pPr>
      <w:suppressAutoHyphens/>
      <w:overflowPunct w:val="0"/>
      <w:autoSpaceDE w:val="0"/>
      <w:jc w:val="both"/>
    </w:pPr>
    <w:rPr>
      <w:lang w:eastAsia="ar-SA"/>
    </w:rPr>
  </w:style>
  <w:style w:type="table" w:styleId="Tabela-Siatka">
    <w:name w:val="Table Grid"/>
    <w:basedOn w:val="Standardowy"/>
    <w:uiPriority w:val="99"/>
    <w:rsid w:val="009957B3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-new">
    <w:name w:val="txt-new"/>
    <w:uiPriority w:val="99"/>
    <w:rsid w:val="00BD784D"/>
    <w:rPr>
      <w:rFonts w:cs="Times New Roman"/>
    </w:rPr>
  </w:style>
  <w:style w:type="character" w:customStyle="1" w:styleId="tabulatory">
    <w:name w:val="tabulatory"/>
    <w:uiPriority w:val="99"/>
    <w:rsid w:val="00BD784D"/>
    <w:rPr>
      <w:rFonts w:cs="Times New Roman"/>
    </w:rPr>
  </w:style>
  <w:style w:type="paragraph" w:styleId="NormalnyWeb">
    <w:name w:val="Normal (Web)"/>
    <w:basedOn w:val="Normalny"/>
    <w:uiPriority w:val="99"/>
    <w:rsid w:val="00570825"/>
    <w:pPr>
      <w:spacing w:before="100" w:beforeAutospacing="1" w:after="100" w:afterAutospacing="1"/>
    </w:pPr>
  </w:style>
  <w:style w:type="paragraph" w:customStyle="1" w:styleId="Default">
    <w:name w:val="Default"/>
    <w:rsid w:val="0057082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">
    <w:name w:val="Styl"/>
    <w:basedOn w:val="Normalny"/>
    <w:uiPriority w:val="99"/>
    <w:rsid w:val="004F2751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Numerpisma">
    <w:name w:val="Numer pisma"/>
    <w:basedOn w:val="Normalny"/>
    <w:uiPriority w:val="99"/>
    <w:rsid w:val="006017A0"/>
  </w:style>
  <w:style w:type="character" w:styleId="Odwoaniedokomentarza">
    <w:name w:val="annotation reference"/>
    <w:uiPriority w:val="99"/>
    <w:semiHidden/>
    <w:rsid w:val="002A768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A7685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822E9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A768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822E9"/>
    <w:rPr>
      <w:rFonts w:cs="Times New Roman"/>
      <w:b/>
      <w:bCs/>
      <w:sz w:val="20"/>
      <w:szCs w:val="20"/>
    </w:rPr>
  </w:style>
  <w:style w:type="paragraph" w:customStyle="1" w:styleId="Akapitzlist1">
    <w:name w:val="Akapit z listą1"/>
    <w:basedOn w:val="Normalny"/>
    <w:uiPriority w:val="99"/>
    <w:rsid w:val="00C95EB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uiPriority w:val="99"/>
    <w:qFormat/>
    <w:rsid w:val="007B121D"/>
    <w:pPr>
      <w:ind w:left="720"/>
    </w:pPr>
  </w:style>
  <w:style w:type="paragraph" w:customStyle="1" w:styleId="glowny">
    <w:name w:val="glowny"/>
    <w:basedOn w:val="Stopka"/>
    <w:next w:val="Stopka"/>
    <w:rsid w:val="0093664A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character" w:customStyle="1" w:styleId="ZnakZnak">
    <w:name w:val="Znak Znak"/>
    <w:uiPriority w:val="99"/>
    <w:semiHidden/>
    <w:locked/>
    <w:rsid w:val="00C162D3"/>
    <w:rPr>
      <w:sz w:val="24"/>
      <w:lang w:val="pl-PL" w:eastAsia="pl-PL"/>
    </w:rPr>
  </w:style>
  <w:style w:type="paragraph" w:customStyle="1" w:styleId="Zawartotabeli">
    <w:name w:val="Zawartość tabeli"/>
    <w:basedOn w:val="Normalny"/>
    <w:uiPriority w:val="99"/>
    <w:rsid w:val="00600285"/>
    <w:pPr>
      <w:widowControl w:val="0"/>
      <w:suppressLineNumbers/>
      <w:suppressAutoHyphens/>
    </w:pPr>
    <w:rPr>
      <w:lang w:eastAsia="ar-SA"/>
    </w:rPr>
  </w:style>
  <w:style w:type="paragraph" w:customStyle="1" w:styleId="Tekstpodstawowy31">
    <w:name w:val="Tekst podstawowy 31"/>
    <w:basedOn w:val="Normalny"/>
    <w:rsid w:val="00354AF0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Heading4Char">
    <w:name w:val="Heading 4 Char"/>
    <w:semiHidden/>
    <w:locked/>
    <w:rsid w:val="00D00852"/>
    <w:rPr>
      <w:b/>
      <w:bCs/>
      <w:sz w:val="28"/>
      <w:szCs w:val="28"/>
      <w:lang w:val="pl-PL" w:eastAsia="pl-PL" w:bidi="ar-SA"/>
    </w:rPr>
  </w:style>
  <w:style w:type="character" w:customStyle="1" w:styleId="BodyTextChar">
    <w:name w:val="Body Text Char"/>
    <w:semiHidden/>
    <w:locked/>
    <w:rsid w:val="00D00852"/>
    <w:rPr>
      <w:sz w:val="24"/>
      <w:szCs w:val="24"/>
      <w:lang w:val="pl-PL" w:eastAsia="pl-PL" w:bidi="ar-SA"/>
    </w:rPr>
  </w:style>
  <w:style w:type="character" w:customStyle="1" w:styleId="BodyTextIndentChar">
    <w:name w:val="Body Text Indent Char"/>
    <w:semiHidden/>
    <w:locked/>
    <w:rsid w:val="00D00852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FE68CC"/>
    <w:pPr>
      <w:ind w:left="720"/>
      <w:contextualSpacing/>
    </w:pPr>
  </w:style>
  <w:style w:type="paragraph" w:styleId="Bezodstpw">
    <w:name w:val="No Spacing"/>
    <w:uiPriority w:val="1"/>
    <w:qFormat/>
    <w:rsid w:val="00A04A90"/>
    <w:rPr>
      <w:sz w:val="24"/>
      <w:szCs w:val="24"/>
    </w:rPr>
  </w:style>
  <w:style w:type="character" w:customStyle="1" w:styleId="alb">
    <w:name w:val="a_lb"/>
    <w:basedOn w:val="Domylnaczcionkaakapitu"/>
    <w:rsid w:val="0030113E"/>
  </w:style>
  <w:style w:type="paragraph" w:customStyle="1" w:styleId="text-justify">
    <w:name w:val="text-justify"/>
    <w:basedOn w:val="Normalny"/>
    <w:rsid w:val="00CD17C4"/>
    <w:pPr>
      <w:spacing w:before="100" w:beforeAutospacing="1" w:after="100" w:afterAutospacing="1"/>
    </w:pPr>
  </w:style>
  <w:style w:type="character" w:customStyle="1" w:styleId="fn-ref">
    <w:name w:val="fn-ref"/>
    <w:basedOn w:val="Domylnaczcionkaakapitu"/>
    <w:rsid w:val="00CD17C4"/>
  </w:style>
  <w:style w:type="paragraph" w:customStyle="1" w:styleId="Standard">
    <w:name w:val="Standard"/>
    <w:uiPriority w:val="99"/>
    <w:rsid w:val="00A859DB"/>
    <w:pPr>
      <w:suppressAutoHyphens/>
      <w:autoSpaceDN w:val="0"/>
      <w:textAlignment w:val="baseline"/>
    </w:pPr>
    <w:rPr>
      <w:rFonts w:ascii="Calibri" w:hAnsi="Calibri" w:cs="Calibri"/>
      <w:kern w:val="3"/>
      <w:lang w:eastAsia="zh-CN"/>
    </w:rPr>
  </w:style>
  <w:style w:type="character" w:customStyle="1" w:styleId="alb-s">
    <w:name w:val="a_lb-s"/>
    <w:basedOn w:val="Domylnaczcionkaakapitu"/>
    <w:rsid w:val="00AC4E7A"/>
  </w:style>
  <w:style w:type="paragraph" w:customStyle="1" w:styleId="Tekstpodstawowywcity1">
    <w:name w:val="Tekst podstawowy wcięty1"/>
    <w:basedOn w:val="Standard"/>
    <w:uiPriority w:val="99"/>
    <w:rsid w:val="00C65F75"/>
  </w:style>
  <w:style w:type="paragraph" w:customStyle="1" w:styleId="Heading11">
    <w:name w:val="Heading 11"/>
    <w:basedOn w:val="Standard"/>
    <w:next w:val="Normalny"/>
    <w:uiPriority w:val="99"/>
    <w:rsid w:val="00C65F75"/>
    <w:pPr>
      <w:keepNext/>
      <w:spacing w:before="240" w:after="60"/>
      <w:outlineLvl w:val="0"/>
    </w:pPr>
    <w:rPr>
      <w:rFonts w:ascii="Cambria" w:hAnsi="Cambria" w:cs="Cambria"/>
      <w:b/>
      <w:bCs/>
      <w:sz w:val="32"/>
      <w:szCs w:val="32"/>
    </w:rPr>
  </w:style>
  <w:style w:type="paragraph" w:styleId="HTML-wstpniesformatowany">
    <w:name w:val="HTML Preformatted"/>
    <w:basedOn w:val="Normalny"/>
    <w:link w:val="HTML-wstpniesformatowanyZnak"/>
    <w:uiPriority w:val="99"/>
    <w:rsid w:val="003D46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3D46C8"/>
    <w:rPr>
      <w:rFonts w:ascii="Courier New" w:hAnsi="Courier New" w:cs="Courier New"/>
    </w:rPr>
  </w:style>
  <w:style w:type="paragraph" w:customStyle="1" w:styleId="WW-Domy3flnie">
    <w:name w:val="WW-Domyś3flnie"/>
    <w:uiPriority w:val="99"/>
    <w:rsid w:val="00656D13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rsid w:val="005E1CE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7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9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71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56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20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16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8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2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95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2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8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67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2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1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94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48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89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479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50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8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0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9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8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5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92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8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9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7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3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90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83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7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3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4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33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4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2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4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6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3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8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2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1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8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09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96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22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7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40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3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7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473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7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7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473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7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47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7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5473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47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2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0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64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80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24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39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80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6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3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29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63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721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43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5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9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2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7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58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0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96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6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42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6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3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4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0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06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96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8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666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43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81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03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7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66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1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6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5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74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65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83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65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8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67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65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82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70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1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05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50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75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29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35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3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90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0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718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8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97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90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58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1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97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7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5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8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5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3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.krecicka@gmina.wloclawe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ip.lex.pl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sip.lex.pl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ip.lex.pl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C194D-E48C-4F88-8269-8C4634EE0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10148</Words>
  <Characters>60889</Characters>
  <Application>Microsoft Office Word</Application>
  <DocSecurity>0</DocSecurity>
  <Lines>507</Lines>
  <Paragraphs>141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ZAMÓWIENIU NA ZADANIE NR 9/2008</vt:lpstr>
    </vt:vector>
  </TitlesOfParts>
  <Company>Urząd Gminy Włocławek</Company>
  <LinksUpToDate>false</LinksUpToDate>
  <CharactersWithSpaces>70896</CharactersWithSpaces>
  <SharedDoc>false</SharedDoc>
  <HLinks>
    <vt:vector size="84" baseType="variant">
      <vt:variant>
        <vt:i4>6291564</vt:i4>
      </vt:variant>
      <vt:variant>
        <vt:i4>39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393297</vt:i4>
      </vt:variant>
      <vt:variant>
        <vt:i4>36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hiperlinkText.rpc?hiperlink=type=tresc:nro=Powszechny.1386621:ver=0&amp;full=1</vt:lpwstr>
      </vt:variant>
      <vt:variant>
        <vt:i4>2424943</vt:i4>
      </vt:variant>
      <vt:variant>
        <vt:i4>33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hiperlinkText.rpc?hiperlink=type=tresc:nro=Powszechny.1119290:part=a10&amp;full=1</vt:lpwstr>
      </vt:variant>
      <vt:variant>
        <vt:i4>2883695</vt:i4>
      </vt:variant>
      <vt:variant>
        <vt:i4>30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hiperlinkText.rpc?hiperlink=type=tresc:nro=Powszechny.1119290:part=a9&amp;full=1</vt:lpwstr>
      </vt:variant>
      <vt:variant>
        <vt:i4>2424943</vt:i4>
      </vt:variant>
      <vt:variant>
        <vt:i4>27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hiperlinkText.rpc?hiperlink=type=tresc:nro=Powszechny.1119290:part=a10&amp;full=1</vt:lpwstr>
      </vt:variant>
      <vt:variant>
        <vt:i4>2883695</vt:i4>
      </vt:variant>
      <vt:variant>
        <vt:i4>24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hiperlinkText.rpc?hiperlink=type=tresc:nro=Powszechny.1119290:part=a9&amp;full=1</vt:lpwstr>
      </vt:variant>
      <vt:variant>
        <vt:i4>2883618</vt:i4>
      </vt:variant>
      <vt:variant>
        <vt:i4>21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hiperlinkDocsList.rpc?hiperlink=type=merytoryczny:nro=Powszechny.1239114:part=a24u1p9:nr=1&amp;full=1</vt:lpwstr>
      </vt:variant>
      <vt:variant>
        <vt:i4>6291564</vt:i4>
      </vt:variant>
      <vt:variant>
        <vt:i4>18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15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7077921</vt:i4>
      </vt:variant>
      <vt:variant>
        <vt:i4>12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hiperlinkText.rpc?hiperlink=type=tresc:nro=Powszechny.849724:part=a24u1p2&amp;full=1</vt:lpwstr>
      </vt:variant>
      <vt:variant>
        <vt:i4>7077921</vt:i4>
      </vt:variant>
      <vt:variant>
        <vt:i4>9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hiperlinkText.rpc?hiperlink=type=tresc:nro=Powszechny.849724:part=a24u1p2&amp;full=1</vt:lpwstr>
      </vt:variant>
      <vt:variant>
        <vt:i4>7536692</vt:i4>
      </vt:variant>
      <vt:variant>
        <vt:i4>6</vt:i4>
      </vt:variant>
      <vt:variant>
        <vt:i4>0</vt:i4>
      </vt:variant>
      <vt:variant>
        <vt:i4>5</vt:i4>
      </vt:variant>
      <vt:variant>
        <vt:lpwstr>http://www.gmina.wloclawek.pl/</vt:lpwstr>
      </vt:variant>
      <vt:variant>
        <vt:lpwstr/>
      </vt:variant>
      <vt:variant>
        <vt:i4>8257553</vt:i4>
      </vt:variant>
      <vt:variant>
        <vt:i4>3</vt:i4>
      </vt:variant>
      <vt:variant>
        <vt:i4>0</vt:i4>
      </vt:variant>
      <vt:variant>
        <vt:i4>5</vt:i4>
      </vt:variant>
      <vt:variant>
        <vt:lpwstr>mailto:urzad@gmina.wloclawek.pl</vt:lpwstr>
      </vt:variant>
      <vt:variant>
        <vt:lpwstr/>
      </vt:variant>
      <vt:variant>
        <vt:i4>7536692</vt:i4>
      </vt:variant>
      <vt:variant>
        <vt:i4>0</vt:i4>
      </vt:variant>
      <vt:variant>
        <vt:i4>0</vt:i4>
      </vt:variant>
      <vt:variant>
        <vt:i4>5</vt:i4>
      </vt:variant>
      <vt:variant>
        <vt:lpwstr>http://www.gmina.wloclawek.pl/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ZAMÓWIENIU NA ZADANIE NR 9/2008</dc:title>
  <dc:creator>Magdalena Korpolak-Komorowska</dc:creator>
  <cp:lastModifiedBy>Radca prawny</cp:lastModifiedBy>
  <cp:revision>2</cp:revision>
  <cp:lastPrinted>2017-06-05T12:26:00Z</cp:lastPrinted>
  <dcterms:created xsi:type="dcterms:W3CDTF">2017-06-06T06:15:00Z</dcterms:created>
  <dcterms:modified xsi:type="dcterms:W3CDTF">2017-06-06T06:15:00Z</dcterms:modified>
</cp:coreProperties>
</file>