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B04" w:rsidRDefault="00434B04" w:rsidP="00434B04">
      <w:pPr>
        <w:jc w:val="right"/>
        <w:rPr>
          <w:b/>
          <w:sz w:val="18"/>
          <w:szCs w:val="18"/>
        </w:rPr>
      </w:pPr>
    </w:p>
    <w:p w:rsidR="00434B04" w:rsidRPr="00CD65A5" w:rsidRDefault="00434B04" w:rsidP="00434B04">
      <w:pPr>
        <w:rPr>
          <w:b/>
          <w:i/>
        </w:rPr>
      </w:pPr>
      <w:r w:rsidRPr="00434B04">
        <w:t>Załączniki do SIWZ</w:t>
      </w:r>
      <w:r>
        <w:rPr>
          <w:b/>
        </w:rPr>
        <w:t xml:space="preserve"> </w:t>
      </w:r>
      <w:r w:rsidRPr="00CD65A5">
        <w:rPr>
          <w:b/>
          <w:i/>
        </w:rPr>
        <w:t>Udzielenie i obsług</w:t>
      </w:r>
      <w:r>
        <w:rPr>
          <w:b/>
          <w:i/>
        </w:rPr>
        <w:t>a</w:t>
      </w:r>
      <w:r w:rsidRPr="00CD65A5">
        <w:rPr>
          <w:b/>
          <w:i/>
        </w:rPr>
        <w:t xml:space="preserve"> długoterminowego kredytu na sfinansowanie planowanego deficytu budżetu Gminy Włocławek na 2016 rok w kwocie   1 000 000,00 PLN  </w:t>
      </w:r>
    </w:p>
    <w:p w:rsidR="00434B04" w:rsidRPr="00434B04" w:rsidRDefault="00434B04" w:rsidP="00434B04">
      <w:pPr>
        <w:rPr>
          <w:b/>
        </w:rPr>
      </w:pPr>
    </w:p>
    <w:p w:rsidR="00434B04" w:rsidRDefault="00434B04" w:rsidP="00434B04">
      <w:pPr>
        <w:jc w:val="right"/>
        <w:rPr>
          <w:b/>
          <w:sz w:val="18"/>
          <w:szCs w:val="18"/>
        </w:rPr>
      </w:pPr>
    </w:p>
    <w:p w:rsidR="00434B04" w:rsidRDefault="00434B04" w:rsidP="00434B04">
      <w:pPr>
        <w:jc w:val="right"/>
        <w:rPr>
          <w:b/>
          <w:sz w:val="18"/>
          <w:szCs w:val="18"/>
        </w:rPr>
      </w:pPr>
      <w:bookmarkStart w:id="0" w:name="_GoBack"/>
      <w:bookmarkEnd w:id="0"/>
      <w:r>
        <w:rPr>
          <w:b/>
          <w:sz w:val="18"/>
          <w:szCs w:val="18"/>
        </w:rPr>
        <w:t>Załącznik  nr 1 do SIWZ</w:t>
      </w:r>
    </w:p>
    <w:p w:rsidR="00434B04" w:rsidRDefault="00434B04" w:rsidP="00434B04">
      <w:pPr>
        <w:rPr>
          <w:b/>
          <w:szCs w:val="22"/>
        </w:rPr>
      </w:pPr>
      <w:r>
        <w:rPr>
          <w:b/>
          <w:szCs w:val="22"/>
        </w:rPr>
        <w:t xml:space="preserve">Znak zamówienia – RBR i GK 271.1.23.2015 </w:t>
      </w:r>
    </w:p>
    <w:p w:rsidR="00434B04" w:rsidRDefault="00434B04" w:rsidP="00434B04">
      <w:pPr>
        <w:rPr>
          <w:b/>
          <w:szCs w:val="22"/>
        </w:rPr>
      </w:pPr>
    </w:p>
    <w:p w:rsidR="00434B04" w:rsidRDefault="00434B04" w:rsidP="00434B04">
      <w:pPr>
        <w:rPr>
          <w:b/>
          <w:szCs w:val="22"/>
        </w:rPr>
      </w:pPr>
    </w:p>
    <w:p w:rsidR="00434B04" w:rsidRDefault="00434B04" w:rsidP="00434B04">
      <w:pPr>
        <w:ind w:left="4248" w:firstLine="708"/>
        <w:jc w:val="both"/>
        <w:rPr>
          <w:b/>
          <w:i/>
        </w:rPr>
      </w:pPr>
      <w:r>
        <w:rPr>
          <w:b/>
          <w:i/>
        </w:rPr>
        <w:t xml:space="preserve">                     Gmina Włocławek</w:t>
      </w:r>
    </w:p>
    <w:p w:rsidR="00434B04" w:rsidRDefault="00434B04" w:rsidP="00434B04">
      <w:pPr>
        <w:jc w:val="both"/>
        <w:rPr>
          <w:b/>
          <w:i/>
        </w:rPr>
      </w:pPr>
      <w:r>
        <w:rPr>
          <w:i/>
        </w:rPr>
        <w:t>.........................................................</w:t>
      </w:r>
      <w:r>
        <w:rPr>
          <w:b/>
          <w:i/>
        </w:rPr>
        <w:t xml:space="preserve"> 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 xml:space="preserve">                    ul. Królewiecka 7</w:t>
      </w:r>
    </w:p>
    <w:p w:rsidR="00434B04" w:rsidRDefault="00434B04" w:rsidP="00434B04">
      <w:pPr>
        <w:jc w:val="both"/>
        <w:rPr>
          <w:b/>
          <w:i/>
        </w:rPr>
      </w:pPr>
      <w:r>
        <w:rPr>
          <w:i/>
        </w:rPr>
        <w:t xml:space="preserve">......................................................... </w:t>
      </w:r>
      <w:r>
        <w:rPr>
          <w:i/>
        </w:rPr>
        <w:tab/>
      </w:r>
      <w:r>
        <w:rPr>
          <w:i/>
        </w:rPr>
        <w:tab/>
      </w:r>
      <w:r>
        <w:rPr>
          <w:b/>
          <w:i/>
        </w:rPr>
        <w:tab/>
        <w:t xml:space="preserve">                   87-800 Włocławek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434B04" w:rsidRDefault="00434B04" w:rsidP="00434B04">
      <w:pPr>
        <w:spacing w:line="360" w:lineRule="auto"/>
        <w:jc w:val="both"/>
        <w:rPr>
          <w:i/>
        </w:rPr>
      </w:pPr>
      <w:r>
        <w:rPr>
          <w:i/>
        </w:rPr>
        <w:t>( nazwa Wykonawcy)·</w:t>
      </w:r>
    </w:p>
    <w:p w:rsidR="00434B04" w:rsidRDefault="00434B04" w:rsidP="00434B04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</w:t>
      </w:r>
    </w:p>
    <w:p w:rsidR="00434B04" w:rsidRDefault="00434B04" w:rsidP="00434B04">
      <w:pPr>
        <w:jc w:val="both"/>
      </w:pPr>
    </w:p>
    <w:p w:rsidR="00434B04" w:rsidRDefault="00434B04" w:rsidP="00434B04">
      <w:pPr>
        <w:jc w:val="center"/>
      </w:pPr>
      <w:r>
        <w:t xml:space="preserve">  FORMULARZ  OFERTOWY</w:t>
      </w:r>
    </w:p>
    <w:p w:rsidR="00434B04" w:rsidRDefault="00434B04" w:rsidP="00434B04">
      <w:pPr>
        <w:jc w:val="both"/>
      </w:pPr>
    </w:p>
    <w:p w:rsidR="00434B04" w:rsidRDefault="00434B04" w:rsidP="00434B04">
      <w:pPr>
        <w:pStyle w:val="Tekstpodstawowywcity"/>
      </w:pPr>
      <w:r>
        <w:t xml:space="preserve">Nawiązując do ogłoszenia o przetargu nieograniczonym na udzielenie i obsługę długoterminowego kredytu bankowego, </w:t>
      </w:r>
    </w:p>
    <w:p w:rsidR="00434B04" w:rsidRPr="00CD65A5" w:rsidRDefault="00434B04" w:rsidP="00434B04">
      <w:pPr>
        <w:rPr>
          <w:b/>
          <w:i/>
        </w:rPr>
      </w:pPr>
      <w:r w:rsidRPr="00CD65A5">
        <w:t xml:space="preserve">1.Oferujemy wykonanie zamówienia p.n. </w:t>
      </w:r>
      <w:r w:rsidRPr="00CD65A5">
        <w:rPr>
          <w:b/>
          <w:i/>
        </w:rPr>
        <w:t>Udzielenie i obsług</w:t>
      </w:r>
      <w:r>
        <w:rPr>
          <w:b/>
          <w:i/>
        </w:rPr>
        <w:t>a</w:t>
      </w:r>
      <w:r w:rsidRPr="00CD65A5">
        <w:rPr>
          <w:b/>
          <w:i/>
        </w:rPr>
        <w:t xml:space="preserve"> długoterminowego kredytu na sfinansowanie planowanego deficytu budżetu Gminy Włocławek na 2016 rok w kwocie   1 000 000,00 PLN  </w:t>
      </w:r>
    </w:p>
    <w:p w:rsidR="00434B04" w:rsidRPr="00CD65A5" w:rsidRDefault="00434B04" w:rsidP="00434B04">
      <w:pPr>
        <w:pStyle w:val="Tekstpodstawowywcity21"/>
        <w:ind w:left="0" w:firstLine="0"/>
        <w:rPr>
          <w:sz w:val="24"/>
          <w:szCs w:val="24"/>
        </w:rPr>
      </w:pPr>
      <w:r w:rsidRPr="00CD65A5">
        <w:rPr>
          <w:sz w:val="24"/>
          <w:szCs w:val="24"/>
        </w:rPr>
        <w:t>zgodnie z przedmiotem zamówienia określonym w Specyfikacji Istotnych Warunków Zamówienia w następujący sposób:</w:t>
      </w:r>
    </w:p>
    <w:p w:rsidR="00434B04" w:rsidRPr="00CD65A5" w:rsidRDefault="00434B04" w:rsidP="00434B04">
      <w:pPr>
        <w:jc w:val="both"/>
      </w:pPr>
      <w:r w:rsidRPr="00CD65A5">
        <w:t xml:space="preserve">1.1. Kwota udzielonego kredytu  1 000 000,00 zł słownie 1 milion złotych </w:t>
      </w:r>
    </w:p>
    <w:p w:rsidR="00434B04" w:rsidRPr="00CD65A5" w:rsidRDefault="00434B04" w:rsidP="00434B04">
      <w:pPr>
        <w:jc w:val="both"/>
      </w:pPr>
      <w:r w:rsidRPr="00CD65A5">
        <w:t>1.2. Okres kredytowania   2016-2036</w:t>
      </w:r>
    </w:p>
    <w:p w:rsidR="00434B04" w:rsidRPr="00CD65A5" w:rsidRDefault="00434B04" w:rsidP="00434B04">
      <w:pPr>
        <w:pStyle w:val="Tekstpodstawowywcity31"/>
        <w:ind w:left="0" w:firstLine="0"/>
        <w:rPr>
          <w:sz w:val="24"/>
          <w:szCs w:val="24"/>
        </w:rPr>
      </w:pPr>
      <w:r w:rsidRPr="00CD65A5">
        <w:rPr>
          <w:sz w:val="24"/>
          <w:szCs w:val="24"/>
        </w:rPr>
        <w:t>1.3. Spłata kapitału (rocznie) i odsetek (miesięcznie na ostatni dzień roboczy każdego miesiąca) zgodnie z terminami ustalonymi w poniżej podanych terminach</w:t>
      </w:r>
    </w:p>
    <w:p w:rsidR="00434B04" w:rsidRDefault="00434B04" w:rsidP="00434B04">
      <w:pPr>
        <w:pStyle w:val="Bezodstpw"/>
        <w:ind w:left="567"/>
      </w:pPr>
      <w:r>
        <w:t>X/2024 –     10 000 zł</w:t>
      </w:r>
    </w:p>
    <w:p w:rsidR="00434B04" w:rsidRDefault="00434B04" w:rsidP="00434B04">
      <w:pPr>
        <w:pStyle w:val="Bezodstpw"/>
        <w:ind w:left="567"/>
      </w:pPr>
      <w:r>
        <w:t>X/2025 –     10 000 zł</w:t>
      </w:r>
    </w:p>
    <w:p w:rsidR="00434B04" w:rsidRDefault="00434B04" w:rsidP="00434B04">
      <w:pPr>
        <w:pStyle w:val="Bezodstpw"/>
        <w:ind w:left="567"/>
      </w:pPr>
      <w:r>
        <w:t>X/2026 –     10 000 zł</w:t>
      </w:r>
    </w:p>
    <w:p w:rsidR="00434B04" w:rsidRDefault="00434B04" w:rsidP="00434B04">
      <w:pPr>
        <w:pStyle w:val="Bezodstpw"/>
        <w:ind w:left="567"/>
      </w:pPr>
      <w:r>
        <w:t>X/2027 –     10 000 zł</w:t>
      </w:r>
    </w:p>
    <w:p w:rsidR="00434B04" w:rsidRDefault="00434B04" w:rsidP="00434B04">
      <w:pPr>
        <w:pStyle w:val="Bezodstpw"/>
        <w:ind w:left="567"/>
      </w:pPr>
      <w:r>
        <w:t>X/2028 –     50 000 zł</w:t>
      </w:r>
    </w:p>
    <w:p w:rsidR="00434B04" w:rsidRDefault="00434B04" w:rsidP="00434B04">
      <w:pPr>
        <w:pStyle w:val="Bezodstpw"/>
        <w:ind w:left="567"/>
      </w:pPr>
      <w:r>
        <w:t>X/2029 –     10 000 zł</w:t>
      </w:r>
    </w:p>
    <w:p w:rsidR="00434B04" w:rsidRDefault="00434B04" w:rsidP="00434B04">
      <w:pPr>
        <w:pStyle w:val="Bezodstpw"/>
        <w:ind w:left="567"/>
      </w:pPr>
      <w:r>
        <w:t>X/2030 –   100 000 zł</w:t>
      </w:r>
    </w:p>
    <w:p w:rsidR="00434B04" w:rsidRDefault="00434B04" w:rsidP="00434B04">
      <w:pPr>
        <w:pStyle w:val="Bezodstpw"/>
        <w:ind w:left="567"/>
      </w:pPr>
      <w:r>
        <w:t>X/2031 –   100 000 zł</w:t>
      </w:r>
    </w:p>
    <w:p w:rsidR="00434B04" w:rsidRDefault="00434B04" w:rsidP="00434B04">
      <w:pPr>
        <w:pStyle w:val="Bezodstpw"/>
        <w:ind w:left="567"/>
      </w:pPr>
      <w:r>
        <w:t>X/2032 -   150 000 zł</w:t>
      </w:r>
    </w:p>
    <w:p w:rsidR="00434B04" w:rsidRDefault="00434B04" w:rsidP="00434B04">
      <w:pPr>
        <w:pStyle w:val="Bezodstpw"/>
        <w:ind w:left="567"/>
      </w:pPr>
      <w:r>
        <w:t xml:space="preserve">X/2033 -   150 000 zł </w:t>
      </w:r>
    </w:p>
    <w:p w:rsidR="00434B04" w:rsidRDefault="00434B04" w:rsidP="00434B04">
      <w:pPr>
        <w:pStyle w:val="Bezodstpw"/>
        <w:ind w:left="567"/>
      </w:pPr>
      <w:r>
        <w:t>X/2034 -   100 000 zł</w:t>
      </w:r>
    </w:p>
    <w:p w:rsidR="00434B04" w:rsidRDefault="00434B04" w:rsidP="00434B04">
      <w:pPr>
        <w:pStyle w:val="Bezodstpw"/>
        <w:ind w:left="567"/>
      </w:pPr>
      <w:r>
        <w:t>X/2035-    250 000 zł</w:t>
      </w:r>
    </w:p>
    <w:p w:rsidR="00434B04" w:rsidRDefault="00434B04" w:rsidP="00434B04">
      <w:pPr>
        <w:pStyle w:val="Bezodstpw"/>
        <w:ind w:left="567"/>
      </w:pPr>
      <w:r>
        <w:t xml:space="preserve">X/2036 -     50 000 zł </w:t>
      </w:r>
    </w:p>
    <w:p w:rsidR="00434B04" w:rsidRDefault="00434B04" w:rsidP="00434B04">
      <w:pPr>
        <w:pStyle w:val="Tekstpodstawowywcity31"/>
        <w:rPr>
          <w:color w:val="FF0000"/>
          <w:sz w:val="24"/>
          <w:szCs w:val="24"/>
        </w:rPr>
      </w:pPr>
    </w:p>
    <w:p w:rsidR="00434B04" w:rsidRPr="00930EA4" w:rsidRDefault="00434B04" w:rsidP="00434B04">
      <w:pPr>
        <w:pStyle w:val="Tekstpodstawowywcity31"/>
        <w:rPr>
          <w:sz w:val="24"/>
          <w:szCs w:val="24"/>
        </w:rPr>
      </w:pPr>
      <w:r w:rsidRPr="00930EA4">
        <w:rPr>
          <w:sz w:val="24"/>
          <w:szCs w:val="24"/>
        </w:rPr>
        <w:t xml:space="preserve">1.4. Stopa bazowa ustalona w oparciu o stawkę WIBOR 1M opublikowaną na dzień  29.07.2016 r.  tj. 1,65 </w:t>
      </w:r>
      <w:proofErr w:type="spellStart"/>
      <w:r w:rsidRPr="00930EA4">
        <w:rPr>
          <w:sz w:val="24"/>
          <w:szCs w:val="24"/>
        </w:rPr>
        <w:t>p.p</w:t>
      </w:r>
      <w:proofErr w:type="spellEnd"/>
      <w:r w:rsidRPr="00930EA4">
        <w:rPr>
          <w:sz w:val="24"/>
          <w:szCs w:val="24"/>
        </w:rPr>
        <w:t>.</w:t>
      </w:r>
    </w:p>
    <w:p w:rsidR="00434B04" w:rsidRPr="00930EA4" w:rsidRDefault="00434B04" w:rsidP="00434B04">
      <w:pPr>
        <w:ind w:left="993" w:hanging="567"/>
        <w:jc w:val="both"/>
      </w:pPr>
      <w:r w:rsidRPr="00930EA4">
        <w:t xml:space="preserve">1.5. Marża kredytowa banku ………. </w:t>
      </w:r>
      <w:proofErr w:type="spellStart"/>
      <w:r w:rsidRPr="00930EA4">
        <w:t>p.p</w:t>
      </w:r>
      <w:proofErr w:type="spellEnd"/>
      <w:r w:rsidRPr="00930EA4">
        <w:t>.</w:t>
      </w:r>
    </w:p>
    <w:p w:rsidR="00434B04" w:rsidRPr="00930EA4" w:rsidRDefault="00434B04" w:rsidP="00434B04">
      <w:pPr>
        <w:ind w:left="993" w:hanging="567"/>
        <w:jc w:val="both"/>
      </w:pPr>
      <w:r w:rsidRPr="00930EA4">
        <w:t>1.6. Oprocentowanie kredytu w skali  roku ………. %.</w:t>
      </w:r>
    </w:p>
    <w:p w:rsidR="00434B04" w:rsidRPr="00930EA4" w:rsidRDefault="00434B04" w:rsidP="00434B04">
      <w:pPr>
        <w:ind w:left="993" w:hanging="567"/>
        <w:jc w:val="both"/>
      </w:pPr>
      <w:r w:rsidRPr="00930EA4">
        <w:t xml:space="preserve">1.7. Cena kredytu (koszt kredytu) …………. ……………zł  słownie: …………… </w:t>
      </w:r>
    </w:p>
    <w:p w:rsidR="00434B04" w:rsidRPr="00930EA4" w:rsidRDefault="00434B04" w:rsidP="00434B04">
      <w:pPr>
        <w:ind w:left="993" w:hanging="567"/>
        <w:jc w:val="both"/>
      </w:pPr>
      <w:r w:rsidRPr="00930EA4">
        <w:t xml:space="preserve">w tym: - odsetki ……………. zł      zgodnie z wyliczeniem ujętym w załączniku do oferty – harmonogram spłat rat i odsetek </w:t>
      </w:r>
    </w:p>
    <w:p w:rsidR="00434B04" w:rsidRPr="00930EA4" w:rsidRDefault="00434B04" w:rsidP="00434B04">
      <w:pPr>
        <w:ind w:left="426"/>
        <w:jc w:val="both"/>
      </w:pPr>
      <w:r w:rsidRPr="00930EA4">
        <w:lastRenderedPageBreak/>
        <w:t xml:space="preserve">1.8. Okres karencji w spłacie rat kredytu trwa do 30.10.2024 r. </w:t>
      </w:r>
    </w:p>
    <w:p w:rsidR="00434B04" w:rsidRPr="00930EA4" w:rsidRDefault="00434B04" w:rsidP="00434B04">
      <w:pPr>
        <w:ind w:left="426"/>
        <w:jc w:val="both"/>
      </w:pPr>
      <w:r w:rsidRPr="00930EA4">
        <w:t>1.9 Czas uruchomienia transzy kredytu od dnia złożenia dyspozycji przez Zamawiającego wynosi …… dni</w:t>
      </w:r>
    </w:p>
    <w:p w:rsidR="00434B04" w:rsidRPr="00930EA4" w:rsidRDefault="00434B04" w:rsidP="00434B04">
      <w:pPr>
        <w:ind w:left="426"/>
        <w:jc w:val="both"/>
      </w:pPr>
      <w:r w:rsidRPr="00930EA4">
        <w:t xml:space="preserve"> </w:t>
      </w:r>
    </w:p>
    <w:p w:rsidR="00434B04" w:rsidRPr="00930EA4" w:rsidRDefault="00434B04" w:rsidP="00434B04">
      <w:pPr>
        <w:pStyle w:val="Tekstpodstawowywcity21"/>
        <w:rPr>
          <w:sz w:val="24"/>
          <w:szCs w:val="24"/>
        </w:rPr>
      </w:pPr>
      <w:r w:rsidRPr="00930EA4">
        <w:rPr>
          <w:sz w:val="24"/>
          <w:szCs w:val="24"/>
        </w:rPr>
        <w:t xml:space="preserve">2. Przyjmujemy jako zabezpieczeniem kredytu weksel in blanco wraz z deklaracją wekslową. </w:t>
      </w:r>
    </w:p>
    <w:p w:rsidR="00434B04" w:rsidRDefault="00434B04" w:rsidP="00434B04">
      <w:pPr>
        <w:pStyle w:val="Tekstpodstawowywcity21"/>
        <w:rPr>
          <w:sz w:val="24"/>
          <w:szCs w:val="24"/>
        </w:rPr>
      </w:pPr>
    </w:p>
    <w:p w:rsidR="00434B04" w:rsidRDefault="00434B04" w:rsidP="00434B04">
      <w:pPr>
        <w:numPr>
          <w:ilvl w:val="0"/>
          <w:numId w:val="3"/>
        </w:numPr>
        <w:jc w:val="both"/>
      </w:pPr>
      <w:r>
        <w:t>Oświadczamy, że zapoznaliśmy się ze SIWZ i nie wnosimy do niej zastrzeżeń.</w:t>
      </w:r>
    </w:p>
    <w:p w:rsidR="00434B04" w:rsidRDefault="00434B04" w:rsidP="00434B04">
      <w:pPr>
        <w:numPr>
          <w:ilvl w:val="0"/>
          <w:numId w:val="3"/>
        </w:numPr>
        <w:jc w:val="both"/>
      </w:pPr>
      <w:r>
        <w:t>Podwykonawcom powierzamy następujące części zamówienia:</w:t>
      </w:r>
    </w:p>
    <w:p w:rsidR="00434B04" w:rsidRDefault="00434B04" w:rsidP="00434B04">
      <w:pPr>
        <w:ind w:left="360"/>
        <w:jc w:val="both"/>
      </w:pPr>
    </w:p>
    <w:tbl>
      <w:tblPr>
        <w:tblW w:w="0" w:type="auto"/>
        <w:jc w:val="center"/>
        <w:tblInd w:w="-2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"/>
        <w:gridCol w:w="4451"/>
        <w:gridCol w:w="3891"/>
      </w:tblGrid>
      <w:tr w:rsidR="00434B04" w:rsidTr="00582C49">
        <w:trPr>
          <w:trHeight w:val="585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04" w:rsidRDefault="00434B04" w:rsidP="00582C49">
            <w:pPr>
              <w:jc w:val="center"/>
            </w:pPr>
          </w:p>
          <w:p w:rsidR="00434B04" w:rsidRDefault="00434B04" w:rsidP="00582C49">
            <w:pPr>
              <w:jc w:val="center"/>
            </w:pPr>
            <w:r>
              <w:t>Lp.</w:t>
            </w:r>
          </w:p>
          <w:p w:rsidR="00434B04" w:rsidRDefault="00434B04" w:rsidP="00582C49">
            <w:pPr>
              <w:jc w:val="center"/>
            </w:pP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04" w:rsidRDefault="00434B04" w:rsidP="00582C49">
            <w:pPr>
              <w:jc w:val="center"/>
            </w:pPr>
          </w:p>
          <w:p w:rsidR="00434B04" w:rsidRDefault="00434B04" w:rsidP="00582C49">
            <w:pPr>
              <w:jc w:val="center"/>
              <w:rPr>
                <w:b/>
              </w:rPr>
            </w:pPr>
            <w:r>
              <w:rPr>
                <w:b/>
              </w:rPr>
              <w:t>Część zamówienia</w:t>
            </w: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04" w:rsidRDefault="00434B04" w:rsidP="00582C49">
            <w:pPr>
              <w:jc w:val="center"/>
            </w:pPr>
          </w:p>
          <w:p w:rsidR="00434B04" w:rsidRDefault="00434B04" w:rsidP="00582C49">
            <w:pPr>
              <w:jc w:val="center"/>
              <w:rPr>
                <w:b/>
              </w:rPr>
            </w:pPr>
            <w:r>
              <w:rPr>
                <w:b/>
              </w:rPr>
              <w:t>Podwykonawca</w:t>
            </w:r>
          </w:p>
          <w:p w:rsidR="00434B04" w:rsidRDefault="00434B04" w:rsidP="00582C49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Nazwa i adres firmy</w:t>
            </w:r>
          </w:p>
        </w:tc>
      </w:tr>
      <w:tr w:rsidR="00434B04" w:rsidTr="00582C49">
        <w:trPr>
          <w:trHeight w:val="555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B04" w:rsidRDefault="00434B04" w:rsidP="00582C49">
            <w:r>
              <w:t>1.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04" w:rsidRDefault="00434B04" w:rsidP="00582C49"/>
          <w:p w:rsidR="00434B04" w:rsidRDefault="00434B04" w:rsidP="00582C49"/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04" w:rsidRDefault="00434B04" w:rsidP="00582C49"/>
        </w:tc>
      </w:tr>
      <w:tr w:rsidR="00434B04" w:rsidTr="00582C49">
        <w:trPr>
          <w:trHeight w:val="525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04" w:rsidRDefault="00434B04" w:rsidP="00582C49">
            <w:r>
              <w:t>2.</w:t>
            </w:r>
          </w:p>
          <w:p w:rsidR="00434B04" w:rsidRDefault="00434B04" w:rsidP="00582C49"/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04" w:rsidRDefault="00434B04" w:rsidP="00582C49"/>
          <w:p w:rsidR="00434B04" w:rsidRDefault="00434B04" w:rsidP="00582C49"/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04" w:rsidRDefault="00434B04" w:rsidP="00582C49"/>
        </w:tc>
      </w:tr>
      <w:tr w:rsidR="00434B04" w:rsidTr="00582C49">
        <w:trPr>
          <w:trHeight w:val="525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B04" w:rsidRDefault="00434B04" w:rsidP="00582C49">
            <w:r>
              <w:t>3.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04" w:rsidRDefault="00434B04" w:rsidP="00582C49"/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04" w:rsidRDefault="00434B04" w:rsidP="00582C49"/>
        </w:tc>
      </w:tr>
    </w:tbl>
    <w:p w:rsidR="00434B04" w:rsidRPr="00CD1759" w:rsidRDefault="00434B04" w:rsidP="00434B04">
      <w:pPr>
        <w:spacing w:after="120"/>
        <w:jc w:val="both"/>
      </w:pPr>
    </w:p>
    <w:p w:rsidR="00434B04" w:rsidRDefault="00434B04" w:rsidP="00434B04">
      <w:pPr>
        <w:jc w:val="both"/>
      </w:pPr>
    </w:p>
    <w:p w:rsidR="00434B04" w:rsidRPr="00930EA4" w:rsidRDefault="00434B04" w:rsidP="00434B04">
      <w:pPr>
        <w:jc w:val="both"/>
      </w:pPr>
      <w:r w:rsidRPr="00930EA4">
        <w:t>4. Oświadczamy, że uważamy się za związanych niniejszą ofertą przez okres 30 dni liczonych od  terminu otwarcia ofert.</w:t>
      </w:r>
    </w:p>
    <w:p w:rsidR="00434B04" w:rsidRPr="00930EA4" w:rsidRDefault="00434B04" w:rsidP="00434B04">
      <w:pPr>
        <w:ind w:left="284" w:hanging="284"/>
        <w:jc w:val="both"/>
      </w:pPr>
      <w:r w:rsidRPr="00930EA4">
        <w:t>5. Wyrażamy zgodę na spłatę przez zamawiającego kredytu wraz z odsetkami maksymalnie do dnia  do 31 października 2036 roku.</w:t>
      </w:r>
    </w:p>
    <w:p w:rsidR="00434B04" w:rsidRPr="00930EA4" w:rsidRDefault="00434B04" w:rsidP="00434B04">
      <w:pPr>
        <w:ind w:left="284" w:hanging="284"/>
        <w:jc w:val="both"/>
      </w:pPr>
      <w:r w:rsidRPr="00930EA4">
        <w:t>6. Oświadczamy, że akceptujemy warunki spłaty i zabezpieczenia kredytu  oraz inne warunki określone w SIWZ.</w:t>
      </w:r>
    </w:p>
    <w:p w:rsidR="00434B04" w:rsidRPr="00930EA4" w:rsidRDefault="00434B04" w:rsidP="00434B04">
      <w:pPr>
        <w:ind w:left="284" w:hanging="284"/>
        <w:jc w:val="both"/>
      </w:pPr>
      <w:r w:rsidRPr="00930EA4">
        <w:t>7. W przypadku przyznania nam zamówienia, zobowiązujemy się do zawarcia umowy w miejscu i terminie wskazanym przez Zamawiającego za wyżej wymienioną cenę na warunkach określonych w SIWZ  oraz w umowie uzgodnionej z Zamawiającym i warunkami określonymi w regulaminie banku .</w:t>
      </w:r>
    </w:p>
    <w:p w:rsidR="00434B04" w:rsidRPr="00930EA4" w:rsidRDefault="00434B04" w:rsidP="00434B04">
      <w:pPr>
        <w:spacing w:after="120"/>
        <w:ind w:left="284" w:hanging="290"/>
        <w:jc w:val="both"/>
      </w:pPr>
      <w:r w:rsidRPr="00930EA4">
        <w:t>8.Informacje zawarte na stronach od ….. do ….. stanowią tajemnicę przedsiębiorstwa w rozumieniu ustawy o zwalczaniu nieuczciwej konkurencji i nie mogą być udostępniane przez Zamawiającego.</w:t>
      </w:r>
    </w:p>
    <w:p w:rsidR="00434B04" w:rsidRPr="00930EA4" w:rsidRDefault="00434B04" w:rsidP="00434B04">
      <w:pPr>
        <w:spacing w:after="120"/>
        <w:ind w:left="-6"/>
        <w:jc w:val="both"/>
      </w:pPr>
      <w:r w:rsidRPr="00930EA4">
        <w:t>9.Wszystkie informacje zamieszczone w ofercie są prawdziwe ( za składanie nieprawdziwych informacji Wykonawca odpowiada zgodnie z art. 270 KK.)</w:t>
      </w:r>
    </w:p>
    <w:p w:rsidR="00434B04" w:rsidRPr="00930EA4" w:rsidRDefault="00434B04" w:rsidP="00434B04">
      <w:pPr>
        <w:jc w:val="both"/>
      </w:pPr>
    </w:p>
    <w:p w:rsidR="00434B04" w:rsidRPr="00930EA4" w:rsidRDefault="00434B04" w:rsidP="00434B04">
      <w:pPr>
        <w:spacing w:line="360" w:lineRule="auto"/>
        <w:jc w:val="both"/>
      </w:pPr>
      <w:r w:rsidRPr="00930EA4">
        <w:t>10.  Oferta wspólna ( jeśli dotyczy)</w:t>
      </w:r>
    </w:p>
    <w:p w:rsidR="00434B04" w:rsidRDefault="00434B04" w:rsidP="00434B04">
      <w:pPr>
        <w:spacing w:line="360" w:lineRule="auto"/>
        <w:jc w:val="both"/>
      </w:pPr>
      <w:r>
        <w:t>Pełnomocnik Wykonawców wspólnie składających ofertę:</w:t>
      </w:r>
    </w:p>
    <w:p w:rsidR="00434B04" w:rsidRDefault="00434B04" w:rsidP="00434B04">
      <w:pPr>
        <w:spacing w:line="360" w:lineRule="auto"/>
        <w:jc w:val="both"/>
      </w:pPr>
      <w:r>
        <w:t>Nazwisko i imię…………………………………………………………………………………</w:t>
      </w:r>
    </w:p>
    <w:p w:rsidR="00434B04" w:rsidRDefault="00434B04" w:rsidP="00434B04">
      <w:pPr>
        <w:spacing w:line="360" w:lineRule="auto"/>
        <w:jc w:val="both"/>
      </w:pPr>
      <w:r>
        <w:t>Stanowisko……………………………………………………………………………………</w:t>
      </w:r>
    </w:p>
    <w:p w:rsidR="00434B04" w:rsidRDefault="00434B04" w:rsidP="00434B04">
      <w:pPr>
        <w:spacing w:line="360" w:lineRule="auto"/>
        <w:jc w:val="both"/>
      </w:pPr>
      <w:r>
        <w:t>Telefon……………………………………Fax………………………………………………</w:t>
      </w:r>
    </w:p>
    <w:p w:rsidR="00434B04" w:rsidRDefault="00434B04" w:rsidP="00434B04">
      <w:pPr>
        <w:spacing w:line="360" w:lineRule="auto"/>
        <w:jc w:val="both"/>
      </w:pPr>
      <w:r>
        <w:t>Zakres umocowania…………………………………………………………………………</w:t>
      </w:r>
    </w:p>
    <w:p w:rsidR="00434B04" w:rsidRDefault="00434B04" w:rsidP="00434B04">
      <w:pPr>
        <w:spacing w:line="360" w:lineRule="auto"/>
        <w:jc w:val="both"/>
      </w:pPr>
      <w:r>
        <w:t>………………………………………………………………………………………………</w:t>
      </w:r>
    </w:p>
    <w:p w:rsidR="00434B04" w:rsidRDefault="00434B04" w:rsidP="00434B04">
      <w:pPr>
        <w:jc w:val="both"/>
      </w:pPr>
      <w:r>
        <w:t>11. Dane adresowe i teleadresowe wykonawcy ………………………</w:t>
      </w:r>
    </w:p>
    <w:p w:rsidR="00434B04" w:rsidRDefault="00434B04" w:rsidP="00434B04">
      <w:pPr>
        <w:spacing w:line="360" w:lineRule="auto"/>
        <w:jc w:val="both"/>
        <w:rPr>
          <w:szCs w:val="22"/>
        </w:rPr>
      </w:pPr>
      <w:r>
        <w:rPr>
          <w:szCs w:val="22"/>
        </w:rPr>
        <w:t>12. Oferta nasza zawiera ............ kolejno ponumerowanych stron.</w:t>
      </w:r>
    </w:p>
    <w:p w:rsidR="00434B04" w:rsidRDefault="00434B04" w:rsidP="00434B04">
      <w:pPr>
        <w:spacing w:line="360" w:lineRule="auto"/>
        <w:jc w:val="both"/>
        <w:rPr>
          <w:szCs w:val="22"/>
        </w:rPr>
      </w:pPr>
      <w:r>
        <w:rPr>
          <w:szCs w:val="22"/>
        </w:rPr>
        <w:lastRenderedPageBreak/>
        <w:t>13. Załącznikami do niniejszej oferty są:</w:t>
      </w:r>
    </w:p>
    <w:p w:rsidR="00434B04" w:rsidRDefault="00434B04" w:rsidP="00434B04">
      <w:pPr>
        <w:spacing w:line="360" w:lineRule="auto"/>
        <w:jc w:val="both"/>
        <w:rPr>
          <w:szCs w:val="22"/>
        </w:rPr>
      </w:pPr>
      <w:r>
        <w:rPr>
          <w:szCs w:val="22"/>
        </w:rPr>
        <w:tab/>
      </w:r>
      <w:r>
        <w:rPr>
          <w:szCs w:val="22"/>
        </w:rPr>
        <w:tab/>
        <w:t xml:space="preserve">Tytuł załącznika </w:t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  <w:t>str. oferty</w:t>
      </w:r>
    </w:p>
    <w:p w:rsidR="00434B04" w:rsidRDefault="00434B04" w:rsidP="00434B04">
      <w:pPr>
        <w:numPr>
          <w:ilvl w:val="1"/>
          <w:numId w:val="1"/>
        </w:numPr>
        <w:ind w:left="1259" w:hanging="357"/>
        <w:jc w:val="both"/>
        <w:rPr>
          <w:szCs w:val="22"/>
        </w:rPr>
      </w:pPr>
      <w:r>
        <w:rPr>
          <w:szCs w:val="22"/>
        </w:rPr>
        <w:t>………………………………………………………………..</w:t>
      </w:r>
    </w:p>
    <w:p w:rsidR="00434B04" w:rsidRDefault="00434B04" w:rsidP="00434B04">
      <w:pPr>
        <w:numPr>
          <w:ilvl w:val="1"/>
          <w:numId w:val="1"/>
        </w:numPr>
        <w:ind w:left="1259" w:hanging="357"/>
        <w:jc w:val="both"/>
        <w:rPr>
          <w:szCs w:val="22"/>
        </w:rPr>
      </w:pPr>
      <w:r>
        <w:rPr>
          <w:szCs w:val="22"/>
        </w:rPr>
        <w:t>..................................................................................................</w:t>
      </w:r>
    </w:p>
    <w:p w:rsidR="00434B04" w:rsidRDefault="00434B04" w:rsidP="00434B04">
      <w:pPr>
        <w:numPr>
          <w:ilvl w:val="1"/>
          <w:numId w:val="1"/>
        </w:numPr>
        <w:ind w:left="1259" w:hanging="357"/>
        <w:jc w:val="both"/>
        <w:rPr>
          <w:szCs w:val="22"/>
        </w:rPr>
      </w:pPr>
      <w:r>
        <w:rPr>
          <w:szCs w:val="22"/>
        </w:rPr>
        <w:t>..................................................................................................</w:t>
      </w:r>
    </w:p>
    <w:p w:rsidR="00434B04" w:rsidRDefault="00434B04" w:rsidP="00434B04">
      <w:pPr>
        <w:numPr>
          <w:ilvl w:val="1"/>
          <w:numId w:val="1"/>
        </w:numPr>
        <w:ind w:left="1259" w:hanging="357"/>
        <w:jc w:val="both"/>
        <w:rPr>
          <w:szCs w:val="22"/>
        </w:rPr>
      </w:pPr>
      <w:r>
        <w:rPr>
          <w:szCs w:val="22"/>
        </w:rPr>
        <w:t>..................................................................................................</w:t>
      </w:r>
    </w:p>
    <w:p w:rsidR="00434B04" w:rsidRDefault="00434B04" w:rsidP="00434B04">
      <w:pPr>
        <w:numPr>
          <w:ilvl w:val="1"/>
          <w:numId w:val="1"/>
        </w:numPr>
        <w:ind w:left="1259" w:hanging="357"/>
        <w:jc w:val="both"/>
        <w:rPr>
          <w:szCs w:val="22"/>
        </w:rPr>
      </w:pPr>
      <w:r>
        <w:rPr>
          <w:szCs w:val="22"/>
        </w:rPr>
        <w:t>..................................................................................................</w:t>
      </w:r>
    </w:p>
    <w:p w:rsidR="00434B04" w:rsidRDefault="00434B04" w:rsidP="00434B04">
      <w:pPr>
        <w:numPr>
          <w:ilvl w:val="1"/>
          <w:numId w:val="1"/>
        </w:numPr>
        <w:ind w:left="1259" w:hanging="357"/>
        <w:jc w:val="both"/>
        <w:rPr>
          <w:szCs w:val="22"/>
        </w:rPr>
      </w:pPr>
      <w:r>
        <w:rPr>
          <w:szCs w:val="22"/>
        </w:rPr>
        <w:t>..................................................................................................</w:t>
      </w:r>
    </w:p>
    <w:p w:rsidR="00434B04" w:rsidRDefault="00434B04" w:rsidP="00434B04">
      <w:pPr>
        <w:numPr>
          <w:ilvl w:val="1"/>
          <w:numId w:val="1"/>
        </w:numPr>
        <w:ind w:left="1259" w:hanging="357"/>
        <w:jc w:val="both"/>
        <w:rPr>
          <w:szCs w:val="22"/>
        </w:rPr>
      </w:pPr>
      <w:r>
        <w:rPr>
          <w:szCs w:val="22"/>
        </w:rPr>
        <w:t>..................................................................................................</w:t>
      </w:r>
    </w:p>
    <w:p w:rsidR="00434B04" w:rsidRDefault="00434B04" w:rsidP="00434B04">
      <w:pPr>
        <w:numPr>
          <w:ilvl w:val="1"/>
          <w:numId w:val="1"/>
        </w:numPr>
        <w:ind w:left="1259" w:hanging="357"/>
        <w:jc w:val="both"/>
        <w:rPr>
          <w:szCs w:val="22"/>
        </w:rPr>
      </w:pPr>
      <w:r>
        <w:rPr>
          <w:szCs w:val="22"/>
        </w:rPr>
        <w:t>..................................................................................................</w:t>
      </w:r>
    </w:p>
    <w:p w:rsidR="00434B04" w:rsidRDefault="00434B04" w:rsidP="00434B04">
      <w:pPr>
        <w:numPr>
          <w:ilvl w:val="1"/>
          <w:numId w:val="1"/>
        </w:numPr>
        <w:ind w:left="1259" w:hanging="357"/>
        <w:jc w:val="both"/>
        <w:rPr>
          <w:szCs w:val="22"/>
        </w:rPr>
      </w:pPr>
      <w:r>
        <w:rPr>
          <w:szCs w:val="22"/>
        </w:rPr>
        <w:t>..................................................................................................</w:t>
      </w:r>
    </w:p>
    <w:p w:rsidR="00434B04" w:rsidRDefault="00434B04" w:rsidP="00434B04">
      <w:pPr>
        <w:numPr>
          <w:ilvl w:val="1"/>
          <w:numId w:val="1"/>
        </w:numPr>
        <w:ind w:left="1259" w:hanging="357"/>
        <w:jc w:val="both"/>
        <w:rPr>
          <w:szCs w:val="22"/>
        </w:rPr>
      </w:pPr>
      <w:r>
        <w:rPr>
          <w:szCs w:val="22"/>
        </w:rPr>
        <w:t>..................................................................................................</w:t>
      </w:r>
    </w:p>
    <w:p w:rsidR="00434B04" w:rsidRDefault="00434B04" w:rsidP="00434B04">
      <w:pPr>
        <w:numPr>
          <w:ilvl w:val="1"/>
          <w:numId w:val="1"/>
        </w:numPr>
        <w:ind w:left="1259" w:hanging="357"/>
        <w:jc w:val="both"/>
        <w:rPr>
          <w:szCs w:val="22"/>
        </w:rPr>
      </w:pPr>
      <w:r>
        <w:rPr>
          <w:szCs w:val="22"/>
        </w:rPr>
        <w:t>..................................................................................................</w:t>
      </w:r>
    </w:p>
    <w:p w:rsidR="00434B04" w:rsidRDefault="00434B04" w:rsidP="00434B04">
      <w:pPr>
        <w:numPr>
          <w:ilvl w:val="1"/>
          <w:numId w:val="1"/>
        </w:numPr>
        <w:ind w:left="1259" w:hanging="357"/>
        <w:jc w:val="both"/>
        <w:rPr>
          <w:szCs w:val="22"/>
        </w:rPr>
      </w:pPr>
      <w:r>
        <w:rPr>
          <w:szCs w:val="22"/>
        </w:rPr>
        <w:t>………………………………………………………………..</w:t>
      </w:r>
    </w:p>
    <w:p w:rsidR="00434B04" w:rsidRDefault="00434B04" w:rsidP="00434B04">
      <w:pPr>
        <w:numPr>
          <w:ilvl w:val="1"/>
          <w:numId w:val="1"/>
        </w:numPr>
        <w:ind w:left="1259" w:hanging="357"/>
        <w:jc w:val="both"/>
        <w:rPr>
          <w:szCs w:val="22"/>
        </w:rPr>
      </w:pPr>
      <w:r>
        <w:rPr>
          <w:szCs w:val="22"/>
        </w:rPr>
        <w:t>………………………………………………………………..</w:t>
      </w:r>
    </w:p>
    <w:p w:rsidR="00434B04" w:rsidRDefault="00434B04" w:rsidP="00434B04">
      <w:pPr>
        <w:numPr>
          <w:ilvl w:val="1"/>
          <w:numId w:val="1"/>
        </w:numPr>
        <w:ind w:left="1259" w:hanging="357"/>
        <w:jc w:val="both"/>
        <w:rPr>
          <w:szCs w:val="22"/>
        </w:rPr>
      </w:pPr>
      <w:r>
        <w:rPr>
          <w:szCs w:val="22"/>
        </w:rPr>
        <w:t>………………………………………………………………..</w:t>
      </w:r>
    </w:p>
    <w:p w:rsidR="00434B04" w:rsidRDefault="00434B04" w:rsidP="00434B04">
      <w:pPr>
        <w:numPr>
          <w:ilvl w:val="1"/>
          <w:numId w:val="1"/>
        </w:numPr>
        <w:ind w:left="1259" w:hanging="357"/>
        <w:jc w:val="both"/>
        <w:rPr>
          <w:szCs w:val="22"/>
        </w:rPr>
      </w:pPr>
      <w:r>
        <w:rPr>
          <w:szCs w:val="22"/>
        </w:rPr>
        <w:t>………………………………………………………………..</w:t>
      </w:r>
    </w:p>
    <w:p w:rsidR="00434B04" w:rsidRDefault="00434B04" w:rsidP="00434B04">
      <w:pPr>
        <w:numPr>
          <w:ilvl w:val="1"/>
          <w:numId w:val="1"/>
        </w:numPr>
        <w:ind w:left="1259" w:hanging="357"/>
        <w:jc w:val="both"/>
        <w:rPr>
          <w:szCs w:val="22"/>
        </w:rPr>
      </w:pPr>
      <w:r>
        <w:rPr>
          <w:szCs w:val="22"/>
        </w:rPr>
        <w:t>………………………………………………………………..</w:t>
      </w:r>
    </w:p>
    <w:p w:rsidR="00434B04" w:rsidRDefault="00434B04" w:rsidP="00434B04">
      <w:pPr>
        <w:numPr>
          <w:ilvl w:val="1"/>
          <w:numId w:val="1"/>
        </w:numPr>
        <w:ind w:left="1259" w:hanging="357"/>
        <w:jc w:val="both"/>
        <w:rPr>
          <w:szCs w:val="22"/>
        </w:rPr>
      </w:pPr>
      <w:r>
        <w:rPr>
          <w:szCs w:val="22"/>
        </w:rPr>
        <w:t>………………………………………………………………..</w:t>
      </w:r>
    </w:p>
    <w:p w:rsidR="00434B04" w:rsidRDefault="00434B04" w:rsidP="00434B04">
      <w:pPr>
        <w:numPr>
          <w:ilvl w:val="1"/>
          <w:numId w:val="1"/>
        </w:numPr>
        <w:ind w:left="1259" w:hanging="357"/>
        <w:jc w:val="both"/>
        <w:rPr>
          <w:szCs w:val="22"/>
        </w:rPr>
      </w:pPr>
      <w:r>
        <w:rPr>
          <w:szCs w:val="22"/>
        </w:rPr>
        <w:t xml:space="preserve">…………………………………………………… i dalej </w:t>
      </w:r>
    </w:p>
    <w:p w:rsidR="00434B04" w:rsidRDefault="00434B04" w:rsidP="00434B04">
      <w:pPr>
        <w:ind w:left="360"/>
        <w:jc w:val="both"/>
        <w:rPr>
          <w:szCs w:val="22"/>
        </w:rPr>
      </w:pPr>
    </w:p>
    <w:p w:rsidR="00434B04" w:rsidRDefault="00434B04" w:rsidP="00434B04">
      <w:pPr>
        <w:ind w:left="360"/>
        <w:jc w:val="both"/>
        <w:rPr>
          <w:szCs w:val="22"/>
        </w:rPr>
      </w:pPr>
      <w:r>
        <w:rPr>
          <w:szCs w:val="22"/>
        </w:rPr>
        <w:t xml:space="preserve">Data ..................................... </w:t>
      </w:r>
    </w:p>
    <w:p w:rsidR="00434B04" w:rsidRDefault="00434B04" w:rsidP="00434B04">
      <w:pPr>
        <w:ind w:left="360"/>
        <w:jc w:val="both"/>
        <w:rPr>
          <w:szCs w:val="22"/>
        </w:rPr>
      </w:pPr>
    </w:p>
    <w:p w:rsidR="00434B04" w:rsidRDefault="00434B04" w:rsidP="00434B04">
      <w:pPr>
        <w:ind w:left="4680"/>
        <w:jc w:val="center"/>
        <w:rPr>
          <w:szCs w:val="22"/>
        </w:rPr>
      </w:pPr>
      <w:r>
        <w:rPr>
          <w:szCs w:val="22"/>
        </w:rPr>
        <w:t>....................................................................</w:t>
      </w:r>
    </w:p>
    <w:p w:rsidR="00434B04" w:rsidRDefault="00434B04" w:rsidP="00434B04">
      <w:pPr>
        <w:ind w:left="5220"/>
        <w:jc w:val="center"/>
        <w:rPr>
          <w:iCs/>
          <w:sz w:val="18"/>
          <w:szCs w:val="22"/>
        </w:rPr>
      </w:pPr>
      <w:r>
        <w:rPr>
          <w:iCs/>
          <w:sz w:val="18"/>
          <w:szCs w:val="22"/>
        </w:rPr>
        <w:t>Podpisy osób uprawnionych</w:t>
      </w:r>
    </w:p>
    <w:p w:rsidR="00434B04" w:rsidRDefault="00434B04" w:rsidP="00434B04">
      <w:pPr>
        <w:ind w:left="4140"/>
        <w:jc w:val="center"/>
        <w:rPr>
          <w:iCs/>
          <w:sz w:val="18"/>
          <w:szCs w:val="22"/>
        </w:rPr>
      </w:pPr>
      <w:r>
        <w:rPr>
          <w:iCs/>
          <w:sz w:val="18"/>
          <w:szCs w:val="22"/>
        </w:rPr>
        <w:t>do składania oświadczeń woli w imieniu wykonawcy</w:t>
      </w:r>
    </w:p>
    <w:p w:rsidR="00434B04" w:rsidRDefault="00434B04" w:rsidP="00434B04">
      <w:pPr>
        <w:ind w:left="4140"/>
        <w:jc w:val="center"/>
        <w:rPr>
          <w:iCs/>
          <w:sz w:val="18"/>
          <w:szCs w:val="22"/>
        </w:rPr>
      </w:pPr>
    </w:p>
    <w:p w:rsidR="00434B04" w:rsidRDefault="00434B04" w:rsidP="00434B04">
      <w:pPr>
        <w:ind w:left="4140"/>
        <w:jc w:val="center"/>
        <w:rPr>
          <w:iCs/>
          <w:sz w:val="18"/>
          <w:szCs w:val="22"/>
        </w:rPr>
      </w:pPr>
    </w:p>
    <w:p w:rsidR="00434B04" w:rsidRDefault="00434B04" w:rsidP="00434B04">
      <w:pPr>
        <w:ind w:left="4140"/>
        <w:jc w:val="center"/>
        <w:rPr>
          <w:iCs/>
          <w:sz w:val="18"/>
          <w:szCs w:val="22"/>
        </w:rPr>
      </w:pPr>
    </w:p>
    <w:p w:rsidR="00434B04" w:rsidRDefault="00434B04" w:rsidP="00434B04">
      <w:pPr>
        <w:rPr>
          <w:iCs/>
          <w:sz w:val="18"/>
          <w:szCs w:val="22"/>
        </w:rPr>
      </w:pPr>
    </w:p>
    <w:p w:rsidR="00434B04" w:rsidRDefault="00434B04" w:rsidP="00434B04">
      <w:pPr>
        <w:ind w:left="4140"/>
        <w:jc w:val="center"/>
        <w:rPr>
          <w:iCs/>
          <w:sz w:val="18"/>
          <w:szCs w:val="22"/>
        </w:rPr>
      </w:pPr>
    </w:p>
    <w:p w:rsidR="00434B04" w:rsidRDefault="00434B04" w:rsidP="00434B04">
      <w:pPr>
        <w:ind w:left="4140"/>
        <w:jc w:val="center"/>
        <w:rPr>
          <w:iCs/>
          <w:sz w:val="18"/>
          <w:szCs w:val="22"/>
        </w:rPr>
      </w:pPr>
    </w:p>
    <w:p w:rsidR="00434B04" w:rsidRDefault="00434B04" w:rsidP="00434B04">
      <w:pPr>
        <w:ind w:left="4140"/>
        <w:jc w:val="center"/>
        <w:rPr>
          <w:iCs/>
          <w:sz w:val="18"/>
          <w:szCs w:val="22"/>
        </w:rPr>
      </w:pPr>
    </w:p>
    <w:p w:rsidR="00434B04" w:rsidRDefault="00434B04" w:rsidP="00434B04">
      <w:pPr>
        <w:ind w:left="4140"/>
        <w:jc w:val="center"/>
        <w:rPr>
          <w:iCs/>
          <w:sz w:val="18"/>
          <w:szCs w:val="22"/>
        </w:rPr>
      </w:pPr>
    </w:p>
    <w:p w:rsidR="00434B04" w:rsidRDefault="00434B04" w:rsidP="00434B04">
      <w:pPr>
        <w:ind w:left="4140"/>
        <w:jc w:val="center"/>
        <w:rPr>
          <w:iCs/>
          <w:sz w:val="18"/>
          <w:szCs w:val="22"/>
        </w:rPr>
      </w:pPr>
    </w:p>
    <w:p w:rsidR="00434B04" w:rsidRDefault="00434B04" w:rsidP="00434B04">
      <w:pPr>
        <w:ind w:left="4140"/>
        <w:jc w:val="center"/>
        <w:rPr>
          <w:iCs/>
          <w:sz w:val="18"/>
          <w:szCs w:val="22"/>
        </w:rPr>
      </w:pPr>
    </w:p>
    <w:p w:rsidR="00434B04" w:rsidRDefault="00434B04" w:rsidP="00434B04">
      <w:pPr>
        <w:ind w:left="4140"/>
        <w:jc w:val="center"/>
        <w:rPr>
          <w:iCs/>
          <w:sz w:val="18"/>
          <w:szCs w:val="22"/>
        </w:rPr>
      </w:pPr>
    </w:p>
    <w:p w:rsidR="00434B04" w:rsidRDefault="00434B04" w:rsidP="00434B04">
      <w:pPr>
        <w:ind w:left="4140"/>
        <w:jc w:val="center"/>
        <w:rPr>
          <w:iCs/>
          <w:sz w:val="18"/>
          <w:szCs w:val="22"/>
        </w:rPr>
      </w:pPr>
    </w:p>
    <w:p w:rsidR="00434B04" w:rsidRDefault="00434B04" w:rsidP="00434B04">
      <w:pPr>
        <w:ind w:left="4140"/>
        <w:jc w:val="center"/>
        <w:rPr>
          <w:iCs/>
          <w:sz w:val="18"/>
          <w:szCs w:val="22"/>
        </w:rPr>
      </w:pPr>
    </w:p>
    <w:p w:rsidR="00434B04" w:rsidRDefault="00434B04" w:rsidP="00434B04">
      <w:pPr>
        <w:ind w:left="4140"/>
        <w:jc w:val="center"/>
        <w:rPr>
          <w:iCs/>
          <w:sz w:val="18"/>
          <w:szCs w:val="22"/>
        </w:rPr>
      </w:pPr>
    </w:p>
    <w:p w:rsidR="00434B04" w:rsidRDefault="00434B04" w:rsidP="00434B04">
      <w:pPr>
        <w:ind w:left="4140"/>
        <w:jc w:val="center"/>
        <w:rPr>
          <w:iCs/>
          <w:sz w:val="18"/>
          <w:szCs w:val="22"/>
        </w:rPr>
      </w:pPr>
    </w:p>
    <w:p w:rsidR="00434B04" w:rsidRDefault="00434B04" w:rsidP="00434B04">
      <w:pPr>
        <w:ind w:left="4140"/>
        <w:jc w:val="center"/>
        <w:rPr>
          <w:iCs/>
          <w:sz w:val="18"/>
          <w:szCs w:val="22"/>
        </w:rPr>
      </w:pPr>
    </w:p>
    <w:p w:rsidR="00434B04" w:rsidRDefault="00434B04" w:rsidP="00434B04">
      <w:pPr>
        <w:ind w:left="4140"/>
        <w:jc w:val="center"/>
        <w:rPr>
          <w:iCs/>
          <w:sz w:val="18"/>
          <w:szCs w:val="22"/>
        </w:rPr>
      </w:pPr>
    </w:p>
    <w:p w:rsidR="00434B04" w:rsidRDefault="00434B04" w:rsidP="00434B04">
      <w:pPr>
        <w:ind w:left="4140"/>
        <w:jc w:val="center"/>
        <w:rPr>
          <w:iCs/>
          <w:sz w:val="18"/>
          <w:szCs w:val="22"/>
        </w:rPr>
      </w:pPr>
    </w:p>
    <w:p w:rsidR="00434B04" w:rsidRDefault="00434B04" w:rsidP="00434B04">
      <w:pPr>
        <w:ind w:left="4140"/>
        <w:jc w:val="center"/>
        <w:rPr>
          <w:iCs/>
          <w:sz w:val="18"/>
          <w:szCs w:val="22"/>
        </w:rPr>
      </w:pPr>
    </w:p>
    <w:p w:rsidR="00434B04" w:rsidRDefault="00434B04" w:rsidP="00434B04">
      <w:pPr>
        <w:ind w:left="4140"/>
        <w:jc w:val="center"/>
        <w:rPr>
          <w:iCs/>
          <w:sz w:val="18"/>
          <w:szCs w:val="22"/>
        </w:rPr>
      </w:pPr>
    </w:p>
    <w:p w:rsidR="00434B04" w:rsidRDefault="00434B04" w:rsidP="00434B04">
      <w:pPr>
        <w:ind w:left="4140"/>
        <w:jc w:val="center"/>
        <w:rPr>
          <w:iCs/>
          <w:sz w:val="18"/>
          <w:szCs w:val="22"/>
        </w:rPr>
      </w:pPr>
    </w:p>
    <w:p w:rsidR="00434B04" w:rsidRDefault="00434B04" w:rsidP="00434B04">
      <w:pPr>
        <w:ind w:left="4140"/>
        <w:jc w:val="center"/>
        <w:rPr>
          <w:iCs/>
          <w:sz w:val="18"/>
          <w:szCs w:val="22"/>
        </w:rPr>
      </w:pPr>
    </w:p>
    <w:p w:rsidR="00434B04" w:rsidRDefault="00434B04" w:rsidP="00434B04">
      <w:pPr>
        <w:ind w:left="4140"/>
        <w:jc w:val="center"/>
        <w:rPr>
          <w:iCs/>
          <w:sz w:val="18"/>
          <w:szCs w:val="22"/>
        </w:rPr>
      </w:pPr>
    </w:p>
    <w:p w:rsidR="00434B04" w:rsidRDefault="00434B04" w:rsidP="00434B04">
      <w:pPr>
        <w:ind w:left="4140"/>
        <w:jc w:val="center"/>
        <w:rPr>
          <w:iCs/>
          <w:sz w:val="18"/>
          <w:szCs w:val="22"/>
        </w:rPr>
      </w:pPr>
    </w:p>
    <w:p w:rsidR="00434B04" w:rsidRDefault="00434B04" w:rsidP="00434B04">
      <w:pPr>
        <w:ind w:left="4140"/>
        <w:jc w:val="center"/>
        <w:rPr>
          <w:iCs/>
          <w:sz w:val="18"/>
          <w:szCs w:val="22"/>
        </w:rPr>
      </w:pPr>
    </w:p>
    <w:p w:rsidR="00434B04" w:rsidRDefault="00434B04" w:rsidP="00434B04">
      <w:pPr>
        <w:ind w:left="4140"/>
        <w:jc w:val="center"/>
        <w:rPr>
          <w:iCs/>
          <w:sz w:val="18"/>
          <w:szCs w:val="22"/>
        </w:rPr>
      </w:pPr>
    </w:p>
    <w:p w:rsidR="00434B04" w:rsidRDefault="00434B04" w:rsidP="00434B04">
      <w:pPr>
        <w:ind w:left="4140"/>
        <w:jc w:val="center"/>
        <w:rPr>
          <w:iCs/>
          <w:sz w:val="18"/>
          <w:szCs w:val="22"/>
        </w:rPr>
      </w:pPr>
    </w:p>
    <w:p w:rsidR="00434B04" w:rsidRDefault="00434B04" w:rsidP="00434B04">
      <w:pPr>
        <w:ind w:left="4140"/>
        <w:jc w:val="center"/>
        <w:rPr>
          <w:iCs/>
          <w:sz w:val="18"/>
          <w:szCs w:val="22"/>
        </w:rPr>
      </w:pPr>
    </w:p>
    <w:p w:rsidR="00434B04" w:rsidRDefault="00434B04" w:rsidP="00434B04">
      <w:pPr>
        <w:ind w:left="4140"/>
        <w:jc w:val="center"/>
        <w:rPr>
          <w:iCs/>
          <w:sz w:val="18"/>
          <w:szCs w:val="22"/>
        </w:rPr>
      </w:pPr>
    </w:p>
    <w:p w:rsidR="00434B04" w:rsidRDefault="00434B04" w:rsidP="00434B04">
      <w:pPr>
        <w:ind w:left="4140"/>
        <w:jc w:val="center"/>
        <w:rPr>
          <w:iCs/>
          <w:sz w:val="18"/>
          <w:szCs w:val="22"/>
        </w:rPr>
      </w:pPr>
    </w:p>
    <w:p w:rsidR="00434B04" w:rsidRDefault="00434B04" w:rsidP="00434B04">
      <w:pPr>
        <w:ind w:left="4140"/>
        <w:jc w:val="center"/>
        <w:rPr>
          <w:iCs/>
          <w:sz w:val="18"/>
          <w:szCs w:val="22"/>
        </w:rPr>
      </w:pPr>
    </w:p>
    <w:p w:rsidR="00434B04" w:rsidRDefault="00434B04" w:rsidP="00434B04">
      <w:pPr>
        <w:ind w:left="4140"/>
        <w:jc w:val="center"/>
        <w:rPr>
          <w:iCs/>
          <w:sz w:val="18"/>
          <w:szCs w:val="22"/>
        </w:rPr>
      </w:pPr>
    </w:p>
    <w:p w:rsidR="00434B04" w:rsidRDefault="00434B04" w:rsidP="00434B04">
      <w:pPr>
        <w:ind w:left="4140"/>
        <w:jc w:val="center"/>
        <w:rPr>
          <w:iCs/>
          <w:sz w:val="18"/>
          <w:szCs w:val="22"/>
        </w:rPr>
      </w:pPr>
    </w:p>
    <w:p w:rsidR="00434B04" w:rsidRDefault="00434B04" w:rsidP="00434B04">
      <w:pPr>
        <w:ind w:left="4140"/>
        <w:jc w:val="center"/>
        <w:rPr>
          <w:iCs/>
          <w:sz w:val="18"/>
          <w:szCs w:val="22"/>
        </w:rPr>
      </w:pPr>
    </w:p>
    <w:p w:rsidR="00434B04" w:rsidRDefault="00434B04" w:rsidP="00434B04">
      <w:pPr>
        <w:ind w:left="4140"/>
        <w:jc w:val="center"/>
        <w:rPr>
          <w:iCs/>
          <w:sz w:val="18"/>
          <w:szCs w:val="22"/>
        </w:rPr>
      </w:pPr>
    </w:p>
    <w:p w:rsidR="00434B04" w:rsidRDefault="00434B04" w:rsidP="00434B04">
      <w:pPr>
        <w:ind w:left="4140"/>
        <w:jc w:val="center"/>
        <w:rPr>
          <w:iCs/>
          <w:sz w:val="18"/>
          <w:szCs w:val="22"/>
        </w:rPr>
      </w:pPr>
    </w:p>
    <w:p w:rsidR="00434B04" w:rsidRDefault="00434B04" w:rsidP="00434B04">
      <w:pPr>
        <w:ind w:left="4140"/>
        <w:jc w:val="center"/>
        <w:rPr>
          <w:iCs/>
          <w:sz w:val="18"/>
          <w:szCs w:val="22"/>
        </w:rPr>
      </w:pPr>
    </w:p>
    <w:p w:rsidR="00434B04" w:rsidRDefault="00434B04" w:rsidP="00434B04">
      <w:pPr>
        <w:ind w:left="4140"/>
        <w:jc w:val="center"/>
        <w:rPr>
          <w:iCs/>
          <w:sz w:val="18"/>
          <w:szCs w:val="22"/>
        </w:rPr>
      </w:pPr>
    </w:p>
    <w:p w:rsidR="00434B04" w:rsidRDefault="00434B04" w:rsidP="00434B04">
      <w:pPr>
        <w:ind w:left="4140"/>
        <w:jc w:val="center"/>
        <w:rPr>
          <w:iCs/>
          <w:sz w:val="18"/>
          <w:szCs w:val="22"/>
        </w:rPr>
      </w:pPr>
    </w:p>
    <w:p w:rsidR="00434B04" w:rsidRDefault="00434B04" w:rsidP="00434B04">
      <w:pPr>
        <w:suppressAutoHyphens w:val="0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Załącznik  nr 2 do SIWZ</w:t>
      </w:r>
    </w:p>
    <w:p w:rsidR="00434B04" w:rsidRDefault="00434B04" w:rsidP="00434B04">
      <w:pPr>
        <w:suppressAutoHyphens w:val="0"/>
      </w:pPr>
    </w:p>
    <w:p w:rsidR="00434B04" w:rsidRDefault="00434B04" w:rsidP="00434B04">
      <w:pPr>
        <w:suppressAutoHyphens w:val="0"/>
        <w:spacing w:line="480" w:lineRule="auto"/>
        <w:ind w:left="5246" w:firstLine="708"/>
        <w:rPr>
          <w:b/>
        </w:rPr>
      </w:pPr>
      <w:r>
        <w:rPr>
          <w:b/>
        </w:rPr>
        <w:t>Zamawiający:</w:t>
      </w:r>
    </w:p>
    <w:p w:rsidR="00434B04" w:rsidRDefault="00434B04" w:rsidP="00434B04">
      <w:pPr>
        <w:suppressAutoHyphens w:val="0"/>
        <w:ind w:left="5954"/>
      </w:pPr>
      <w:r>
        <w:t xml:space="preserve">Gmina Włocławek </w:t>
      </w:r>
    </w:p>
    <w:p w:rsidR="00434B04" w:rsidRDefault="00434B04" w:rsidP="00434B04">
      <w:pPr>
        <w:suppressAutoHyphens w:val="0"/>
        <w:ind w:left="5954"/>
      </w:pPr>
      <w:r>
        <w:t xml:space="preserve">ul. Królewiecka 7 </w:t>
      </w:r>
    </w:p>
    <w:p w:rsidR="00434B04" w:rsidRDefault="00434B04" w:rsidP="00434B04">
      <w:pPr>
        <w:suppressAutoHyphens w:val="0"/>
        <w:ind w:left="5954"/>
      </w:pPr>
      <w:r>
        <w:t xml:space="preserve">87 -800 Włocławek </w:t>
      </w:r>
    </w:p>
    <w:p w:rsidR="00434B04" w:rsidRDefault="00434B04" w:rsidP="00434B04">
      <w:pPr>
        <w:suppressAutoHyphens w:val="0"/>
        <w:ind w:left="5954"/>
        <w:jc w:val="center"/>
        <w:rPr>
          <w:i/>
        </w:rPr>
      </w:pPr>
    </w:p>
    <w:p w:rsidR="00434B04" w:rsidRDefault="00434B04" w:rsidP="00434B04">
      <w:pPr>
        <w:suppressAutoHyphens w:val="0"/>
        <w:spacing w:line="480" w:lineRule="auto"/>
        <w:rPr>
          <w:b/>
        </w:rPr>
      </w:pPr>
      <w:r>
        <w:rPr>
          <w:b/>
        </w:rPr>
        <w:t>Wykonawca:</w:t>
      </w:r>
    </w:p>
    <w:p w:rsidR="00434B04" w:rsidRDefault="00434B04" w:rsidP="00434B04">
      <w:pPr>
        <w:tabs>
          <w:tab w:val="left" w:pos="8931"/>
        </w:tabs>
        <w:suppressAutoHyphens w:val="0"/>
        <w:spacing w:line="480" w:lineRule="auto"/>
        <w:ind w:right="139"/>
      </w:pPr>
      <w: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434B04" w:rsidRDefault="00434B04" w:rsidP="00434B04">
      <w:pPr>
        <w:suppressAutoHyphens w:val="0"/>
        <w:spacing w:line="480" w:lineRule="auto"/>
        <w:ind w:right="-2"/>
        <w:jc w:val="center"/>
        <w:rPr>
          <w:i/>
        </w:rPr>
      </w:pPr>
      <w:r>
        <w:rPr>
          <w:i/>
        </w:rPr>
        <w:t>(pełna nazwa/firma, adres, w zależności od podmiotu: NIP/PESEL, KRS/</w:t>
      </w:r>
      <w:proofErr w:type="spellStart"/>
      <w:r>
        <w:rPr>
          <w:i/>
        </w:rPr>
        <w:t>CEiDG</w:t>
      </w:r>
      <w:proofErr w:type="spellEnd"/>
      <w:r>
        <w:rPr>
          <w:i/>
        </w:rPr>
        <w:t>)</w:t>
      </w:r>
    </w:p>
    <w:p w:rsidR="00434B04" w:rsidRDefault="00434B04" w:rsidP="00434B04">
      <w:pPr>
        <w:suppressAutoHyphens w:val="0"/>
        <w:spacing w:line="480" w:lineRule="auto"/>
        <w:rPr>
          <w:u w:val="single"/>
        </w:rPr>
      </w:pPr>
      <w:r>
        <w:rPr>
          <w:u w:val="single"/>
        </w:rPr>
        <w:t>reprezentowany przez:</w:t>
      </w:r>
    </w:p>
    <w:p w:rsidR="00434B04" w:rsidRDefault="00434B04" w:rsidP="00434B04">
      <w:pPr>
        <w:suppressAutoHyphens w:val="0"/>
        <w:spacing w:line="480" w:lineRule="auto"/>
        <w:ind w:right="-2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34B04" w:rsidRDefault="00434B04" w:rsidP="00434B04">
      <w:pPr>
        <w:tabs>
          <w:tab w:val="left" w:pos="9070"/>
        </w:tabs>
        <w:suppressAutoHyphens w:val="0"/>
        <w:ind w:right="-2"/>
        <w:jc w:val="center"/>
        <w:rPr>
          <w:i/>
        </w:rPr>
      </w:pPr>
      <w:r>
        <w:rPr>
          <w:i/>
        </w:rPr>
        <w:t>(imię, nazwisko, stanowisko/podstawa do  reprezentacji)</w:t>
      </w:r>
    </w:p>
    <w:p w:rsidR="00434B04" w:rsidRDefault="00434B04" w:rsidP="00434B04">
      <w:pPr>
        <w:suppressAutoHyphens w:val="0"/>
      </w:pPr>
    </w:p>
    <w:p w:rsidR="00434B04" w:rsidRDefault="00434B04" w:rsidP="00434B04">
      <w:pPr>
        <w:suppressAutoHyphens w:val="0"/>
        <w:spacing w:after="120" w:line="360" w:lineRule="auto"/>
        <w:jc w:val="center"/>
        <w:rPr>
          <w:b/>
          <w:u w:val="single"/>
        </w:rPr>
      </w:pPr>
      <w:r>
        <w:rPr>
          <w:b/>
          <w:u w:val="single"/>
        </w:rPr>
        <w:t xml:space="preserve">Oświadczenie wykonawcy </w:t>
      </w:r>
    </w:p>
    <w:p w:rsidR="00434B04" w:rsidRDefault="00434B04" w:rsidP="00434B04">
      <w:pPr>
        <w:suppressAutoHyphens w:val="0"/>
        <w:spacing w:line="360" w:lineRule="auto"/>
        <w:jc w:val="center"/>
        <w:rPr>
          <w:b/>
        </w:rPr>
      </w:pPr>
      <w:r>
        <w:rPr>
          <w:b/>
        </w:rPr>
        <w:t xml:space="preserve">składane na podstawie art. 25a ust. 1 ustawy z dnia 29 stycznia 2004 r. </w:t>
      </w:r>
    </w:p>
    <w:p w:rsidR="00434B04" w:rsidRDefault="00434B04" w:rsidP="00434B04">
      <w:pPr>
        <w:suppressAutoHyphens w:val="0"/>
        <w:spacing w:line="360" w:lineRule="auto"/>
        <w:jc w:val="center"/>
        <w:rPr>
          <w:b/>
        </w:rPr>
      </w:pPr>
      <w:r>
        <w:rPr>
          <w:b/>
        </w:rPr>
        <w:t xml:space="preserve"> Prawo zamówień publicznych (dalej jako: ustawa </w:t>
      </w:r>
      <w:proofErr w:type="spellStart"/>
      <w:r>
        <w:rPr>
          <w:b/>
        </w:rPr>
        <w:t>Pzp</w:t>
      </w:r>
      <w:proofErr w:type="spellEnd"/>
      <w:r>
        <w:rPr>
          <w:b/>
        </w:rPr>
        <w:t xml:space="preserve">), </w:t>
      </w:r>
    </w:p>
    <w:p w:rsidR="00434B04" w:rsidRDefault="00434B04" w:rsidP="00434B04">
      <w:pPr>
        <w:suppressAutoHyphens w:val="0"/>
        <w:spacing w:before="120" w:line="360" w:lineRule="auto"/>
        <w:jc w:val="center"/>
        <w:rPr>
          <w:b/>
          <w:u w:val="single"/>
        </w:rPr>
      </w:pPr>
      <w:r>
        <w:rPr>
          <w:b/>
          <w:u w:val="single"/>
        </w:rPr>
        <w:t xml:space="preserve">DOTYCZĄCE SPEŁNIANIA WARUNKÓW UDZIAŁU W POSTĘPOWANIU </w:t>
      </w:r>
    </w:p>
    <w:p w:rsidR="00434B04" w:rsidRDefault="00434B04" w:rsidP="00434B04">
      <w:pPr>
        <w:suppressAutoHyphens w:val="0"/>
        <w:jc w:val="both"/>
      </w:pPr>
    </w:p>
    <w:p w:rsidR="00434B04" w:rsidRDefault="00434B04" w:rsidP="00434B04">
      <w:r>
        <w:t>Na potrzeby postępowania o udzielenie zamówienia publicznego</w:t>
      </w:r>
      <w:r>
        <w:br/>
        <w:t xml:space="preserve">pn. </w:t>
      </w:r>
      <w:r>
        <w:rPr>
          <w:b/>
          <w:i/>
        </w:rPr>
        <w:t xml:space="preserve">Udzielenie i obsługę długoterminowego kredytu na sfinansowanie planowanego deficytu budżetu Gminy Włocławek na 2016 rok w kwocie   1 000 000,00 PLN  </w:t>
      </w:r>
      <w:r>
        <w:t xml:space="preserve">prowadzonego przez </w:t>
      </w:r>
      <w:r>
        <w:rPr>
          <w:b/>
        </w:rPr>
        <w:t>Gminę Włocławek</w:t>
      </w:r>
      <w:r>
        <w:rPr>
          <w:i/>
        </w:rPr>
        <w:t xml:space="preserve">, </w:t>
      </w:r>
      <w:r>
        <w:t>oświadczam, co następuje:</w:t>
      </w:r>
    </w:p>
    <w:p w:rsidR="00434B04" w:rsidRDefault="00434B04" w:rsidP="00434B04">
      <w:pPr>
        <w:shd w:val="clear" w:color="auto" w:fill="BFBFBF"/>
        <w:suppressAutoHyphens w:val="0"/>
        <w:spacing w:line="360" w:lineRule="auto"/>
        <w:jc w:val="both"/>
        <w:rPr>
          <w:b/>
        </w:rPr>
      </w:pPr>
      <w:r>
        <w:rPr>
          <w:b/>
        </w:rPr>
        <w:t>INFORMACJA DOTYCZĄCA WYKONAWCY:</w:t>
      </w:r>
    </w:p>
    <w:p w:rsidR="00434B04" w:rsidRDefault="00434B04" w:rsidP="00434B04">
      <w:pPr>
        <w:suppressAutoHyphens w:val="0"/>
        <w:spacing w:line="360" w:lineRule="auto"/>
        <w:jc w:val="both"/>
      </w:pPr>
      <w:r>
        <w:t>Oświadczam, że spełniam warunki udziału w postępowaniu określone przez zamawiającego w SIWZ:</w:t>
      </w:r>
    </w:p>
    <w:p w:rsidR="00434B04" w:rsidRDefault="00434B04" w:rsidP="00434B04">
      <w:pPr>
        <w:suppressAutoHyphens w:val="0"/>
        <w:spacing w:line="360" w:lineRule="auto"/>
        <w:jc w:val="both"/>
        <w:rPr>
          <w:b/>
        </w:rPr>
      </w:pPr>
      <w:r>
        <w:t xml:space="preserve">- rozdział V pkt.2 ppkt.2.2. </w:t>
      </w:r>
      <w:r>
        <w:rPr>
          <w:b/>
        </w:rPr>
        <w:t>dotyczący sytuacji ekonomicznej lub finansowej,</w:t>
      </w:r>
    </w:p>
    <w:p w:rsidR="00434B04" w:rsidRDefault="00434B04" w:rsidP="00434B04">
      <w:pPr>
        <w:suppressAutoHyphens w:val="0"/>
        <w:spacing w:line="360" w:lineRule="auto"/>
        <w:jc w:val="both"/>
      </w:pPr>
      <w:r>
        <w:lastRenderedPageBreak/>
        <w:t xml:space="preserve">-rozdział V pkt.2.3.   dotyczących  </w:t>
      </w:r>
      <w:r>
        <w:rPr>
          <w:b/>
        </w:rPr>
        <w:t>zdolności technicznej lub zawodowej</w:t>
      </w:r>
      <w:r>
        <w:t xml:space="preserve"> – </w:t>
      </w:r>
      <w:proofErr w:type="spellStart"/>
      <w:r>
        <w:t>ppkt</w:t>
      </w:r>
      <w:proofErr w:type="spellEnd"/>
      <w:r>
        <w:t xml:space="preserve"> 2.3.1,ppkt. 2.3.2. ppkt.2.3.3. </w:t>
      </w:r>
    </w:p>
    <w:p w:rsidR="00434B04" w:rsidRDefault="00434B04" w:rsidP="00434B04">
      <w:pPr>
        <w:suppressAutoHyphens w:val="0"/>
        <w:spacing w:line="360" w:lineRule="auto"/>
        <w:jc w:val="both"/>
      </w:pPr>
      <w:r>
        <w:t xml:space="preserve">…………….……. </w:t>
      </w:r>
      <w:r>
        <w:rPr>
          <w:i/>
        </w:rPr>
        <w:t xml:space="preserve">(miejscowość), </w:t>
      </w:r>
      <w:r>
        <w:t xml:space="preserve">dnia ………….……. r. </w:t>
      </w:r>
    </w:p>
    <w:p w:rsidR="00434B04" w:rsidRDefault="00434B04" w:rsidP="00434B04">
      <w:pPr>
        <w:suppressAutoHyphens w:val="0"/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</w:t>
      </w:r>
    </w:p>
    <w:p w:rsidR="00434B04" w:rsidRDefault="00434B04" w:rsidP="00434B04">
      <w:pPr>
        <w:suppressAutoHyphens w:val="0"/>
        <w:spacing w:line="360" w:lineRule="auto"/>
        <w:ind w:left="5664" w:firstLine="708"/>
        <w:jc w:val="both"/>
        <w:rPr>
          <w:i/>
        </w:rPr>
      </w:pPr>
      <w:r>
        <w:rPr>
          <w:i/>
        </w:rPr>
        <w:t>(podpis)</w:t>
      </w:r>
    </w:p>
    <w:p w:rsidR="00434B04" w:rsidRDefault="00434B04" w:rsidP="00434B04">
      <w:pPr>
        <w:suppressAutoHyphens w:val="0"/>
        <w:spacing w:line="360" w:lineRule="auto"/>
        <w:ind w:left="5664" w:firstLine="708"/>
        <w:jc w:val="both"/>
        <w:rPr>
          <w:i/>
        </w:rPr>
      </w:pPr>
    </w:p>
    <w:p w:rsidR="00434B04" w:rsidRDefault="00434B04" w:rsidP="00434B04">
      <w:pPr>
        <w:shd w:val="clear" w:color="auto" w:fill="BFBFBF"/>
        <w:suppressAutoHyphens w:val="0"/>
        <w:spacing w:line="360" w:lineRule="auto"/>
        <w:jc w:val="both"/>
      </w:pPr>
      <w:r>
        <w:rPr>
          <w:b/>
        </w:rPr>
        <w:t>INFORMACJA W ZWIĄZKU Z POLEGANIEM NA ZASOBACH INNYCH PODMIOTÓW</w:t>
      </w:r>
      <w:r>
        <w:t xml:space="preserve">: </w:t>
      </w:r>
    </w:p>
    <w:p w:rsidR="00434B04" w:rsidRDefault="00434B04" w:rsidP="00434B04">
      <w:pPr>
        <w:suppressAutoHyphens w:val="0"/>
        <w:spacing w:line="360" w:lineRule="auto"/>
        <w:jc w:val="both"/>
      </w:pPr>
      <w:r>
        <w:t>Oświadczam, że w celu wykazania spełniania warunków udziału w postępowaniu, określonych przez zamawiającego w SIWZ:</w:t>
      </w:r>
    </w:p>
    <w:p w:rsidR="00434B04" w:rsidRDefault="00434B04" w:rsidP="00434B04">
      <w:pPr>
        <w:suppressAutoHyphens w:val="0"/>
        <w:spacing w:line="360" w:lineRule="auto"/>
        <w:jc w:val="both"/>
        <w:rPr>
          <w:b/>
        </w:rPr>
      </w:pPr>
      <w:r>
        <w:t xml:space="preserve">- rozdział V pkt.2 ppkt.2.2. </w:t>
      </w:r>
      <w:r>
        <w:rPr>
          <w:b/>
        </w:rPr>
        <w:t>dotyczący sytuacji ekonomicznej lub finansowej,</w:t>
      </w:r>
    </w:p>
    <w:p w:rsidR="00434B04" w:rsidRDefault="00434B04" w:rsidP="00434B04">
      <w:pPr>
        <w:suppressAutoHyphens w:val="0"/>
        <w:spacing w:line="360" w:lineRule="auto"/>
        <w:jc w:val="both"/>
      </w:pPr>
      <w:r>
        <w:t xml:space="preserve">-rozdział V pkt.2.3.   dotyczących  </w:t>
      </w:r>
      <w:r>
        <w:rPr>
          <w:b/>
        </w:rPr>
        <w:t>zdolności technicznej lub zawodowej</w:t>
      </w:r>
      <w:r>
        <w:t xml:space="preserve"> – </w:t>
      </w:r>
      <w:proofErr w:type="spellStart"/>
      <w:r>
        <w:t>ppkt</w:t>
      </w:r>
      <w:proofErr w:type="spellEnd"/>
      <w:r>
        <w:t xml:space="preserve"> 2.3.1,ppkt. 2.3.2. ppkt.2.3.3. polegam na zasobach następującego/</w:t>
      </w:r>
      <w:proofErr w:type="spellStart"/>
      <w:r>
        <w:t>ych</w:t>
      </w:r>
      <w:proofErr w:type="spellEnd"/>
      <w:r>
        <w:t xml:space="preserve"> podmiotu/ów: …………………………………..……………………...……………………………………………..………………………………………………………………….…………………………………….., w następującym zakresie: …………………………………………………………………………….</w:t>
      </w:r>
    </w:p>
    <w:p w:rsidR="00434B04" w:rsidRDefault="00434B04" w:rsidP="00434B04">
      <w:pPr>
        <w:suppressAutoHyphens w:val="0"/>
        <w:spacing w:line="360" w:lineRule="auto"/>
        <w:jc w:val="both"/>
        <w:rPr>
          <w:i/>
        </w:rPr>
      </w:pPr>
      <w:r>
        <w:t xml:space="preserve">………………………………………………………………………………………………………           </w:t>
      </w:r>
      <w:r>
        <w:rPr>
          <w:i/>
        </w:rPr>
        <w:t>(wskazać podmiot i określić odpowiedni zakres dla wskazanego podmiotu). /jeżeli nie dotyczy –wpisać „ nie dotyczy”/</w:t>
      </w:r>
    </w:p>
    <w:p w:rsidR="00434B04" w:rsidRDefault="00434B04" w:rsidP="00434B04">
      <w:pPr>
        <w:suppressAutoHyphens w:val="0"/>
        <w:spacing w:line="360" w:lineRule="auto"/>
        <w:jc w:val="both"/>
      </w:pPr>
    </w:p>
    <w:p w:rsidR="00434B04" w:rsidRDefault="00434B04" w:rsidP="00434B04">
      <w:pPr>
        <w:suppressAutoHyphens w:val="0"/>
        <w:spacing w:line="360" w:lineRule="auto"/>
        <w:jc w:val="both"/>
      </w:pPr>
      <w:r>
        <w:t xml:space="preserve">…………….……. </w:t>
      </w:r>
      <w:r>
        <w:rPr>
          <w:i/>
        </w:rPr>
        <w:t xml:space="preserve">(miejscowość), </w:t>
      </w:r>
      <w:r>
        <w:t xml:space="preserve">dnia ………….……. r. </w:t>
      </w:r>
    </w:p>
    <w:p w:rsidR="00434B04" w:rsidRDefault="00434B04" w:rsidP="00434B04">
      <w:pPr>
        <w:suppressAutoHyphens w:val="0"/>
        <w:spacing w:line="360" w:lineRule="auto"/>
        <w:jc w:val="both"/>
      </w:pPr>
    </w:p>
    <w:p w:rsidR="00434B04" w:rsidRDefault="00434B04" w:rsidP="00434B04">
      <w:pPr>
        <w:suppressAutoHyphens w:val="0"/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</w:t>
      </w:r>
    </w:p>
    <w:p w:rsidR="00434B04" w:rsidRDefault="00434B04" w:rsidP="00434B04">
      <w:pPr>
        <w:suppressAutoHyphens w:val="0"/>
        <w:spacing w:line="360" w:lineRule="auto"/>
        <w:ind w:left="5664" w:firstLine="708"/>
        <w:jc w:val="both"/>
        <w:rPr>
          <w:i/>
        </w:rPr>
      </w:pPr>
      <w:r>
        <w:rPr>
          <w:i/>
        </w:rPr>
        <w:t>(podpis)</w:t>
      </w:r>
    </w:p>
    <w:p w:rsidR="00434B04" w:rsidRDefault="00434B04" w:rsidP="00434B04">
      <w:pPr>
        <w:suppressAutoHyphens w:val="0"/>
        <w:spacing w:line="360" w:lineRule="auto"/>
        <w:ind w:left="5664" w:firstLine="708"/>
        <w:jc w:val="both"/>
        <w:rPr>
          <w:i/>
        </w:rPr>
      </w:pPr>
    </w:p>
    <w:p w:rsidR="00434B04" w:rsidRDefault="00434B04" w:rsidP="00434B04">
      <w:pPr>
        <w:shd w:val="clear" w:color="auto" w:fill="BFBFBF"/>
        <w:suppressAutoHyphens w:val="0"/>
        <w:spacing w:line="360" w:lineRule="auto"/>
        <w:jc w:val="both"/>
        <w:rPr>
          <w:b/>
        </w:rPr>
      </w:pPr>
      <w:r>
        <w:rPr>
          <w:b/>
        </w:rPr>
        <w:t>OŚWIADCZENIE DOTYCZĄCE PODANYCH INFORMACJI:</w:t>
      </w:r>
    </w:p>
    <w:p w:rsidR="00434B04" w:rsidRDefault="00434B04" w:rsidP="00434B04">
      <w:pPr>
        <w:suppressAutoHyphens w:val="0"/>
        <w:spacing w:line="360" w:lineRule="auto"/>
        <w:jc w:val="both"/>
      </w:pPr>
    </w:p>
    <w:p w:rsidR="00434B04" w:rsidRDefault="00434B04" w:rsidP="00434B04">
      <w:pPr>
        <w:suppressAutoHyphens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:rsidR="00434B04" w:rsidRDefault="00434B04" w:rsidP="00434B04">
      <w:pPr>
        <w:suppressAutoHyphens w:val="0"/>
        <w:spacing w:line="360" w:lineRule="auto"/>
        <w:jc w:val="both"/>
      </w:pPr>
    </w:p>
    <w:p w:rsidR="00434B04" w:rsidRDefault="00434B04" w:rsidP="00434B04">
      <w:pPr>
        <w:suppressAutoHyphens w:val="0"/>
        <w:spacing w:line="360" w:lineRule="auto"/>
        <w:jc w:val="both"/>
      </w:pPr>
      <w:r>
        <w:t xml:space="preserve">…………….……. </w:t>
      </w:r>
      <w:r>
        <w:rPr>
          <w:i/>
        </w:rPr>
        <w:t xml:space="preserve">(miejscowość), </w:t>
      </w:r>
      <w:r>
        <w:t xml:space="preserve">dnia ………….……. r. </w:t>
      </w:r>
    </w:p>
    <w:p w:rsidR="00434B04" w:rsidRDefault="00434B04" w:rsidP="00434B04">
      <w:pPr>
        <w:suppressAutoHyphens w:val="0"/>
        <w:spacing w:line="360" w:lineRule="auto"/>
        <w:jc w:val="both"/>
      </w:pPr>
    </w:p>
    <w:p w:rsidR="00434B04" w:rsidRDefault="00434B04" w:rsidP="00434B04">
      <w:pPr>
        <w:suppressAutoHyphens w:val="0"/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</w:t>
      </w:r>
    </w:p>
    <w:p w:rsidR="00434B04" w:rsidRDefault="00434B04" w:rsidP="00434B04">
      <w:pPr>
        <w:suppressAutoHyphens w:val="0"/>
        <w:spacing w:line="360" w:lineRule="auto"/>
        <w:ind w:left="5664" w:firstLine="708"/>
        <w:jc w:val="both"/>
        <w:rPr>
          <w:i/>
        </w:rPr>
      </w:pPr>
      <w:r>
        <w:rPr>
          <w:i/>
        </w:rPr>
        <w:lastRenderedPageBreak/>
        <w:t>(podpis)</w:t>
      </w:r>
    </w:p>
    <w:p w:rsidR="00434B04" w:rsidRDefault="00434B04" w:rsidP="00434B04">
      <w:pPr>
        <w:suppressAutoHyphens w:val="0"/>
        <w:spacing w:line="360" w:lineRule="auto"/>
        <w:jc w:val="both"/>
      </w:pPr>
    </w:p>
    <w:p w:rsidR="00434B04" w:rsidRDefault="00434B04" w:rsidP="00434B04">
      <w:pPr>
        <w:suppressAutoHyphens w:val="0"/>
      </w:pPr>
    </w:p>
    <w:p w:rsidR="00434B04" w:rsidRDefault="00434B04" w:rsidP="00434B04">
      <w:pPr>
        <w:suppressAutoHyphens w:val="0"/>
      </w:pPr>
    </w:p>
    <w:p w:rsidR="00434B04" w:rsidRDefault="00434B04" w:rsidP="00434B04">
      <w:pPr>
        <w:suppressAutoHyphens w:val="0"/>
      </w:pPr>
      <w:r>
        <w:tab/>
      </w:r>
      <w:r>
        <w:tab/>
      </w:r>
      <w:r>
        <w:tab/>
      </w:r>
    </w:p>
    <w:p w:rsidR="00434B04" w:rsidRDefault="00434B04" w:rsidP="00434B04">
      <w:pPr>
        <w:suppressAutoHyphens w:val="0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Załącznik nr 3 do SIWZ   </w:t>
      </w:r>
    </w:p>
    <w:p w:rsidR="00434B04" w:rsidRDefault="00434B04" w:rsidP="00434B04">
      <w:pPr>
        <w:suppressAutoHyphens w:val="0"/>
        <w:rPr>
          <w:b/>
          <w:sz w:val="20"/>
          <w:szCs w:val="20"/>
        </w:rPr>
      </w:pPr>
    </w:p>
    <w:p w:rsidR="00434B04" w:rsidRDefault="00434B04" w:rsidP="00434B04">
      <w:pPr>
        <w:suppressAutoHyphens w:val="0"/>
        <w:ind w:left="5246" w:firstLine="708"/>
        <w:rPr>
          <w:b/>
        </w:rPr>
      </w:pPr>
      <w:r>
        <w:rPr>
          <w:b/>
        </w:rPr>
        <w:t>Zamawiający:</w:t>
      </w:r>
    </w:p>
    <w:p w:rsidR="00434B04" w:rsidRDefault="00434B04" w:rsidP="00434B04">
      <w:pPr>
        <w:suppressAutoHyphens w:val="0"/>
        <w:ind w:left="5954"/>
      </w:pPr>
      <w:r>
        <w:t xml:space="preserve">Gmina Włocławek </w:t>
      </w:r>
    </w:p>
    <w:p w:rsidR="00434B04" w:rsidRDefault="00434B04" w:rsidP="00434B04">
      <w:pPr>
        <w:suppressAutoHyphens w:val="0"/>
        <w:ind w:left="5954"/>
      </w:pPr>
      <w:r>
        <w:t xml:space="preserve">ul. Królewiecka 7 </w:t>
      </w:r>
    </w:p>
    <w:p w:rsidR="00434B04" w:rsidRDefault="00434B04" w:rsidP="00434B04">
      <w:pPr>
        <w:suppressAutoHyphens w:val="0"/>
        <w:ind w:left="5954"/>
      </w:pPr>
      <w:r>
        <w:t xml:space="preserve"> 87 -800    Włocławek </w:t>
      </w:r>
    </w:p>
    <w:p w:rsidR="00434B04" w:rsidRDefault="00434B04" w:rsidP="00434B04">
      <w:pPr>
        <w:suppressAutoHyphens w:val="0"/>
        <w:rPr>
          <w:b/>
        </w:rPr>
      </w:pPr>
    </w:p>
    <w:p w:rsidR="00434B04" w:rsidRDefault="00434B04" w:rsidP="00434B04">
      <w:pPr>
        <w:suppressAutoHyphens w:val="0"/>
        <w:rPr>
          <w:b/>
        </w:rPr>
      </w:pPr>
    </w:p>
    <w:p w:rsidR="00434B04" w:rsidRDefault="00434B04" w:rsidP="00434B04">
      <w:pPr>
        <w:suppressAutoHyphens w:val="0"/>
        <w:rPr>
          <w:b/>
        </w:rPr>
      </w:pPr>
      <w:r>
        <w:rPr>
          <w:b/>
        </w:rPr>
        <w:t>Wykonawca:</w:t>
      </w:r>
    </w:p>
    <w:p w:rsidR="00434B04" w:rsidRDefault="00434B04" w:rsidP="00434B04">
      <w:pPr>
        <w:suppressAutoHyphens w:val="0"/>
        <w:spacing w:line="480" w:lineRule="auto"/>
        <w:ind w:right="-2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434B04" w:rsidRDefault="00434B04" w:rsidP="00434B04">
      <w:pPr>
        <w:suppressAutoHyphens w:val="0"/>
        <w:ind w:right="-2"/>
        <w:jc w:val="center"/>
        <w:rPr>
          <w:i/>
        </w:rPr>
      </w:pPr>
      <w:r>
        <w:rPr>
          <w:i/>
        </w:rPr>
        <w:t>(pełna nazwa/firma, adres, w zależności od podmiotu: NIP/PESEL, KRS/</w:t>
      </w:r>
      <w:proofErr w:type="spellStart"/>
      <w:r>
        <w:rPr>
          <w:i/>
        </w:rPr>
        <w:t>CEiDG</w:t>
      </w:r>
      <w:proofErr w:type="spellEnd"/>
      <w:r>
        <w:rPr>
          <w:i/>
        </w:rPr>
        <w:t>)</w:t>
      </w:r>
    </w:p>
    <w:p w:rsidR="00434B04" w:rsidRDefault="00434B04" w:rsidP="00434B04">
      <w:pPr>
        <w:suppressAutoHyphens w:val="0"/>
        <w:ind w:right="-2"/>
        <w:jc w:val="center"/>
        <w:rPr>
          <w:i/>
        </w:rPr>
      </w:pPr>
    </w:p>
    <w:p w:rsidR="00434B04" w:rsidRDefault="00434B04" w:rsidP="00434B04">
      <w:pPr>
        <w:suppressAutoHyphens w:val="0"/>
        <w:ind w:right="-2"/>
        <w:rPr>
          <w:u w:val="single"/>
        </w:rPr>
      </w:pPr>
      <w:r>
        <w:rPr>
          <w:u w:val="single"/>
        </w:rPr>
        <w:t>reprezentowany przez:</w:t>
      </w:r>
    </w:p>
    <w:p w:rsidR="00434B04" w:rsidRDefault="00434B04" w:rsidP="00434B04">
      <w:pPr>
        <w:suppressAutoHyphens w:val="0"/>
        <w:spacing w:line="480" w:lineRule="auto"/>
        <w:ind w:right="-2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434B04" w:rsidRDefault="00434B04" w:rsidP="00434B04">
      <w:pPr>
        <w:suppressAutoHyphens w:val="0"/>
        <w:ind w:right="-2"/>
        <w:jc w:val="center"/>
        <w:rPr>
          <w:i/>
        </w:rPr>
      </w:pPr>
      <w:r>
        <w:rPr>
          <w:i/>
        </w:rPr>
        <w:t>(imię, nazwisko, stanowisko/podstawa do reprezentacji)</w:t>
      </w:r>
    </w:p>
    <w:p w:rsidR="00434B04" w:rsidRDefault="00434B04" w:rsidP="00434B04">
      <w:pPr>
        <w:suppressAutoHyphens w:val="0"/>
      </w:pPr>
    </w:p>
    <w:p w:rsidR="00434B04" w:rsidRDefault="00434B04" w:rsidP="00434B04">
      <w:pPr>
        <w:suppressAutoHyphens w:val="0"/>
      </w:pPr>
    </w:p>
    <w:p w:rsidR="00434B04" w:rsidRDefault="00434B04" w:rsidP="00434B04">
      <w:pPr>
        <w:suppressAutoHyphens w:val="0"/>
        <w:spacing w:after="120" w:line="360" w:lineRule="auto"/>
        <w:jc w:val="center"/>
        <w:rPr>
          <w:b/>
          <w:u w:val="single"/>
        </w:rPr>
      </w:pPr>
      <w:r>
        <w:rPr>
          <w:b/>
          <w:u w:val="single"/>
        </w:rPr>
        <w:t xml:space="preserve">Oświadczenie wykonawcy </w:t>
      </w:r>
    </w:p>
    <w:p w:rsidR="00434B04" w:rsidRDefault="00434B04" w:rsidP="00434B04">
      <w:pPr>
        <w:suppressAutoHyphens w:val="0"/>
        <w:spacing w:line="360" w:lineRule="auto"/>
        <w:jc w:val="center"/>
        <w:rPr>
          <w:b/>
        </w:rPr>
      </w:pPr>
      <w:r>
        <w:rPr>
          <w:b/>
        </w:rPr>
        <w:t xml:space="preserve">składane na podstawie art. 25a ust. 1 ustawy z dnia 29 stycznia 2004 r. </w:t>
      </w:r>
    </w:p>
    <w:p w:rsidR="00434B04" w:rsidRDefault="00434B04" w:rsidP="00434B04">
      <w:pPr>
        <w:suppressAutoHyphens w:val="0"/>
        <w:spacing w:line="360" w:lineRule="auto"/>
        <w:jc w:val="center"/>
        <w:rPr>
          <w:b/>
        </w:rPr>
      </w:pPr>
      <w:r>
        <w:rPr>
          <w:b/>
        </w:rPr>
        <w:t xml:space="preserve"> Prawo zamówień publicznych (dalej jako: ustawa </w:t>
      </w:r>
      <w:proofErr w:type="spellStart"/>
      <w:r>
        <w:rPr>
          <w:b/>
        </w:rPr>
        <w:t>Pzp</w:t>
      </w:r>
      <w:proofErr w:type="spellEnd"/>
      <w:r>
        <w:rPr>
          <w:b/>
        </w:rPr>
        <w:t xml:space="preserve">), </w:t>
      </w:r>
    </w:p>
    <w:p w:rsidR="00434B04" w:rsidRDefault="00434B04" w:rsidP="00434B04">
      <w:pPr>
        <w:suppressAutoHyphens w:val="0"/>
        <w:spacing w:before="120" w:line="360" w:lineRule="auto"/>
        <w:jc w:val="center"/>
        <w:rPr>
          <w:b/>
          <w:u w:val="single"/>
        </w:rPr>
      </w:pPr>
      <w:r>
        <w:rPr>
          <w:b/>
          <w:u w:val="single"/>
        </w:rPr>
        <w:t>DOTYCZĄCE PRZESŁANEK WYKLUCZENIA Z POSTĘPOWANIA</w:t>
      </w:r>
    </w:p>
    <w:p w:rsidR="00434B04" w:rsidRDefault="00434B04" w:rsidP="00434B04">
      <w:r>
        <w:t xml:space="preserve">Na potrzeby postępowania o udzielenie zamówienia publicznego </w:t>
      </w:r>
      <w:r>
        <w:br/>
      </w:r>
      <w:proofErr w:type="spellStart"/>
      <w:r>
        <w:t>pn</w:t>
      </w:r>
      <w:proofErr w:type="spellEnd"/>
      <w:r>
        <w:t xml:space="preserve"> „</w:t>
      </w:r>
      <w:r>
        <w:rPr>
          <w:b/>
          <w:i/>
        </w:rPr>
        <w:t xml:space="preserve">Udzielenie i obsługę długoterminowego kredytu na sfinansowanie planowanego deficytu budżetu Gminy Włocławek na 2016 rok w kwocie   1 000 000,00 PLN” </w:t>
      </w:r>
      <w:r>
        <w:t xml:space="preserve">prowadzonego przez </w:t>
      </w:r>
      <w:r>
        <w:rPr>
          <w:b/>
        </w:rPr>
        <w:t>Gminę Włocławek</w:t>
      </w:r>
      <w:r>
        <w:rPr>
          <w:i/>
        </w:rPr>
        <w:t xml:space="preserve">, </w:t>
      </w:r>
      <w:r>
        <w:t>oświadczam, co następuje:</w:t>
      </w:r>
    </w:p>
    <w:p w:rsidR="00434B04" w:rsidRDefault="00434B04" w:rsidP="00434B04"/>
    <w:p w:rsidR="00434B04" w:rsidRDefault="00434B04" w:rsidP="00434B04">
      <w:pPr>
        <w:shd w:val="clear" w:color="auto" w:fill="BFBFBF"/>
        <w:suppressAutoHyphens w:val="0"/>
        <w:spacing w:line="360" w:lineRule="auto"/>
        <w:rPr>
          <w:b/>
        </w:rPr>
      </w:pPr>
      <w:r>
        <w:rPr>
          <w:b/>
        </w:rPr>
        <w:t>OŚWIADCZENIA DOTYCZĄCE WYKONAWCY:</w:t>
      </w:r>
    </w:p>
    <w:p w:rsidR="00434B04" w:rsidRDefault="00434B04" w:rsidP="00434B04">
      <w:pPr>
        <w:numPr>
          <w:ilvl w:val="0"/>
          <w:numId w:val="2"/>
        </w:numPr>
        <w:suppressAutoHyphens w:val="0"/>
        <w:spacing w:line="360" w:lineRule="auto"/>
        <w:jc w:val="both"/>
      </w:pPr>
      <w:r>
        <w:t xml:space="preserve">Oświadczam, że nie podlegam wykluczeniu z postępowania na podstawie </w:t>
      </w:r>
      <w:r>
        <w:br/>
        <w:t xml:space="preserve">art. 24 ust 1 pkt 12-23 ustawy </w:t>
      </w:r>
      <w:proofErr w:type="spellStart"/>
      <w:r>
        <w:t>Pzp</w:t>
      </w:r>
      <w:proofErr w:type="spellEnd"/>
      <w:r>
        <w:t>.</w:t>
      </w:r>
    </w:p>
    <w:p w:rsidR="00434B04" w:rsidRDefault="00434B04" w:rsidP="00434B04">
      <w:pPr>
        <w:suppressAutoHyphens w:val="0"/>
        <w:spacing w:line="360" w:lineRule="auto"/>
        <w:jc w:val="both"/>
      </w:pPr>
    </w:p>
    <w:p w:rsidR="00434B04" w:rsidRDefault="00434B04" w:rsidP="00434B04">
      <w:pPr>
        <w:suppressAutoHyphens w:val="0"/>
        <w:spacing w:line="360" w:lineRule="auto"/>
        <w:jc w:val="both"/>
      </w:pPr>
    </w:p>
    <w:p w:rsidR="00434B04" w:rsidRDefault="00434B04" w:rsidP="00434B04">
      <w:pPr>
        <w:suppressAutoHyphens w:val="0"/>
        <w:spacing w:line="360" w:lineRule="auto"/>
        <w:jc w:val="both"/>
      </w:pPr>
      <w:r>
        <w:t xml:space="preserve">…………….……. </w:t>
      </w:r>
      <w:r>
        <w:rPr>
          <w:i/>
        </w:rPr>
        <w:t xml:space="preserve">(miejscowość), </w:t>
      </w:r>
      <w:r>
        <w:t xml:space="preserve">dnia ………….……. r. </w:t>
      </w:r>
    </w:p>
    <w:p w:rsidR="00434B04" w:rsidRDefault="00434B04" w:rsidP="00434B04">
      <w:pPr>
        <w:suppressAutoHyphens w:val="0"/>
        <w:spacing w:line="360" w:lineRule="auto"/>
        <w:jc w:val="both"/>
      </w:pPr>
    </w:p>
    <w:p w:rsidR="00434B04" w:rsidRDefault="00434B04" w:rsidP="00434B04">
      <w:pPr>
        <w:suppressAutoHyphens w:val="0"/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</w:t>
      </w:r>
    </w:p>
    <w:p w:rsidR="00434B04" w:rsidRDefault="00434B04" w:rsidP="00434B04">
      <w:pPr>
        <w:suppressAutoHyphens w:val="0"/>
        <w:spacing w:line="360" w:lineRule="auto"/>
        <w:ind w:left="5664" w:firstLine="708"/>
        <w:jc w:val="both"/>
        <w:rPr>
          <w:i/>
        </w:rPr>
      </w:pPr>
      <w:r>
        <w:rPr>
          <w:i/>
        </w:rPr>
        <w:t>(podpis)</w:t>
      </w:r>
    </w:p>
    <w:p w:rsidR="00434B04" w:rsidRDefault="00434B04" w:rsidP="00434B04">
      <w:pPr>
        <w:suppressAutoHyphens w:val="0"/>
        <w:spacing w:line="360" w:lineRule="auto"/>
        <w:ind w:left="5664" w:firstLine="708"/>
        <w:jc w:val="both"/>
        <w:rPr>
          <w:i/>
        </w:rPr>
      </w:pPr>
    </w:p>
    <w:p w:rsidR="00434B04" w:rsidRDefault="00434B04" w:rsidP="00434B04">
      <w:pPr>
        <w:suppressAutoHyphens w:val="0"/>
        <w:spacing w:line="360" w:lineRule="auto"/>
        <w:jc w:val="both"/>
      </w:pPr>
      <w:r>
        <w:t xml:space="preserve">Oświadczam, że zachodzą w stosunku do mnie podstawy wykluczenia z postępowania na podstawie art. …………. ustawy </w:t>
      </w:r>
      <w:proofErr w:type="spellStart"/>
      <w:r>
        <w:t>Pzp</w:t>
      </w:r>
      <w:proofErr w:type="spellEnd"/>
      <w:r>
        <w:t xml:space="preserve"> </w:t>
      </w:r>
      <w:r>
        <w:rPr>
          <w:i/>
        </w:rPr>
        <w:t xml:space="preserve">(podać mającą zastosowanie podstawę wykluczenia spośród wymienionych w art. 24 ust. 1 pkt 13-14, 16-20 ustawy </w:t>
      </w:r>
      <w:proofErr w:type="spellStart"/>
      <w:r>
        <w:rPr>
          <w:i/>
        </w:rPr>
        <w:t>Pzp</w:t>
      </w:r>
      <w:proofErr w:type="spellEnd"/>
      <w:r>
        <w:rPr>
          <w:i/>
        </w:rPr>
        <w:t>).</w:t>
      </w:r>
      <w:r>
        <w:t xml:space="preserve"> Jednocześnie oświadczam, że w związku z ww. okolicznością, na podstawie art. 24 ust.8 ustawy </w:t>
      </w:r>
      <w:proofErr w:type="spellStart"/>
      <w:r>
        <w:t>Pzp</w:t>
      </w:r>
      <w:proofErr w:type="spellEnd"/>
      <w:r>
        <w:t xml:space="preserve"> podjąłem następujące środki naprawcze:   ………………………………………………………………………………………………………..</w:t>
      </w:r>
    </w:p>
    <w:p w:rsidR="00434B04" w:rsidRDefault="00434B04" w:rsidP="00434B04">
      <w:pPr>
        <w:suppressAutoHyphens w:val="0"/>
        <w:spacing w:line="360" w:lineRule="auto"/>
        <w:jc w:val="both"/>
      </w:pPr>
      <w: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34B04" w:rsidRDefault="00434B04" w:rsidP="00434B04">
      <w:pPr>
        <w:suppressAutoHyphens w:val="0"/>
        <w:spacing w:line="360" w:lineRule="auto"/>
        <w:jc w:val="both"/>
      </w:pPr>
    </w:p>
    <w:p w:rsidR="00434B04" w:rsidRDefault="00434B04" w:rsidP="00434B04">
      <w:pPr>
        <w:suppressAutoHyphens w:val="0"/>
        <w:spacing w:line="360" w:lineRule="auto"/>
        <w:jc w:val="both"/>
      </w:pPr>
      <w:r>
        <w:t xml:space="preserve">…………….……. </w:t>
      </w:r>
      <w:r>
        <w:rPr>
          <w:i/>
        </w:rPr>
        <w:t xml:space="preserve">(miejscowość), </w:t>
      </w:r>
      <w:r>
        <w:t xml:space="preserve">dnia …………………. r. </w:t>
      </w:r>
    </w:p>
    <w:p w:rsidR="00434B04" w:rsidRDefault="00434B04" w:rsidP="00434B04">
      <w:pPr>
        <w:suppressAutoHyphens w:val="0"/>
        <w:spacing w:line="360" w:lineRule="auto"/>
        <w:jc w:val="both"/>
      </w:pPr>
    </w:p>
    <w:p w:rsidR="00434B04" w:rsidRDefault="00434B04" w:rsidP="00434B04">
      <w:pPr>
        <w:suppressAutoHyphens w:val="0"/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</w:t>
      </w:r>
    </w:p>
    <w:p w:rsidR="00434B04" w:rsidRDefault="00434B04" w:rsidP="00434B04">
      <w:pPr>
        <w:suppressAutoHyphens w:val="0"/>
        <w:spacing w:line="360" w:lineRule="auto"/>
        <w:ind w:left="5664" w:firstLine="708"/>
        <w:jc w:val="both"/>
        <w:rPr>
          <w:i/>
        </w:rPr>
      </w:pPr>
      <w:r>
        <w:rPr>
          <w:i/>
        </w:rPr>
        <w:t>(podpis)</w:t>
      </w:r>
    </w:p>
    <w:p w:rsidR="00434B04" w:rsidRDefault="00434B04" w:rsidP="00434B04">
      <w:pPr>
        <w:suppressAutoHyphens w:val="0"/>
        <w:spacing w:line="360" w:lineRule="auto"/>
        <w:ind w:left="5664" w:firstLine="708"/>
        <w:jc w:val="both"/>
        <w:rPr>
          <w:i/>
        </w:rPr>
      </w:pPr>
    </w:p>
    <w:p w:rsidR="00434B04" w:rsidRDefault="00434B04" w:rsidP="00434B04">
      <w:pPr>
        <w:shd w:val="clear" w:color="auto" w:fill="BFBFBF"/>
        <w:suppressAutoHyphens w:val="0"/>
        <w:spacing w:line="360" w:lineRule="auto"/>
        <w:jc w:val="both"/>
        <w:rPr>
          <w:b/>
        </w:rPr>
      </w:pPr>
      <w:r>
        <w:rPr>
          <w:b/>
        </w:rPr>
        <w:t>OŚWIADCZENIE DOTYCZĄCE PODMIOTU, NA KTÓREGO ZASOBY POWOŁUJE SIĘ WYKONAWCA:</w:t>
      </w:r>
    </w:p>
    <w:p w:rsidR="00434B04" w:rsidRDefault="00434B04" w:rsidP="00434B04">
      <w:pPr>
        <w:suppressAutoHyphens w:val="0"/>
        <w:spacing w:line="360" w:lineRule="auto"/>
        <w:jc w:val="both"/>
        <w:rPr>
          <w:b/>
        </w:rPr>
      </w:pPr>
    </w:p>
    <w:p w:rsidR="00434B04" w:rsidRDefault="00434B04" w:rsidP="00434B04">
      <w:pPr>
        <w:suppressAutoHyphens w:val="0"/>
        <w:spacing w:line="360" w:lineRule="auto"/>
        <w:jc w:val="both"/>
        <w:rPr>
          <w:i/>
          <w:sz w:val="22"/>
          <w:szCs w:val="22"/>
        </w:rPr>
      </w:pPr>
      <w:r>
        <w:t>Oświadczam, że następujący/e podmiot/y, na którego/</w:t>
      </w:r>
      <w:proofErr w:type="spellStart"/>
      <w:r>
        <w:t>ych</w:t>
      </w:r>
      <w:proofErr w:type="spellEnd"/>
      <w:r>
        <w:t xml:space="preserve"> zasoby powołuję się w niniejszym postępowaniu,  tj.: ………………………………………………………….……………………… </w:t>
      </w:r>
      <w:r>
        <w:rPr>
          <w:i/>
        </w:rPr>
        <w:t>(podać pełną nazwę/firmę, adres, a także w zależności od podmiotu: NIP/PESEL, KRS/</w:t>
      </w:r>
      <w:proofErr w:type="spellStart"/>
      <w:r>
        <w:rPr>
          <w:i/>
        </w:rPr>
        <w:t>CEiDG</w:t>
      </w:r>
      <w:proofErr w:type="spellEnd"/>
      <w:r>
        <w:rPr>
          <w:i/>
        </w:rPr>
        <w:t xml:space="preserve">) </w:t>
      </w:r>
      <w:r>
        <w:t>nie podlega/ją wykluczeniu z postępowania o udzielenie zamówienia. (</w:t>
      </w:r>
      <w:r>
        <w:rPr>
          <w:i/>
          <w:sz w:val="22"/>
          <w:szCs w:val="22"/>
        </w:rPr>
        <w:t>jeżeli nie dotyczy – wpisać ”nie dotyczy”)</w:t>
      </w:r>
    </w:p>
    <w:p w:rsidR="00434B04" w:rsidRDefault="00434B04" w:rsidP="00434B04">
      <w:pPr>
        <w:suppressAutoHyphens w:val="0"/>
        <w:spacing w:line="360" w:lineRule="auto"/>
        <w:jc w:val="both"/>
      </w:pPr>
    </w:p>
    <w:p w:rsidR="00434B04" w:rsidRDefault="00434B04" w:rsidP="00434B04">
      <w:pPr>
        <w:suppressAutoHyphens w:val="0"/>
        <w:spacing w:line="360" w:lineRule="auto"/>
        <w:jc w:val="both"/>
      </w:pPr>
      <w:r>
        <w:t xml:space="preserve">…………….……. </w:t>
      </w:r>
      <w:r>
        <w:rPr>
          <w:i/>
        </w:rPr>
        <w:t xml:space="preserve">(miejscowość), </w:t>
      </w:r>
      <w:r>
        <w:t xml:space="preserve">dnia …………………. r. </w:t>
      </w:r>
    </w:p>
    <w:p w:rsidR="00434B04" w:rsidRDefault="00434B04" w:rsidP="00434B04">
      <w:pPr>
        <w:suppressAutoHyphens w:val="0"/>
        <w:spacing w:line="360" w:lineRule="auto"/>
        <w:jc w:val="both"/>
      </w:pPr>
    </w:p>
    <w:p w:rsidR="00434B04" w:rsidRDefault="00434B04" w:rsidP="00434B04">
      <w:pPr>
        <w:suppressAutoHyphens w:val="0"/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</w:t>
      </w:r>
    </w:p>
    <w:p w:rsidR="00434B04" w:rsidRDefault="00434B04" w:rsidP="00434B04">
      <w:pPr>
        <w:suppressAutoHyphens w:val="0"/>
        <w:spacing w:line="360" w:lineRule="auto"/>
        <w:ind w:left="5664" w:firstLine="708"/>
        <w:jc w:val="both"/>
        <w:rPr>
          <w:i/>
        </w:rPr>
      </w:pPr>
      <w:r>
        <w:rPr>
          <w:i/>
        </w:rPr>
        <w:lastRenderedPageBreak/>
        <w:t>(podpis)</w:t>
      </w:r>
    </w:p>
    <w:p w:rsidR="00434B04" w:rsidRDefault="00434B04" w:rsidP="00434B04">
      <w:pPr>
        <w:suppressAutoHyphens w:val="0"/>
        <w:spacing w:line="360" w:lineRule="auto"/>
        <w:jc w:val="both"/>
        <w:rPr>
          <w:b/>
        </w:rPr>
      </w:pPr>
    </w:p>
    <w:p w:rsidR="00434B04" w:rsidRDefault="00434B04" w:rsidP="00434B04">
      <w:pPr>
        <w:suppressAutoHyphens w:val="0"/>
        <w:spacing w:line="360" w:lineRule="auto"/>
        <w:jc w:val="both"/>
        <w:rPr>
          <w:b/>
        </w:rPr>
      </w:pPr>
    </w:p>
    <w:p w:rsidR="00434B04" w:rsidRDefault="00434B04" w:rsidP="00434B04">
      <w:pPr>
        <w:suppressAutoHyphens w:val="0"/>
        <w:spacing w:line="360" w:lineRule="auto"/>
        <w:jc w:val="both"/>
        <w:rPr>
          <w:b/>
        </w:rPr>
      </w:pPr>
    </w:p>
    <w:p w:rsidR="00434B04" w:rsidRDefault="00434B04" w:rsidP="00434B04">
      <w:pPr>
        <w:suppressAutoHyphens w:val="0"/>
        <w:spacing w:line="360" w:lineRule="auto"/>
        <w:jc w:val="both"/>
        <w:rPr>
          <w:b/>
        </w:rPr>
      </w:pPr>
    </w:p>
    <w:p w:rsidR="00434B04" w:rsidRDefault="00434B04" w:rsidP="00434B04">
      <w:pPr>
        <w:shd w:val="clear" w:color="auto" w:fill="BFBFBF"/>
        <w:suppressAutoHyphens w:val="0"/>
        <w:spacing w:line="360" w:lineRule="auto"/>
        <w:jc w:val="both"/>
        <w:rPr>
          <w:b/>
        </w:rPr>
      </w:pPr>
      <w:r>
        <w:rPr>
          <w:b/>
        </w:rPr>
        <w:t>OŚWIADCZENIE DOTYCZĄCE PODWYKONAWCY NIEBĘDĄCEGO PODMIOTEM, NA KTÓREGO ZASOBY POWOŁUJE SIĘ WYKONAWCA:</w:t>
      </w:r>
    </w:p>
    <w:p w:rsidR="00434B04" w:rsidRDefault="00434B04" w:rsidP="00434B04">
      <w:pPr>
        <w:suppressAutoHyphens w:val="0"/>
        <w:spacing w:line="360" w:lineRule="auto"/>
        <w:jc w:val="both"/>
        <w:rPr>
          <w:b/>
        </w:rPr>
      </w:pPr>
    </w:p>
    <w:p w:rsidR="00434B04" w:rsidRDefault="00434B04" w:rsidP="00434B04">
      <w:pPr>
        <w:suppressAutoHyphens w:val="0"/>
        <w:spacing w:line="360" w:lineRule="auto"/>
        <w:jc w:val="both"/>
        <w:rPr>
          <w:i/>
          <w:sz w:val="22"/>
          <w:szCs w:val="22"/>
        </w:rPr>
      </w:pPr>
      <w:r>
        <w:t>Oświadczam, że następujący/e podmiot/y, będący/e podwykonawcą/</w:t>
      </w:r>
      <w:proofErr w:type="spellStart"/>
      <w:r>
        <w:t>ami</w:t>
      </w:r>
      <w:proofErr w:type="spellEnd"/>
      <w:r>
        <w:t xml:space="preserve">: ……………………………………………………………………..….…… </w:t>
      </w:r>
      <w:r>
        <w:rPr>
          <w:i/>
        </w:rPr>
        <w:t>(podać pełną nazwę/firmę, adres, a także w zależności od podmiotu: NIP/PESEL, KRS/</w:t>
      </w:r>
      <w:proofErr w:type="spellStart"/>
      <w:r>
        <w:rPr>
          <w:i/>
        </w:rPr>
        <w:t>CEiDG</w:t>
      </w:r>
      <w:proofErr w:type="spellEnd"/>
      <w:r>
        <w:rPr>
          <w:i/>
        </w:rPr>
        <w:t>)</w:t>
      </w:r>
      <w:r>
        <w:t>, nie podlega/ą wykluczeniu z postępowania o udzielenie zamówienia. (</w:t>
      </w:r>
      <w:r>
        <w:rPr>
          <w:i/>
          <w:sz w:val="22"/>
          <w:szCs w:val="22"/>
        </w:rPr>
        <w:t>jeżeli nie dotyczy – wpisać ”nie dotyczy”)</w:t>
      </w:r>
    </w:p>
    <w:p w:rsidR="00434B04" w:rsidRDefault="00434B04" w:rsidP="00434B04">
      <w:pPr>
        <w:suppressAutoHyphens w:val="0"/>
        <w:spacing w:line="360" w:lineRule="auto"/>
        <w:jc w:val="both"/>
      </w:pPr>
    </w:p>
    <w:p w:rsidR="00434B04" w:rsidRDefault="00434B04" w:rsidP="00434B04">
      <w:pPr>
        <w:suppressAutoHyphens w:val="0"/>
        <w:spacing w:line="360" w:lineRule="auto"/>
        <w:jc w:val="both"/>
      </w:pPr>
    </w:p>
    <w:p w:rsidR="00434B04" w:rsidRDefault="00434B04" w:rsidP="00434B04">
      <w:pPr>
        <w:suppressAutoHyphens w:val="0"/>
        <w:spacing w:line="360" w:lineRule="auto"/>
        <w:jc w:val="both"/>
      </w:pPr>
      <w:r>
        <w:t xml:space="preserve">…………….……. </w:t>
      </w:r>
      <w:r>
        <w:rPr>
          <w:i/>
        </w:rPr>
        <w:t xml:space="preserve">(miejscowość), </w:t>
      </w:r>
      <w:r>
        <w:t xml:space="preserve">dnia …………………. r. </w:t>
      </w:r>
    </w:p>
    <w:p w:rsidR="00434B04" w:rsidRDefault="00434B04" w:rsidP="00434B04">
      <w:pPr>
        <w:suppressAutoHyphens w:val="0"/>
        <w:spacing w:line="360" w:lineRule="auto"/>
        <w:jc w:val="both"/>
      </w:pPr>
    </w:p>
    <w:p w:rsidR="00434B04" w:rsidRDefault="00434B04" w:rsidP="00434B04">
      <w:pPr>
        <w:suppressAutoHyphens w:val="0"/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</w:t>
      </w:r>
    </w:p>
    <w:p w:rsidR="00434B04" w:rsidRDefault="00434B04" w:rsidP="00434B04">
      <w:pPr>
        <w:suppressAutoHyphens w:val="0"/>
        <w:spacing w:line="360" w:lineRule="auto"/>
        <w:ind w:left="5664" w:firstLine="708"/>
        <w:jc w:val="both"/>
        <w:rPr>
          <w:i/>
        </w:rPr>
      </w:pPr>
      <w:r>
        <w:rPr>
          <w:i/>
        </w:rPr>
        <w:t>(podpis)</w:t>
      </w:r>
    </w:p>
    <w:p w:rsidR="00434B04" w:rsidRDefault="00434B04" w:rsidP="00434B04">
      <w:pPr>
        <w:suppressAutoHyphens w:val="0"/>
        <w:spacing w:line="360" w:lineRule="auto"/>
        <w:jc w:val="both"/>
        <w:rPr>
          <w:i/>
        </w:rPr>
      </w:pPr>
    </w:p>
    <w:p w:rsidR="00434B04" w:rsidRDefault="00434B04" w:rsidP="00434B04">
      <w:pPr>
        <w:suppressAutoHyphens w:val="0"/>
        <w:spacing w:line="360" w:lineRule="auto"/>
        <w:jc w:val="both"/>
        <w:rPr>
          <w:i/>
        </w:rPr>
      </w:pPr>
    </w:p>
    <w:p w:rsidR="00434B04" w:rsidRDefault="00434B04" w:rsidP="00434B04">
      <w:pPr>
        <w:shd w:val="clear" w:color="auto" w:fill="BFBFBF"/>
        <w:suppressAutoHyphens w:val="0"/>
        <w:spacing w:line="360" w:lineRule="auto"/>
        <w:jc w:val="both"/>
        <w:rPr>
          <w:b/>
        </w:rPr>
      </w:pPr>
      <w:r>
        <w:rPr>
          <w:b/>
        </w:rPr>
        <w:t>OŚWIADCZENIE DOTYCZĄCE PODANYCH INFORMACJI:</w:t>
      </w:r>
    </w:p>
    <w:p w:rsidR="00434B04" w:rsidRDefault="00434B04" w:rsidP="00434B04">
      <w:pPr>
        <w:suppressAutoHyphens w:val="0"/>
        <w:spacing w:line="360" w:lineRule="auto"/>
        <w:jc w:val="both"/>
        <w:rPr>
          <w:b/>
        </w:rPr>
      </w:pPr>
    </w:p>
    <w:p w:rsidR="00434B04" w:rsidRDefault="00434B04" w:rsidP="00434B04">
      <w:pPr>
        <w:suppressAutoHyphens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:rsidR="00434B04" w:rsidRDefault="00434B04" w:rsidP="00434B04">
      <w:pPr>
        <w:suppressAutoHyphens w:val="0"/>
        <w:spacing w:line="360" w:lineRule="auto"/>
        <w:jc w:val="both"/>
      </w:pPr>
    </w:p>
    <w:p w:rsidR="00434B04" w:rsidRDefault="00434B04" w:rsidP="00434B04">
      <w:pPr>
        <w:suppressAutoHyphens w:val="0"/>
        <w:spacing w:line="360" w:lineRule="auto"/>
        <w:jc w:val="both"/>
      </w:pPr>
    </w:p>
    <w:p w:rsidR="00434B04" w:rsidRDefault="00434B04" w:rsidP="00434B04">
      <w:pPr>
        <w:suppressAutoHyphens w:val="0"/>
        <w:spacing w:line="360" w:lineRule="auto"/>
        <w:jc w:val="both"/>
      </w:pPr>
      <w:r>
        <w:t xml:space="preserve">…………….……. </w:t>
      </w:r>
      <w:r>
        <w:rPr>
          <w:i/>
        </w:rPr>
        <w:t xml:space="preserve">(miejscowość), </w:t>
      </w:r>
      <w:r>
        <w:t xml:space="preserve">dnia …………………. r. </w:t>
      </w:r>
    </w:p>
    <w:p w:rsidR="00434B04" w:rsidRDefault="00434B04" w:rsidP="00434B04">
      <w:pPr>
        <w:suppressAutoHyphens w:val="0"/>
        <w:spacing w:line="360" w:lineRule="auto"/>
        <w:jc w:val="both"/>
      </w:pPr>
    </w:p>
    <w:p w:rsidR="00434B04" w:rsidRDefault="00434B04" w:rsidP="00434B04">
      <w:pPr>
        <w:suppressAutoHyphens w:val="0"/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</w:t>
      </w:r>
    </w:p>
    <w:p w:rsidR="00434B04" w:rsidRDefault="00434B04" w:rsidP="00434B04">
      <w:pPr>
        <w:suppressAutoHyphens w:val="0"/>
        <w:spacing w:line="360" w:lineRule="auto"/>
        <w:ind w:left="5664" w:firstLine="708"/>
        <w:jc w:val="both"/>
        <w:rPr>
          <w:i/>
        </w:rPr>
      </w:pPr>
      <w:r>
        <w:rPr>
          <w:i/>
        </w:rPr>
        <w:t>(podpis)</w:t>
      </w:r>
    </w:p>
    <w:p w:rsidR="00434B04" w:rsidRDefault="00434B04" w:rsidP="00434B04">
      <w:pPr>
        <w:suppressAutoHyphens w:val="0"/>
      </w:pPr>
    </w:p>
    <w:p w:rsidR="00434B04" w:rsidRDefault="00434B04" w:rsidP="00434B04">
      <w:pPr>
        <w:suppressAutoHyphens w:val="0"/>
        <w:jc w:val="center"/>
        <w:rPr>
          <w:b/>
          <w:bCs/>
          <w:u w:val="single"/>
        </w:rPr>
      </w:pPr>
    </w:p>
    <w:p w:rsidR="00434B04" w:rsidRDefault="00434B04" w:rsidP="00434B04">
      <w:pPr>
        <w:suppressAutoHyphens w:val="0"/>
        <w:jc w:val="center"/>
        <w:rPr>
          <w:b/>
          <w:bCs/>
          <w:u w:val="single"/>
        </w:rPr>
      </w:pPr>
    </w:p>
    <w:p w:rsidR="00434B04" w:rsidRDefault="00434B04" w:rsidP="00434B04">
      <w:pPr>
        <w:suppressAutoHyphens w:val="0"/>
        <w:jc w:val="center"/>
        <w:rPr>
          <w:b/>
          <w:bCs/>
          <w:u w:val="single"/>
        </w:rPr>
      </w:pPr>
    </w:p>
    <w:p w:rsidR="00434B04" w:rsidRDefault="00434B04" w:rsidP="00434B04">
      <w:pPr>
        <w:suppressAutoHyphens w:val="0"/>
        <w:rPr>
          <w:b/>
          <w:bCs/>
          <w:u w:val="single"/>
        </w:rPr>
      </w:pPr>
    </w:p>
    <w:p w:rsidR="00434B04" w:rsidRDefault="00434B04" w:rsidP="00434B04">
      <w:pPr>
        <w:suppressAutoHyphens w:val="0"/>
        <w:jc w:val="center"/>
        <w:rPr>
          <w:b/>
          <w:bCs/>
          <w:u w:val="single"/>
        </w:rPr>
      </w:pPr>
    </w:p>
    <w:p w:rsidR="00434B04" w:rsidRDefault="00434B04" w:rsidP="00434B04">
      <w:pPr>
        <w:suppressAutoHyphens w:val="0"/>
        <w:jc w:val="center"/>
        <w:rPr>
          <w:b/>
          <w:bCs/>
          <w:u w:val="single"/>
        </w:rPr>
      </w:pPr>
    </w:p>
    <w:p w:rsidR="00434B04" w:rsidRDefault="00434B04" w:rsidP="00434B04">
      <w:pPr>
        <w:suppressAutoHyphens w:val="0"/>
        <w:rPr>
          <w:b/>
          <w:sz w:val="20"/>
          <w:szCs w:val="20"/>
        </w:rPr>
      </w:pPr>
    </w:p>
    <w:p w:rsidR="00434B04" w:rsidRDefault="00434B04" w:rsidP="00434B04">
      <w:pPr>
        <w:suppressAutoHyphens w:val="0"/>
        <w:rPr>
          <w:b/>
          <w:sz w:val="20"/>
          <w:szCs w:val="20"/>
        </w:rPr>
      </w:pPr>
    </w:p>
    <w:p w:rsidR="00434B04" w:rsidRDefault="00434B04" w:rsidP="00434B04">
      <w:pPr>
        <w:suppressAutoHyphens w:val="0"/>
        <w:ind w:left="6372"/>
        <w:rPr>
          <w:b/>
          <w:sz w:val="20"/>
          <w:szCs w:val="20"/>
        </w:rPr>
      </w:pPr>
      <w:r>
        <w:rPr>
          <w:b/>
          <w:sz w:val="20"/>
          <w:szCs w:val="20"/>
        </w:rPr>
        <w:t>Załącznik  nr 4 do SIWZ</w:t>
      </w:r>
    </w:p>
    <w:p w:rsidR="00434B04" w:rsidRDefault="00434B04" w:rsidP="00434B04">
      <w:pPr>
        <w:suppressAutoHyphens w:val="0"/>
        <w:ind w:left="6372"/>
      </w:pPr>
    </w:p>
    <w:p w:rsidR="00434B04" w:rsidRDefault="00434B04" w:rsidP="00434B04">
      <w:pPr>
        <w:pStyle w:val="Bezodstpw"/>
        <w:ind w:left="6237"/>
        <w:rPr>
          <w:b/>
        </w:rPr>
      </w:pPr>
      <w:r>
        <w:rPr>
          <w:b/>
        </w:rPr>
        <w:t>Zamawiający:</w:t>
      </w:r>
    </w:p>
    <w:p w:rsidR="00434B04" w:rsidRDefault="00434B04" w:rsidP="00434B04">
      <w:pPr>
        <w:pStyle w:val="Bezodstpw"/>
        <w:ind w:left="6237"/>
      </w:pPr>
      <w:r>
        <w:t xml:space="preserve">Gmina Włocławek </w:t>
      </w:r>
    </w:p>
    <w:p w:rsidR="00434B04" w:rsidRDefault="00434B04" w:rsidP="00434B04">
      <w:pPr>
        <w:pStyle w:val="Bezodstpw"/>
        <w:ind w:left="6237"/>
      </w:pPr>
      <w:r>
        <w:t xml:space="preserve">ul. Królewiecka 7 </w:t>
      </w:r>
    </w:p>
    <w:p w:rsidR="00434B04" w:rsidRDefault="00434B04" w:rsidP="00434B04">
      <w:pPr>
        <w:pStyle w:val="Bezodstpw"/>
        <w:ind w:left="6237"/>
      </w:pPr>
      <w:r>
        <w:t xml:space="preserve">87 -800 Włocławek </w:t>
      </w:r>
    </w:p>
    <w:p w:rsidR="00434B04" w:rsidRDefault="00434B04" w:rsidP="00434B04">
      <w:pPr>
        <w:pStyle w:val="Bezodstpw"/>
        <w:rPr>
          <w:rFonts w:eastAsia="Calibri"/>
          <w:b/>
        </w:rPr>
      </w:pPr>
      <w:r>
        <w:rPr>
          <w:rFonts w:eastAsia="Calibri"/>
          <w:b/>
        </w:rPr>
        <w:t>Wykonawca:</w:t>
      </w:r>
    </w:p>
    <w:p w:rsidR="00434B04" w:rsidRDefault="00434B04" w:rsidP="00434B04">
      <w:pPr>
        <w:suppressAutoHyphens w:val="0"/>
        <w:spacing w:line="360" w:lineRule="auto"/>
        <w:rPr>
          <w:rFonts w:eastAsia="Calibri"/>
        </w:rPr>
      </w:pPr>
      <w:r>
        <w:rPr>
          <w:rFonts w:eastAsia="Calibri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434B04" w:rsidRDefault="00434B04" w:rsidP="00434B04">
      <w:pPr>
        <w:suppressAutoHyphens w:val="0"/>
        <w:spacing w:after="120"/>
        <w:jc w:val="center"/>
        <w:rPr>
          <w:rFonts w:eastAsia="Calibri"/>
          <w:i/>
          <w:sz w:val="20"/>
          <w:szCs w:val="20"/>
        </w:rPr>
      </w:pPr>
      <w:r>
        <w:rPr>
          <w:rFonts w:eastAsia="Calibri"/>
          <w:i/>
          <w:sz w:val="20"/>
          <w:szCs w:val="20"/>
        </w:rPr>
        <w:t>(pełna nazwa/firma, adres, w zależności od podmiotu: NIP/PESEL, KRS/</w:t>
      </w:r>
      <w:proofErr w:type="spellStart"/>
      <w:r>
        <w:rPr>
          <w:rFonts w:eastAsia="Calibri"/>
          <w:i/>
          <w:sz w:val="20"/>
          <w:szCs w:val="20"/>
        </w:rPr>
        <w:t>CEiDG</w:t>
      </w:r>
      <w:proofErr w:type="spellEnd"/>
      <w:r>
        <w:rPr>
          <w:rFonts w:eastAsia="Calibri"/>
          <w:i/>
          <w:sz w:val="20"/>
          <w:szCs w:val="20"/>
        </w:rPr>
        <w:t>)</w:t>
      </w:r>
    </w:p>
    <w:p w:rsidR="00434B04" w:rsidRDefault="00434B04" w:rsidP="00434B04">
      <w:pPr>
        <w:suppressAutoHyphens w:val="0"/>
        <w:spacing w:after="120"/>
        <w:rPr>
          <w:rFonts w:eastAsia="Calibri"/>
          <w:u w:val="single"/>
        </w:rPr>
      </w:pPr>
      <w:r>
        <w:rPr>
          <w:rFonts w:eastAsia="Calibri"/>
          <w:u w:val="single"/>
        </w:rPr>
        <w:t>reprezentowany przez:</w:t>
      </w:r>
    </w:p>
    <w:p w:rsidR="00434B04" w:rsidRDefault="00434B04" w:rsidP="00434B04">
      <w:pPr>
        <w:suppressAutoHyphens w:val="0"/>
        <w:spacing w:line="360" w:lineRule="auto"/>
        <w:rPr>
          <w:rFonts w:eastAsia="Calibri"/>
        </w:rPr>
      </w:pPr>
      <w:r>
        <w:rPr>
          <w:rFonts w:eastAsia="Calibri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434B04" w:rsidRDefault="00434B04" w:rsidP="00434B04">
      <w:pPr>
        <w:suppressAutoHyphens w:val="0"/>
        <w:spacing w:after="120" w:line="360" w:lineRule="auto"/>
        <w:jc w:val="center"/>
        <w:rPr>
          <w:rFonts w:eastAsia="Calibri"/>
          <w:i/>
          <w:sz w:val="20"/>
          <w:szCs w:val="20"/>
        </w:rPr>
      </w:pPr>
      <w:r>
        <w:rPr>
          <w:rFonts w:eastAsia="Calibri"/>
          <w:i/>
          <w:sz w:val="20"/>
          <w:szCs w:val="20"/>
        </w:rPr>
        <w:t>(imię, nazwisko, stanowisko/podstawa do  reprezentacji)</w:t>
      </w:r>
    </w:p>
    <w:p w:rsidR="00434B04" w:rsidRDefault="00434B04" w:rsidP="00434B04">
      <w:pPr>
        <w:suppressAutoHyphens w:val="0"/>
        <w:autoSpaceDE w:val="0"/>
        <w:spacing w:line="360" w:lineRule="auto"/>
        <w:jc w:val="center"/>
        <w:rPr>
          <w:rFonts w:eastAsia="Calibri"/>
          <w:b/>
          <w:bCs/>
        </w:rPr>
      </w:pPr>
      <w:r>
        <w:rPr>
          <w:rFonts w:eastAsia="Calibri"/>
          <w:b/>
          <w:bCs/>
        </w:rPr>
        <w:t>OŚWIADCZENIE</w:t>
      </w:r>
    </w:p>
    <w:p w:rsidR="00434B04" w:rsidRDefault="00434B04" w:rsidP="00434B04">
      <w:pPr>
        <w:suppressAutoHyphens w:val="0"/>
        <w:autoSpaceDE w:val="0"/>
        <w:jc w:val="center"/>
        <w:rPr>
          <w:rFonts w:eastAsia="Calibri"/>
          <w:bCs/>
        </w:rPr>
      </w:pPr>
      <w:r>
        <w:rPr>
          <w:rFonts w:eastAsia="Calibri"/>
          <w:bCs/>
        </w:rPr>
        <w:t>o przynależności lub braku przynależności do tej samej grupy kapitałowej w rozumieniu</w:t>
      </w:r>
    </w:p>
    <w:p w:rsidR="00434B04" w:rsidRDefault="00434B04" w:rsidP="00434B04">
      <w:pPr>
        <w:suppressAutoHyphens w:val="0"/>
        <w:autoSpaceDE w:val="0"/>
        <w:jc w:val="center"/>
        <w:rPr>
          <w:rFonts w:eastAsia="Calibri"/>
          <w:bCs/>
        </w:rPr>
      </w:pPr>
      <w:r>
        <w:rPr>
          <w:rFonts w:eastAsia="Calibri"/>
          <w:bCs/>
        </w:rPr>
        <w:t>ustawy z dnia 16 lutego 2007 r. o ochronie konkurencji i konsumentów (Dz. U. z 2015 r.</w:t>
      </w:r>
    </w:p>
    <w:p w:rsidR="00434B04" w:rsidRDefault="00434B04" w:rsidP="00434B04">
      <w:pPr>
        <w:suppressAutoHyphens w:val="0"/>
        <w:autoSpaceDE w:val="0"/>
        <w:spacing w:after="240"/>
        <w:jc w:val="center"/>
        <w:rPr>
          <w:rFonts w:eastAsia="Calibri"/>
          <w:bCs/>
        </w:rPr>
      </w:pPr>
      <w:r>
        <w:rPr>
          <w:rFonts w:eastAsia="Calibri"/>
          <w:bCs/>
        </w:rPr>
        <w:t>poz. 184, 1618 i 1634)</w:t>
      </w:r>
    </w:p>
    <w:p w:rsidR="00434B04" w:rsidRDefault="00434B04" w:rsidP="00434B04">
      <w:pPr>
        <w:tabs>
          <w:tab w:val="center" w:pos="4896"/>
          <w:tab w:val="right" w:pos="9432"/>
        </w:tabs>
        <w:suppressAutoHyphens w:val="0"/>
        <w:jc w:val="both"/>
        <w:rPr>
          <w:i/>
        </w:rPr>
      </w:pPr>
      <w:r>
        <w:rPr>
          <w:rFonts w:eastAsia="Calibri"/>
        </w:rPr>
        <w:t xml:space="preserve">dotyczy postępowania pn.: </w:t>
      </w:r>
      <w:r>
        <w:rPr>
          <w:b/>
          <w:i/>
        </w:rPr>
        <w:t xml:space="preserve">Udzielenie i obsługę długoterminowego kredytu na sfinansowanie planowanego deficytu budżetu Gminy Włocławek na 2016 rok w kwocie   1 000 000,00 PLN” </w:t>
      </w:r>
      <w:r>
        <w:rPr>
          <w:b/>
          <w:bCs/>
          <w:i/>
          <w:iCs/>
        </w:rPr>
        <w:t xml:space="preserve"> </w:t>
      </w:r>
      <w:r>
        <w:t xml:space="preserve">prowadzonego przez </w:t>
      </w:r>
      <w:r>
        <w:rPr>
          <w:b/>
        </w:rPr>
        <w:t>Gminę Włocławek</w:t>
      </w:r>
      <w:r>
        <w:rPr>
          <w:i/>
        </w:rPr>
        <w:t>,</w:t>
      </w:r>
    </w:p>
    <w:p w:rsidR="00434B04" w:rsidRDefault="00434B04" w:rsidP="00434B04">
      <w:pPr>
        <w:suppressAutoHyphens w:val="0"/>
        <w:spacing w:after="120" w:line="360" w:lineRule="auto"/>
        <w:ind w:firstLine="708"/>
        <w:jc w:val="both"/>
        <w:rPr>
          <w:rFonts w:eastAsia="Calibri"/>
        </w:rPr>
      </w:pPr>
      <w:r>
        <w:rPr>
          <w:rFonts w:eastAsia="Calibri"/>
        </w:rPr>
        <w:t>Niniejszym oświadczam,</w:t>
      </w:r>
      <w:r>
        <w:t xml:space="preserve"> </w:t>
      </w:r>
      <w:r>
        <w:rPr>
          <w:rFonts w:eastAsia="Calibri"/>
          <w:b/>
          <w:bCs/>
        </w:rPr>
        <w:t>że należę/ nie należę</w:t>
      </w:r>
      <w:r>
        <w:rPr>
          <w:rFonts w:eastAsia="Calibri"/>
          <w:bCs/>
        </w:rPr>
        <w:t xml:space="preserve"> </w:t>
      </w:r>
      <w:r>
        <w:rPr>
          <w:rFonts w:eastAsia="Calibri"/>
          <w:i/>
          <w:iCs/>
        </w:rPr>
        <w:t xml:space="preserve">(niepotrzebne skreślić) </w:t>
      </w:r>
      <w:r>
        <w:rPr>
          <w:rFonts w:eastAsia="Calibri"/>
        </w:rPr>
        <w:t>do tej samej grupy kapitałowej z innymi Wykonawcami, którzy złożyli odrębne oferty w niniejszym postępowaniu.</w:t>
      </w:r>
    </w:p>
    <w:p w:rsidR="00434B04" w:rsidRDefault="00434B04" w:rsidP="00434B04">
      <w:pPr>
        <w:suppressAutoHyphens w:val="0"/>
        <w:spacing w:after="120"/>
        <w:jc w:val="center"/>
        <w:rPr>
          <w:rFonts w:eastAsia="Calibri"/>
        </w:rPr>
      </w:pPr>
      <w:r>
        <w:rPr>
          <w:rFonts w:eastAsia="Calibri"/>
        </w:rPr>
        <w:t>Wykaz wykonawców należących do tej samej grupy kapitałowej, którzy złożyli oferty:</w:t>
      </w:r>
    </w:p>
    <w:p w:rsidR="00434B04" w:rsidRDefault="00434B04" w:rsidP="00434B04">
      <w:pPr>
        <w:suppressAutoHyphens w:val="0"/>
        <w:spacing w:after="200" w:line="276" w:lineRule="auto"/>
        <w:jc w:val="both"/>
        <w:rPr>
          <w:rFonts w:eastAsia="Calibri"/>
        </w:rPr>
      </w:pPr>
      <w:r>
        <w:rPr>
          <w:rFonts w:eastAsia="Calibri"/>
        </w:rPr>
        <w:t>1. ………………..……………………………………………………………………………</w:t>
      </w:r>
    </w:p>
    <w:p w:rsidR="00434B04" w:rsidRDefault="00434B04" w:rsidP="00434B04">
      <w:pPr>
        <w:suppressAutoHyphens w:val="0"/>
        <w:spacing w:after="200" w:line="276" w:lineRule="auto"/>
        <w:jc w:val="both"/>
        <w:rPr>
          <w:rFonts w:eastAsia="Calibri"/>
        </w:rPr>
      </w:pPr>
      <w:r>
        <w:rPr>
          <w:rFonts w:eastAsia="Calibri"/>
        </w:rPr>
        <w:t>2. . ……………………………………………………………………………………………</w:t>
      </w:r>
    </w:p>
    <w:p w:rsidR="00434B04" w:rsidRDefault="00434B04" w:rsidP="00434B04">
      <w:pPr>
        <w:suppressAutoHyphens w:val="0"/>
        <w:spacing w:after="200" w:line="276" w:lineRule="auto"/>
        <w:jc w:val="both"/>
        <w:rPr>
          <w:rFonts w:eastAsia="Calibri"/>
        </w:rPr>
      </w:pPr>
      <w:r>
        <w:rPr>
          <w:rFonts w:eastAsia="Calibri"/>
        </w:rPr>
        <w:t>3. ……………………………………………………………………………………………</w:t>
      </w:r>
    </w:p>
    <w:p w:rsidR="00434B04" w:rsidRDefault="00434B04" w:rsidP="00434B04">
      <w:pPr>
        <w:suppressAutoHyphens w:val="0"/>
        <w:autoSpaceDE w:val="0"/>
        <w:spacing w:line="360" w:lineRule="auto"/>
        <w:jc w:val="both"/>
        <w:rPr>
          <w:rFonts w:eastAsia="Calibri"/>
        </w:rPr>
      </w:pPr>
      <w:r>
        <w:rPr>
          <w:rFonts w:eastAsia="Calibri"/>
        </w:rPr>
        <w:t>W załączeniu dowody wskazujące, że istniejące między wykonawcami należącymi do tej samej grupy kapitałowej, powiązania nie prowadzą do zachwiania uczciwej konkurencji w postępowaniu o udzielenie zamówienia.</w:t>
      </w:r>
    </w:p>
    <w:p w:rsidR="00434B04" w:rsidRDefault="00434B04" w:rsidP="00434B04">
      <w:pPr>
        <w:suppressAutoHyphens w:val="0"/>
        <w:spacing w:line="360" w:lineRule="auto"/>
        <w:jc w:val="both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 xml:space="preserve">…………….……. </w:t>
      </w:r>
      <w:r>
        <w:rPr>
          <w:rFonts w:eastAsia="Calibri"/>
          <w:i/>
          <w:sz w:val="20"/>
          <w:szCs w:val="20"/>
        </w:rPr>
        <w:t xml:space="preserve">(miejscowość), </w:t>
      </w:r>
      <w:r>
        <w:rPr>
          <w:rFonts w:eastAsia="Calibri"/>
          <w:sz w:val="20"/>
          <w:szCs w:val="20"/>
        </w:rPr>
        <w:t xml:space="preserve">dnia ………….……. r. </w:t>
      </w:r>
    </w:p>
    <w:p w:rsidR="00434B04" w:rsidRDefault="00434B04" w:rsidP="00434B04">
      <w:pPr>
        <w:suppressAutoHyphens w:val="0"/>
        <w:spacing w:line="360" w:lineRule="auto"/>
        <w:jc w:val="both"/>
        <w:rPr>
          <w:rFonts w:eastAsia="Calibri"/>
        </w:rPr>
      </w:pP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  <w:t>…………………………………………</w:t>
      </w:r>
    </w:p>
    <w:p w:rsidR="00434B04" w:rsidRDefault="00434B04" w:rsidP="00434B04">
      <w:pPr>
        <w:suppressAutoHyphens w:val="0"/>
        <w:spacing w:line="360" w:lineRule="auto"/>
        <w:ind w:left="5664" w:firstLine="708"/>
        <w:jc w:val="both"/>
        <w:rPr>
          <w:rFonts w:eastAsia="Calibri"/>
          <w:i/>
          <w:sz w:val="20"/>
          <w:szCs w:val="20"/>
        </w:rPr>
      </w:pPr>
      <w:r>
        <w:rPr>
          <w:rFonts w:eastAsia="Calibri"/>
          <w:i/>
          <w:sz w:val="20"/>
          <w:szCs w:val="20"/>
        </w:rPr>
        <w:t>(podpis)</w:t>
      </w:r>
    </w:p>
    <w:p w:rsidR="00434B04" w:rsidRDefault="00434B04" w:rsidP="00434B04">
      <w:pPr>
        <w:suppressAutoHyphens w:val="0"/>
        <w:spacing w:line="360" w:lineRule="auto"/>
        <w:ind w:left="5664" w:firstLine="708"/>
        <w:jc w:val="both"/>
        <w:rPr>
          <w:rFonts w:eastAsia="Calibri"/>
          <w:i/>
          <w:sz w:val="20"/>
          <w:szCs w:val="20"/>
        </w:rPr>
      </w:pPr>
    </w:p>
    <w:p w:rsidR="00434B04" w:rsidRPr="00AE5090" w:rsidRDefault="00434B04" w:rsidP="00434B04">
      <w:pPr>
        <w:spacing w:line="276" w:lineRule="auto"/>
        <w:ind w:right="57"/>
        <w:jc w:val="both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lastRenderedPageBreak/>
        <w:t>Zgodnie z art. 24 ust.11 ustawy- Prawo zamówień publicznych  - Wykonawca, w terminie 3 dni od dnia  od zamieszczenia na stronie internetowej informacji, o której mowa w art. 86 ust. 5 ustawy, przekazuje zamawiającemu oświadczenie o przynależności lub braku przynależności do tej samej grupy kapitałowej, o której mowa w ust. 1 pkt 23. Wraz ze złożeniem oświadczenia, wykonawca może przedstawić dowody, że powiązania z innym wykonawcą nie prowadzą do zakłócenia konkurencji w postępowaniu o udzielenie zamówienia.</w:t>
      </w:r>
    </w:p>
    <w:p w:rsidR="00DD36C3" w:rsidRDefault="00434B04"/>
    <w:sectPr w:rsidR="00DD36C3">
      <w:footerReference w:type="default" r:id="rId6"/>
      <w:footnotePr>
        <w:pos w:val="beneathText"/>
      </w:footnotePr>
      <w:pgSz w:w="11905" w:h="16837"/>
      <w:pgMar w:top="1418" w:right="1418" w:bottom="1418" w:left="851" w:header="708" w:footer="709" w:gutter="0"/>
      <w:pgNumType w:start="2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2690" w:rsidRDefault="00434B04">
    <w:pPr>
      <w:pStyle w:val="Stopka"/>
      <w:ind w:right="360"/>
    </w:pPr>
    <w:r>
      <w:t xml:space="preserve">                  </w: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1260"/>
        </w:tabs>
        <w:ind w:left="1260" w:hanging="360"/>
      </w:pPr>
    </w:lvl>
    <w:lvl w:ilvl="2">
      <w:start w:val="1"/>
      <w:numFmt w:val="decimal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0000004"/>
    <w:multiLevelType w:val="singleLevel"/>
    <w:tmpl w:val="00000004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</w:abstractNum>
  <w:abstractNum w:abstractNumId="2">
    <w:nsid w:val="00000012"/>
    <w:multiLevelType w:val="multilevel"/>
    <w:tmpl w:val="000000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numFmt w:val="decimal"/>
      <w:lvlText w:val="%2)"/>
      <w:lvlJc w:val="left"/>
      <w:pPr>
        <w:tabs>
          <w:tab w:val="num" w:pos="1260"/>
        </w:tabs>
        <w:ind w:left="1260" w:hanging="360"/>
      </w:pPr>
    </w:lvl>
    <w:lvl w:ilvl="2">
      <w:start w:val="1"/>
      <w:numFmt w:val="decimal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eastAsia="Times New Roman" w:hAnsi="Times New Roman" w:cs="Times New Roman"/>
      </w:rPr>
    </w:lvl>
    <w:lvl w:ilvl="3"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4B04"/>
    <w:rsid w:val="00222FDF"/>
    <w:rsid w:val="003321C3"/>
    <w:rsid w:val="00434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34B0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434B0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34B0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semiHidden/>
    <w:rsid w:val="00434B0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434B0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wcity21">
    <w:name w:val="Tekst podstawowy wcięty 21"/>
    <w:basedOn w:val="Normalny"/>
    <w:rsid w:val="00434B04"/>
    <w:pPr>
      <w:ind w:left="426" w:hanging="426"/>
      <w:jc w:val="both"/>
    </w:pPr>
    <w:rPr>
      <w:sz w:val="28"/>
      <w:szCs w:val="20"/>
    </w:rPr>
  </w:style>
  <w:style w:type="paragraph" w:customStyle="1" w:styleId="Tekstpodstawowywcity31">
    <w:name w:val="Tekst podstawowy wcięty 31"/>
    <w:basedOn w:val="Normalny"/>
    <w:rsid w:val="00434B04"/>
    <w:pPr>
      <w:ind w:left="993" w:hanging="567"/>
      <w:jc w:val="both"/>
    </w:pPr>
    <w:rPr>
      <w:sz w:val="28"/>
      <w:szCs w:val="20"/>
    </w:rPr>
  </w:style>
  <w:style w:type="paragraph" w:styleId="Bezodstpw">
    <w:name w:val="No Spacing"/>
    <w:qFormat/>
    <w:rsid w:val="00434B04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34B0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434B0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34B0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semiHidden/>
    <w:rsid w:val="00434B0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434B0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wcity21">
    <w:name w:val="Tekst podstawowy wcięty 21"/>
    <w:basedOn w:val="Normalny"/>
    <w:rsid w:val="00434B04"/>
    <w:pPr>
      <w:ind w:left="426" w:hanging="426"/>
      <w:jc w:val="both"/>
    </w:pPr>
    <w:rPr>
      <w:sz w:val="28"/>
      <w:szCs w:val="20"/>
    </w:rPr>
  </w:style>
  <w:style w:type="paragraph" w:customStyle="1" w:styleId="Tekstpodstawowywcity31">
    <w:name w:val="Tekst podstawowy wcięty 31"/>
    <w:basedOn w:val="Normalny"/>
    <w:rsid w:val="00434B04"/>
    <w:pPr>
      <w:ind w:left="993" w:hanging="567"/>
      <w:jc w:val="both"/>
    </w:pPr>
    <w:rPr>
      <w:sz w:val="28"/>
      <w:szCs w:val="20"/>
    </w:rPr>
  </w:style>
  <w:style w:type="paragraph" w:styleId="Bezodstpw">
    <w:name w:val="No Spacing"/>
    <w:qFormat/>
    <w:rsid w:val="00434B04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1840</Words>
  <Characters>11043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Radca prawny</dc:creator>
  <cp:lastModifiedBy>Radca prawny</cp:lastModifiedBy>
  <cp:revision>1</cp:revision>
  <dcterms:created xsi:type="dcterms:W3CDTF">2016-10-06T14:52:00Z</dcterms:created>
  <dcterms:modified xsi:type="dcterms:W3CDTF">2016-10-06T14:53:00Z</dcterms:modified>
</cp:coreProperties>
</file>